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581c" w14:textId="ed25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19 декабря 2025 года № 406/42 "О бюджете Сатпаевского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22 апреля 2026 года № 445/48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19 декабря 2025 года № 406/42 "О бюджете Сатпаевского сельского округа на 2026-2028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Сатпаевского сельского округа на 2026-2028 годы согласно приложению 1 соответственно, в том числе на 2026 год в следующих объемах с изменениями: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68 387,0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7 600,0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60 787,0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70 187,0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- 1800,0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1800,0 тысяч тенге.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Баянаульского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"22"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445/48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Баянаульского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406/42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2026 год (с изменениями)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