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36c" w14:textId="33b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декабря 2025 года № 245/43 "О бюджете Жолболдинского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 июня 2026 года № 272/52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19 декабря 2025 года № 245/43 "О бюджете Жолболдинского сельского округа на 2026-2028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Жолболдинского сельского округа на 2026-2028 годы согласно приложениям 1,2, и 3 соответственно, в том числа на 2026 года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- 73077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равно нулю;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-68159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- 73520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- 443 тыс.тенге.";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настоящего бюджета возложить на на постоянную комиссию Актогайского районного маслихата по бюджетной политике и экономического развития региона.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272/52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2026 год (с изменением)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