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07fd" w14:textId="f230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17 декабря 2025 года № 234/42 "Об Актогайском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6 мая 2026 года № 263/50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Актогайском районном бюджете на 2026 - 2028 годы" от 17 декабря 2025 года № 234/42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Актогайский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4 250 859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833 434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47 780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3 369 197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3 902 389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37 807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103 800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65 993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310 663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-310 663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Актогайского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Актогайского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234/42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230 744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нуждающимися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Актогайского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263/50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Актогайского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234/42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43 723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сельского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Актогайского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263/50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Актогайского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234/42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