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64c4" w14:textId="2536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от 17 декабря 2025 года № 245/43 "О бюджете города Аксу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22 мая 2026 года № 279/48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Аксуский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17 декабря 2025 года № 245/43 "О бюджете города Аксу на 2026-2028 годы",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Аксу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19171841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13021494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- 66512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660607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- 5423228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23146845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-132071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- 86500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218571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- 120081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120081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-3963014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3963014 тысяч тенге".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бюджете сельских округов на 2026 год предусмотрены целевые трансферты из вышестоящих бюджетов в объеме 594349 тысячи тенге, в том числе: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001 "Услуги по обеспечению деятельности акима города районного значения, села, поселка, сельского округа" – 4482 тысяч тенге: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4482 тысяч тенге: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1482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3000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008 "Освещение улиц в населенных пунктах" - 5500 тысяч тенге: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5500 тысяч тенге: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4000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1500 тысяч тенге.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011 "Благоустройство и озеленение населенных пунктов" - 73407 тысяч тенге: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73407 тысяч тенге: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10000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10000 тысяч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20550 тысяч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2707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30150 тысяч тенге.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программе: 013 "Обеспечение функционирования автомобильных дорог в городах районного значения, селах, поселках, сельских округах" - 135619 тысяч тенге: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135619 тысяч тенге: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100119 тысяч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3000 тысяч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4000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13500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5000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10000 тысяч тенге.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программе: 014 "Организация водоснабжения населенных пунктов" - 66605 тысяч тенге: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66605 тысяч тенге: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2947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3706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33419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9897 тысяч тенге;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12000 тысяч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4636 тысяч тенге.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022 "Капитальные расходы государственного органа" - 4200 тысяч тенге: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4200 тысяч тенге: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1050 тысяч тенге;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700 тысяч тенге;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700 тысяч тенге;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700 тысяч тенге;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700 тысяч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350 тысяч тенге.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программе: 045 "Капитальный и средний ремонт автомобильных дорог в городах районного значения, селах, поселках, сельских округах" - 304536 тысяч тенге: 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304536 тысяч тенге: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92465 тысяч тенге;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107771 тысяч тенге;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104300 тысяч тенге".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245/43</w:t>
            </w:r>
          </w:p>
        </w:tc>
      </w:tr>
    </w:tbl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2026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5421344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23146845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группы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“Ауыл - Ел бесігі”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-3963014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