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21bb" w14:textId="f3a2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26 октября 2015 года № 864/10 "Об определении мест для размещения агитационных печатных материалов для кандидатов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мая 2026 года № 264/6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"Об определении мест для размещения агитационных печатных материалов для кандидатов в городе Аксу" от 26 октября 2015 года № 864/10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Аксу.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Аксуская городская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Аксу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2026 года 264/6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Аксу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864/10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8, перед зданием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37, перед зданием коммунального государственного казенного предприятия "Дом детского творчества города Аксу"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42, справа от магазина "Чайка"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81, перед магазином "Нива"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М.О. Ауэзова 41, перед магазином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12, перед торговым домом "Агидель"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11, перед торговым домом "Камея"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21, перед коммунальным рынком "Ауыл"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 203, слева от магазина "Юбилейный"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Советова 4А, перед зданием государственного учреждения "Аппарата акима сельского округа Қанаш Қамзин города 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Айнаколь, улица Центральная 23А, слева от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Қамзин, улица Кабылбекова 15, перед зданием коммунального государственного учреждения "Средняя общеобразовательная школа имени Қанаш Қамзин села Қанаш Қамзин"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Советова 6А, здание КДЦ села Алгабас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 улица 2 Линия 34/1, перед зданием коммунального государственного учреждения "Достыкская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Пограничник, переулок имени Алексея Пикало 1, перед зданием коммунального государственного учреждение "Средняя школа имени Бауыржана Момышулы села Пограничник"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27/1, перед зданием коммунального государственного учреждения "Средняя школа села Береке" отдела образования города Аксу, управления образования Павлодарской области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 улица Николая Бердникова 27, здание КДЦ села Береке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Евгеньевский сельский округ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Евгеньевка, улица Ю. Гагарина, перед магазином "Юбилейный"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улица Абылайхан 24, перед магазином "Акмарал"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Сольветка, улица Ахмет Байтурсынова 7/1, перед зданием коммунального государственного учреждение "Средняя школа села Сольветка" отдела образования города Аксу, управления образовании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Ленина 20А, перед стадионом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Акжол, улица Школьная 4/1, перед зданием коммунального государственного учреждения "Средняя школа села Акжол"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улица Театральная 2, перед зданием коммунального государственного учреждения "Средняя школа села Калкаман"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Тәуелсіздік 1, перед зданием КДЦ села Кызылжар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Сарышыганак, улица Школьная 21, перед зданием КДЦ села Сарышыганак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Сабита Донентаева 13, перед зданием государственного учреждения "Аппарата акима Кызылжарского сельского округа города Аксу"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Ардагерлер 17/1, перед зданием коммунального государственного учреждения "Средняя школа села Енбек"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Ш. Аргынбаева 1, перед зданием коммунального государственного учреждения "Жамбылская средняя школа" отдела образования города Аксу,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Курколь, улица 40 лет победы 17, перед зданием КДЦ села Курколь государственного коммунального казенного предприятия "Дворец культуры Сабита Донентаева" акимата города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Омарова, улица Естая 1А, перед зданием государственного учреждения "Аппарата акима сельского округа имени Мамаита Омарова города Аксу"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