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4ae7d" w14:textId="d54ae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постановление акимата города Павлодара от 22 февраля 2023 года № 200/1 "Об утверждении Положения о государственном учреждении "Отдел жилищно-коммунального хозяйства, пассажирского транспорта и автомобильных дорог города Павлодара"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Павлодара Павлодарской области от 29 мая 2026 года № 994/1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города Павлодара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Павлодара "Об утверждении Положения о государственном учреждении "Отдел жилищно-коммунального хозяйства, пассажирского транспорта и автомобильных дорог города Павлодара" от 22 февраля 2023 года № 200/1 (зарегистрировано в Реестре государственной регистрации нормативных правовых актов под № 179494)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Положении о государственном учреждении "Отдел жилищно-коммунального хозяйства, пассажирского транспорта и автомобильных дорог города Павлодара":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19)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17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составление протоколов об административных правонарушениях при выявлении нарушений законодательства Республики Казахстан в соответствии с Кодексом Республики Казахстан "Об административных правонарушениях;";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17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"20) рассмотрение дел об административных правонарушениях, предусмотренных статьей 505 Кодекса Республики Казахстан "Об административных правонарушениях;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иных полномочий, определенных законодательством Республики Казахстан.".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Реорганизация и упразднение государственного учреждения "Отдел жилищно-коммунального хозяйства, пассажирского транспорта и автомобильных дорог города Павлодара" осуществляются в соответствии с законодательством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государственного учреждения "Отдел жилищно-коммунального хозяйства, пассажирского транспорта и автомобильных дорог города Павлодара" и его ведомств коммунальное государственное предприятие "Коммунсервис" отдела жилищно-коммунального хозяйства, пассажирского транспорта и автомобильных дорог города Павлодара, акимата города Павлодара.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"Отдел жилищно-коммунального хозяйства, пассажирского транспорта и автомобильных дорог города Павлодара" является единственным акционером по владению и пользованию государственного пакета акций акционерного общества "Трамвайное управление города Павлодара" имени Д. Д. Махмудова".".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жилищно-коммунального хозяйства, пассажирского транспорта и автомобильных дорог города Павлодара" в установленном законодательством порядке обеспечить: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настоящего постановления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нормативно правовых актов Республики Казахстан;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настоящего постановления на интернет-ресурсе акимата города Павлодара;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необходимых мер, вытекающих из настоящего постановления.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города Павлодара.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Павлодара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Х. Хабылбеков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