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0389" w14:textId="ce40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18 декабря 2024 года № 1723/2 "Об определении и утверждении мест и маршрутов размещения нестационарных торговых объектов на территории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28 мая 2026 года № 975/1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"Об определении и утверждении мест и маршрутов размещения нестационарных торговых объектов на территории города Павлодара" от 18 декабря 2024 года № 1723/2 (зарегистрировано в Реестре государственной регистрации нормативных правовых актов под № 204552)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 с порядковым номером 3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Павлодар, Омская трасса, слева от строения № 85 на свободной площади";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 с порядковым номером 6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Павлодар, проспект Нұрсұлтан Назарбаев, 204, напротив магазина "Inmart"";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 с порядковым номером 7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Павлодар, улица Камзина, напротив дома № 3";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 с порядковым номером 8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Павлодар, улица Камзина, 70, слева от магазина "Шығыс"";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 с порядковым номером 9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Павлодар, улица Камзина, за домом № 168";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 с порядковым номером 11 изложить в новой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Павлодар, улица Ломова, справа от дома № 145";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 с порядковым номером 24 изложить в новой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Павлодар, новая Набережная, Лермонтовский спуск";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 с порядковым номером 25 изложить в новой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Павлодар, проспект Нұрсұлтан Назарбаев, 297, внутри сквера, справа от магазина "Асем" в микрорайоне Дачный, напротив детской площадки";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Павлодара.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1723/2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размещения нестационарных торговых объектов на территории города Павлодара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Мәшһүр Жүсіп, 11, напротив магазина "ELEGANT"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Катаева, 36/2, слева от магазина "DALA"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Омская трасса, слева от строения № 85  на свободной площади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Торайгырова, 115, напротив магазина "Sulpak"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Айманова, слева от дома № 46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проспект Нұрсұлтан Назарбаев, 204, напротив магазина "Inmart"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Камзина, напротив дома № 3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Камзина, 70, слева от магазина "Шығыс"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Камзина, за домом № 168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Камзина, справа от дома № 358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Павлодар, улица Ломова, справа от дома № 145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Малайсары батыр, 27, напротив магазина "Сибирь"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Павлодар, проспект Нұрсұлтан Назарбаев, справа от дома № 170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Павлова, справа от дома № 38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Ткачева, 10/3, справа от здания коммунального государственного предприятия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Торайгырова, 14, слева от магазина "Inmart"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Торайгырова, 76/1, справа от ярмарочного комплекса "Универсальный"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Шәкәрім Құдайбердіұлы, 10/1, справа от торгового дома "Алғыс"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Павлодар, улица Ткачева, внутри сквера в микрорайоне "Усольский", слева от спортивной площадки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проспект Нұрсұлтан Назарбаев, внутри сквера "Шаңырақ", слева от детской площадки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Ломова, 140, слева от здания коммунального государственного казенного предприятия "Павлодарский областной казахский музыкально-драматический театр имени Жусупбека Аймауытова"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Ворушина, внутри парка имени Гагарина, слева от скейтбордной площадки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внутри сквера "Металлургов", справа от спортивной площадки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новая Набережная, Лермонтовский спуск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"Империал"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проспект Нұрсұлтан Назарбаев, 297, внутри сквера, справа от магазина "Асем" в микрорайоне Дачный, напротив детской площадки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Каирбаева, 107, внутри сквера имени Мәшһүр Жүсіп, слева от мечети "Мәшһүр Жүсіп"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новая Набережная, слева от сцены "Ertis Promenade"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