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ec9a" w14:textId="e3fe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Павлодара от 22 января 2026 года № 2 "Об образовании избирательных участков на территории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26 июня 2026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Павлодара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"Об образовании избирательных участков на территории города Павлодара" от 22 января 2026 года № 2 (зарегистрировано в Реестре государственной регистрации нормативных правовых актов за № 221461)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16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Торайгырова 48, коммунальное государственное казенное предприятие "Областной центр народного творчества и культурно -досуговой деятельности "Шаңырақ" управления культуры, развития языков и архивного дела Павлодарской области, акимата Павлодарской области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17, 19, 21, 25, 27, 27/1;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Едіге би: 18, 61, 63, 76, 78;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1;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4, 6, 8, 10, 14, 16;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73, 75/1, 75/3, 75/4, 77;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 Смағұлов: 74.";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Жаяу Мусы 1, коммунальное государственное казенное предприятие "Центр детско-юношеского творчества "Жигер" отдела образования города Павлодара, управления образования Павлодарской области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Байкальская: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Баймульдина: 5, 9, 13, 15, 19;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Мусы: 1, 7А;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Қабдеш Нұркин: 77, 79, 81, 83, 87, 89, 91;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Тоқтаров: 1, 2, 2/1, 3, 4, 5, 6, 7, 8, 9, 10, 11, 12, 13, 14, 15, 16, 17, 18, 19, 20, 21, 22, 23, 24, 25, 26, 27, 28, 29, 30, 31, 32, 33, 33/1, 34, 35, 35/1, 35/2, 36, 37, 38, 39, 39/1, 40, 41, 42, 43, 44, 44/1, 45, 46, 48, 50, 52, 54, 56, 58, 60, 62, 64, 66, 68, 70, 72, 74, 76, 78;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Мұқағали Мақатаев: 2, 3, 4, 6, 8, 10, 12, 14, 16, 18, 20, 22, 24, 26, 29/3, 29/4, 31, 31/4;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Қазанғап би: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Усолка: 53, 55, 57, 57А, 59, 61, 61А, 62, 63, 63Б, 63В, 63Г, 64, 65, 65А, 66, 67, 67/1, 67А, 67Б, 68, 69, 69/1, 70, 72, 74, 74/1, 74/2, 74/3, 81, 95, 97, 97А, 99, 101, 188.";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99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356, 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Нағымбек Нұрмұхаммедов: 11, 13, 15, 16, 17, 18, 19, 20, 21, 22, 23, 24, 25, 26, 27, 28, 29, 30, 31, 32, 33, 34, 35, 36, 37, 38, 39, 40, 41, 42, 43, 44, 45, 46, 47, 48, 49, 50;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Қамар Қасымов: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Каз. Правды: 2Г, 2Д, 3, 3/1, 3/2, 4/2, 4/4, 4/6, 7, 7/1, 8, 8/1, 16, 20, 26;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277, 279, 281, 283, 285, 287, 289, 291, 293, 295, 298, 300, 302, 304, 306, 308, 310, 312, 314, 316, 318, 320, 322, 324, 326, 328, 330, 356;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Курская: 2, 4, 6, 7, 8, 9, 10, 11, 12, 13, 14, 15, 16, 17, 18, 19, 20, 21, 22, 23, 24, 25, 26, 27, 28, 29, 30, 31, 32, 33, 34, 35, 36, 37, 38, 39, 40, 41, 42, 43, 44, 45, 46, 47, 48, 49, 50, 51, 52, 53, 54, 55, 56, 57, 58, 59, 60, 61, 62, 63, 64, 65, 67, 69;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 Қанапиянов: 1, 1А, 3, 4, 5, 6, 6А, 7, 8, 9, 9А, 10, 11, 12, 13, 14, 15, 16, 17, 18, 19, 20, 21, 22, 23, 24, 25, 26, 27, 28, 29, 30, 30А, 31, 32, 33, 34, 35, 36, 37, 38, 39, 40, 41, 42, 43, 44, 45, 46, 47, 48, 49, 50, 51, 52, 53, 54, 55, 56, 57, 58, 59, 60, 61, 62, 63, 64, 65, 66, 67, 68, 69, 70;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235, 237, 239, 241, 243, 245, 247, 249, 251, 253, 255, 257, 259, 261, 263, 265, 267, 271, 273, 275, 277, 279, 281, 283, 284А, 285;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Орловская: 7, 9, 10, 11, 12, 13, 14, 15, 16, 17, 18, 19, 20, 21, 22, 23, 24, 25, 26, 27, 28, 29, 30, 31, 32, 33, 34, 35, 36, 37, 38, 39, 40, 41, 42, 43, 44, 45, 46, 47, 48, 49, 50, 51, 52, 53, 54, 55, 56, 57, 58, 59, 60, 61, 62, 63, 64;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Челябинская: 1, 3, 5, 7, 8, 9, 10, 11, 12, 13, 14, 15, 16, 17, 18, 19, 20, 21, 22, 23, 24, 25, 26, 27, 28, 29, 30, 31, 32, 33, 34, 35, 36, 37, 38, 39, 40, 41, 42, 43, 44, 45, 46, 47, 48, 49, 50, 51, 52, 54, 55, 55А, 55В, 56, 57, 58, 59, 60, 61, 62, 63, 64;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Дихан Әбілев: 1, 3, 5, 7, 8, 9, 10, 11, 12, 13, 14, 15, 16, 17, 18, 19, 20, 21, 22, 23, 24, 25, 26, 27, 28, 29, 30, 31, 32, 33, 34, 35, 36, 37, 38, 39, 40, 41, 42, 43, 44, 45, 46, 47, 48, 49, 50, 51, 52, 53, 54, 55, 56, 57, 58, 59, 60, 61, 62, 63, 64, 65, 66, 67, 68, 69, 70.".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