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9269" w14:textId="9a49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января 2026 года № 7/1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Павлодарской области в объемах площадей распространения горчака ползучего на следующих земельных участках: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Тереңкөл, Песчанский сельский округ, фермерское хозяйство "Комарова", площадь – 563 гектар;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Тереңкөл, Песчанский сельский округ, крестьянское хозяйство "Иларбек", площадь – 372 гектар;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 Тереңкөл, Песчанский сельский округ, земли запаса, залежь площадь – 1 гектар;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Район Тереңкөл, Калиновский сельский округ, крестьянское хозяйство "Гладковский Алексей Борисович", площадь – 388 гектар;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 Тереңкөл, Октябрьский сельский округ, крестьянское хозяйство "Гоман", площадь – 244 гектар;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 (зарегистрировано в Реестре государственной регистрации нормативных правовых актов за № 6951)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с введением карантинного режима на территории Павлодарской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город Аксу - село Беловка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поселок Ленинский - город Аксу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имени Мамаита Омарова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компания"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"Акжол-ПВ"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"G-Agro PV"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"Актогайский аграрно-технический колледж" поле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оуруг Ақжол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село Актогай - село Шолаксор, государственное учреждение "Управление пасажирского транспорта и автомобильных дорог Павлодарской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Харьковка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реального сектора экономики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Иртышск, Павлодарский филиал акционерного общества "Национальная компания"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"Айша"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"Зеңгі 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"Кужат"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"Кайдар"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"Ел-Нур фермасы"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село Торайгыр- село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"Куаныш"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хозяйства "Касымхан"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"Берекет-01"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"КХ 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"Нұрлы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 "Антошинка"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Өндіріс"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"Исабеков Б. 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"Пшеничникова"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хозяство "Пахарь"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"DAN-Agro PVL"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свалка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"Нурби"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"Крестьянское хозяйство "Три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Иртышское"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 Иртыша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"Олжас"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"Курмет"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"Крестьянское хозяйство ASED"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Ырысы"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"Ғазиз"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"Тобелес"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хозяйства "Орфей"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"Злата"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"КХ Tawa agro"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Ника Тереңкөл"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"Багдат"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город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 Агро-М"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942 и 943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948 и 949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Черноярский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Павлодар-село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- 32 акционерное общество "Национальная компания "Қазақстан темір 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"Белый Валерий Петрович"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"Штрек"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 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"Агайынды"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Тойкенов Руслан Канапьевич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"Ч. К. 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город Павлодар - город Новосибирск,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"Тлеумет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"Tas Agro Trade"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"Омелюх"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"Вигис"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"Апакидзе"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"Аралбаева"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автотрасы город Павлодар - город Семей,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 - село Щербакты,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моста поселок Ленинскский - село Иртышск,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железнодорожных путей, 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город Павлодар-село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62160,0495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повилики с введением карантинного режима на территории Павлодарской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Беловка-Калкаман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Кызылагашский сельский округ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автотрассы Павлодар - Аққулы, акционерное общество "Национальная компания "ҚазАвтоЖол"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Широкое (у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Павлодар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Аққулы – Казы 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Баянауыл - Майкаин,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улица Проезд 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первого Президента Республики Казахстан,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напротив гаражей,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пойма реки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полиции, район автомоста через реку Иртыш,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напротив городской свалки,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КазТрансОил, целина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государственного запаса, залежь, железнодорожные пути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Павлодар -Омск,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кафе "Auto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Усолка, напротив магазина "Лидер",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мостом "Дельфин" и поймой реки Усолка, земли государственного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вдоль улицы проезд "Б",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напротив школы № 25,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между улицами Проезд "А" и Проезд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Малая Объездная, вдоль ограждения исправительного учреждения № Ап 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Жаяу-Мусы, за домом 7Б,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акционерного общества "Алюминий Казахстана"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Дачи, трамвайные пути, напротив акционерного общества "Алюминий Казахстана", земли государственного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вдоль трамвайных путей, напротив акционерного общества "Алюминий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 (в сторону моста)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 (за Садовым центром)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Ермакова (сервис-центр "Механика")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объездная (вдоль трамвайных путей, напротив здания по улице Космонавтов, 1/28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Мелиоратор (вдоль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