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8fba1" w14:textId="b88fb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премированию, оказанию материальной помощи и установлению надбавок к должностным окладам военнослужащим, сотрудникам и государственным служащим органов гражданской защиты, а также выплаты бонусов административным государственным служащим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10 сентября 2026 года № 345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премирования,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бюджета, а также выплаты бонусов административным государственным служащим, утвержденных постановлением Правительства Республики Казахстан от 29 августа 2001 года № 1127,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премированию, оказанию материальной помощи и установлению надбавок к должностным окладам военнослужащим, сотрудникам и государственным служащим органов гражданской защиты, а также выплаты бонусов административным государственным служащим.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финансового обеспечения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полковник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Муханов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ситуациям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3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премированию, оказанию материальной помощи и установлению надбавок к должностным окладам военнослужащим, сотрудникам и государственным служащим органов гражданской защиты, а также выплаты бонусов административным государственным служащим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Инструкция по премированию, оказанию материальной помощи и установлению надбавок к должностным окладам военнослужащим, сотрудникам и государственным служащим органов гражданской защиты, а также выплаты бонусов административным государственным служащим (далее – Инструкция) разработана в соответствии с постановлениями Правительства Республики Казахстан от 20 августа 2026 года № 747 дсп "Об утверждении единой системы оплаты труда работников для всех органов, содержащихся за счет государственного бюджета" и от 29 августа 2001 года № 1127 "Об утверждении Правил премирования,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бюджета, а также выплаты бонусов административным государственным служащим" (далее – Правила) в целях детализации порядка поощрения военнослужащих, сотрудников и государственных служащих органов гражданской защиты, а также выплаты бонусов административным государственным служащим (далее – работники) за надлежащее выполнение должностных (служебных) обязанностей, а также повышения материальной заинтересованности работников в своевременном и качественном выполнении возложенных на них функций и задач.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Премирование, оказание материальной помощи и установление надбавок к должностным окладам работников осуществляется за счет средств государственного бюджета, предусмотренных на содержание соответствующего органа по плану финансирования бюджетной программы (подпрограммы).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надбавок к должностным окладам работников органов гражданской защиты также осуществляются в случае принятия решения о сокращении штатной численности работников Министерства по чрезвычайным ситуациям Республики Казахстан (далее – МЧС), включая его ведомства, а также его территориальные подразделения, государственные учреждения, находящиеся в их ведении, в полном объеме за счет средств, предусмотренных на обеспечение деятельности органов гражданской защиты и высвободившихся в результате сокращения штатной численности.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Премирование, оказание материальной помощи и установление надбавок к должностным окладам работников, а также выплаты бонусов административным государственным служащим производится по решению: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структурным подразделениям министерства – Министра по чрезвычайным ситуациям Республики Казахстан (далее – Министр) либо лица, его замещающего;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Комитету по государственным материальным резервам – руководителя соответствующего ведомства либо лица, его замещающего;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территориальным департаментам по чрезвычайным ситуациям – руководителя департамента либо лица, его замещающего;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государственным учреждениям, находящимся в ведении МЧС – руководителя соответствующего учреждения либо лица, его замещающего.</w:t>
      </w:r>
    </w:p>
    <w:bookmarkEnd w:id="16"/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премирования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Премирование работников в соответствии с порядком, предусмотренным в пункте 13 настоящей Инструкции, может осуществляться за образцовое выполнение должностных обязанностей, безупречную государственную службу, выполнение заданий особой важности и сложности, результаты работы за определенный период, выполнение неотложной и заранее непредвиденной работы, от срочного выполнения которой зависит в дальнейшем нормальная (бесперебойная) работа МЧС в целом или его отдельных подразделений, разработку законопроектов, конвенций, соглашений, договоров, проектов нормативных правовых актов, если данные полномочия не входят в должностные обязанности работников, и другие достижения в работе, а также по результатам оценки их деятельности, своевременное и качественное выполнение: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структурным подразделениям министерства – мероприятий Плана законопроектных работ Правительства Республики Казахстан, актов и поручений Президента, Правительства, Премьер-Министра Республики Казахстан и Министра;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территориальным органам и подведомственных учреждений – мероприятий соответствующего государственного учреждения, актов и поручений руководства Министерства.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Премирование может осуществляться ежемесячно, ежеквартально и по результатам работы за год. 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размер ежемесячной премии, рассчитывается пропорционально фактически отработанным дням (периоды больничных, отпусков исключаются).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Премирование на основаниях, указанных в части первой настоящего пункта, может быть приурочено к праздничным дням, праздничным и юбилейным датам, юбилеям работников (40-, 50-, 60-летие, проработавшим в органах гражданской защиты не менее 10 лет).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Премирование работника не производится: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наличии у него не снятого дисциплинарного взыскания;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проработавшим (оплата труда которого производится на основании постановления Правительства Республики Казахстан от 20 августа 2026 года № 747 дсп "Об утверждении единой системы оплаты труда работников для всех органов, содержащихся за счет государственного бюджета") в МЧС, включая его ведомства, а также его территориальные органы и подразделения, государственные учреждения, находящиеся в его ведении, менее тридцати календарных дней на дату принятия решения о выплате премии, за исключением случаев переназначения на должности в связи с передачей государственному органу функций и полномочий и (или) штатных единиц другого государственного органа, в том числе упраздненного (ликвидированного) либо реорганизованного государственного органа;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период прохождения испытательного срока;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случаях выхода из отпуска без сохранения заработной платы, учебного отпуска и отпуска без сохранения заработной платы по уходу за ребенком до достижения им возраста трех лет, длительность которых составляет шесть и более месяцев, если на дату принятия решения о выплате премии он отработал менее тридцати календарных дней.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выплаты бонусов административным государственным служащим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выплаты бонусов административным государственным служащим определяется в соответствии с Правилами.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Условия установления надбавок к должностному окладу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Установление надбавок к должностному окладу работника осуществляется за: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функций сокращенных работников и (или) вакантных/временно вакантных должностей без освобождения от своей основной работы;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выполнение обязанностей (функций) временно отсутствующих работников без освобождения от своей основной работы. Доплата работникам за исполнение (замещение) обязанностей временно отсутствующего работника не производится в случае, если замещение временно отсутствующего работника входит в должностные обязанности замещающего работника;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возложение на него расширенного круга обязанностей;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успешное применение на практике достаточного опыта (стажа) и навыков в работе, сочетающихся с высоким профессиональным уровнем и компетенцией;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работу с документами, содержащими сведения, составляющие государственные секреты, в зависимости от объема их исполнения на основании представления лиц, предусмотренных в пункте 13 настоящей Инструкции, ежемесячно в следующих размерах: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работу с документами, имеющими гриф: "особой важности" – до четырех месячных расчетных показателей;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работу с документами, имеющими гриф: "совершенно секретно" – до трех месячных расчетных показателей;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работу с документами, имеющими гриф "секретно" – до двух месячных расчетных показателей.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надбавки осуществляется на основании решения руководства Министерства, либо лица, его замещающего, подготовленных структурным подразделением по защите государственных секретов;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перевод (назначение) работника на нижеоплачиваемую должность, связанный с трудовым увечьем, профессиональным заболеванием или иным повреждением здоровья, полученным в связи с исполнением трудовых обязанностей в данном государственном органе, до восстановления трудоспособности либо установления инвалидности, а также изменением структуры управления органа до одного года со дня перевода (назначения). 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размер надбавки, рассчитывается пропорционально фактически отработанным дням (периоды больничных, отпусков исключаются).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Работникам, имеющим право на получение указанных надбавок, может выплачиваться только одна надбавка, большая по размеру.</w:t>
      </w:r>
    </w:p>
    <w:bookmarkEnd w:id="44"/>
    <w:bookmarkStart w:name="z5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Условия оказания материальной помощи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Оказание материальной помощи работнику может осуществляться в случаях: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его близких родственников (родителей, детей, усыновителей, усыновленных, полнородных и неполнородных братьев и сестер, дедушек, бабушек, внуков), супруга (супруги) и (или) свойственников (братьев, сестер, родителей и детей супругов) – в размере до пяти минимальных заработных плат, установленных законодательством;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вступления его в брак – в размере до двух минимальных заработных плат, установленных законодательством;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рождения у него ребенка, усыновления или удочерения им детей – в размере до двух минимальных заработных плат, установленных законодательством;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его лечения, требующего дополнительных финансовых затрат (стационарное или амбулаторное лечение десять и более календарных дней, кроме санаторного) – в размере сумм затраченных средств, но не более трех минимальных заработных плат, установленных законодательством;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причинения имущественного вреда вследствие совершения в его отношении противоправных действий (разбой, кража и другие), а также стихийных бедствий (пожар, наводнение, землетрясение и др.) – в размере сумм причиненного ущерба, но не более трех минимальных заработных плат, установленных законодательством;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выходе административного государственного служащего на пенсию в размере до трех минимальных заработных плат, установленных законодательством.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Оказание материальной помощи работнику может осуществляться, если случаи, указанные в пункте 9 настоящей Инструкции, наступили в период работы в данном государственном учреждении. 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Оказание материальной помощи работникам осуществляется на основании рапорта (заявления) на имя председателя комиссии по оказанию материальной помощи военнослужащим, сотрудникам, государственным служащим органов гражданской защиты (далее – комиссии) с указанием причин и с предоставлением следующих документов: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смерти близких родственников (родителей, детей, усыновителей, усыновленных, полнородных и неполнородных братьев и сестер, дедушек, бабушек, внуков), супруга (супруги) и (или) свойственников (братьев, сестер, родителей и детей супругов): копия свидетельства о смерти; копии документов подтверждающие родство (документ удостоверяющий личность; свидетельство о рождении; свидетельство о заключении брака; свидетельство о смене имени, фамилии, отчества; судебное решение о признании родства; свидетельство об усыновлении (удочерении));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вступления в брак: копия свидетельства о браке;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рождения его ребенка, усыновления или удочерения им детей: копия свидетельства о рождении, копия свидетельства об усыновлении (удочерении);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его лечения, требующего дополнительных финансовых затрат: фискальные чеки, подтверждающие затраты на лечение данного заболевания, листа о временной нетрудоспособности, выписку из медицинской карты стационарного больного;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случае причинения имущественного вреда вследствие совершения в его отношении его противоправных действий (разбой, кража и др.), а также стихийных бедствий (пожар, наводнение, землетрясение и др.): акт органа, подтверждающий о причинении вреда.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Рапорт (заявление) визируется руководителем соответствующего подразделения и передается секретарю комиссии для регистрации и дальнейшего рассмотрения комиссией. Решение заседания комиссии оформляется протоколом.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Порядок работы комиссии устанавливается в соответствии с положением о комиссии по оказанию материальной помощи военнослужащим, сотрудникам, государственным служащим, гражданским служащим и работникам органов гражданской защиты.</w:t>
      </w:r>
    </w:p>
    <w:bookmarkEnd w:id="61"/>
    <w:bookmarkStart w:name="z6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утверждения и выплаты премий, оказания материальной помощи и установления надбавок к должностным окладам работников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Премирование работников и установление надбавок к должностному окладу производится приказом лиц, указанных в пункте 3 настоящей Инструкции на основании письменного представления руководителей самостоятельных структурных подразделений.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представлении указываются фамилия, имя, отчество (при его наличии), должность работника, основания для премирования, установления надбавки, а также размеры. 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Руководителями, указанными в пункте 3 настоящей Инструкции может быть принято решение о премировании конкретных работников за показатели, предусмотренные пунктом 4 настоящей Инструкции самостоятельно либо на основании письменных представлений руководителей структурных подразделений.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Премирование вице-министров по чрезвычайным ситуациям, руководителя аппарата МЧС, оказание им материальной помощи производится по решению и приказом Министра.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Премия Министру устанавливается не менее премий должностных лиц, указанных в пункте 16 настоящей Инструкции.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Премирование, установление надбавок для руководителей ведомств, структурных подразделений центрального аппарата МЧС, департаментов по чрезвычайным ситуациям столицы, областей и городов республиканского значения, оказание им материальной помощи производится приказом Министра на основании письменных представлений курирующих вице-министров по чрезвычайным ситуациям, руководителя аппарата.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Премирование, установление надбавок для командиров воинских частей, подчиненных Комитету по гражданской обороне и воинским частям, оказание им материальной помощи производится приказом Министра на основании письменных представлений председателя Комитета по гражданской обороне и воинским частям, утвержденных курирующим вице-министром по чрезвычайным ситуациям.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Оказание материальной помощи работникам, не указанным в пунктах 16, 17, 18 и 19 настоящей Инструкции производится на основании решения комиссии приказом: 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структурным подразделениям министерства – Министра;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Комитету по государственным материальным резервам – руководителя соответствующего ведомства либо лица, его замещающего;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департаментам по чрезвычайным ситуациям столицы, областей и городов республиканского значения, городским (районным) управлениям (отделам) по чрезвычайным ситуациям – руководителя департамента либо лица, его замещающего;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государственным учреждениям, находящимся в ведении МЧС и его ведомств – руководителя соответствующего учреждения либо лица, его замещающего.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Выплата материальной помощи производится в течение финансового года со дня подачи заявления работником при условии, что работник состоит в трудовых отношениях c соответствующим государственным учреждением на дату осуществления выплаты.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об оказании материальной помощи подается в течение двух месяцев со дня наступления случаев, предусмотренных пунктом 9 настоящей Инструкции, за исключением случая, указанного в подпункте 6) пункта 9 настоящей Инструкции, при котором заявление подается не позднее одного месяца до момента его наступления. 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Подготовка приказов о премировании, установлении надбавок к должностным окладам осуществляется кадровой службой, по оказанию материальной помощи – финансовой службой.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Выделение средств республиканского бюджета на премирование, оказание материальной помощи и установление надбавок к должностным окладам работников производится путем внесения изменений в индивидуальные планы финансирования бюджетных программ (подпрограмм) государственных учреждений в порядке, определяемом нормативными правовыми актами Министерства финансов Республики Казахстан.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Премирование, оказание материальной помощи и установление надбавок осуществляются за счет экономии по следующим видам расходов: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года, не более 30 % от общего объема сэкономленных средств государственного бюджета, а в декабре – в полном объеме сэкономленных средств за год: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командировки и служебные разъезды внутри страны;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командировки и служебные разъезды за пределы страны;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аренды помещений;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коммунальных услуг;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услуг связи;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транспортных услуг;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 электроэнергию;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 отопление;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содержание, обслуживание, текущий ремонт зданий, помещений, оборудования и других основных средств;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прочие услуги;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особые расходы;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прочие текущие расходы;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полном объеме сэкономленных средств государственного бюджета: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заработная плата;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компенсационные выплаты;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взносы работодателей;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социальный налог;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затраты на обязательное страхование гражданско-правовой ответственности владельцев автотранспортных средств;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затраты на государственное обязательное личное страхование работников государственных учреждений;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прочих товаров;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денежные выплаты.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остальным видам расходов направление экономии средств государственного бюджета на премирование, оказание материальной помощи и установление надбавок не допускается.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Премирование, оказание материальной помощи и установление надбавок к должностным окладам осуществляется за счет экономии средств, предусмотренных на содержание соответствующего государственного учреждения по плану финансирования. 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о направлении суммы сэкономленных денежных средств на выплату премий, материальной помощи работникам: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Центрального аппарата МЧС – директор структурного подразделения МЧС по планированию и исполнению бюджета вносит Министру либо лицу, его замещающему;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Комитета по государственным материальным резервам – руководитель финансовой службы вносит руководителю соответствующего ведомства либо лицу, его замещающему; 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территориальных органов и государственных учреждений, находящихся в ведении МЧС – руководитель финансовой службы (работник финансовой службы) вносит руководителю соответствующего государственного учреждения, либо лицу, его замещающему.</w:t>
      </w:r>
    </w:p>
    <w:bookmarkEnd w:id="10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