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22ba" w14:textId="2072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по чрезвычайным ситуациям Республики Казахстан от 17 февраля 2026 года № 60 "Об утверждении перечня пунктов хранения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4 августа 2026 года № 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февраля 2026 года № 60 "Об утверждении перечня пунктов хранения материальных ценностей государственного материального резерва"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хранения материальных ценностей государственного материального резерва,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"Сельскохозяйственное предприятие "Алтай"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область, Уланский район, село Саратовка, улица Набережная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область, Уланский район, село Саратовка, улица Набережная 1/1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