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ef69" w14:textId="703e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13 ноября 2024 года № 411 ж/қ "Об утверждении Правил ведения личных дел, содержащих персональные данные сотрудников и военнослужащих органов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29 июля 2026 года № 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2027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13 ноября 2024 года № 411 ж/қ "Об утверждении Правил ведения личных дел, содержащих персональные данные сотрудников и военнослужащих органов гражданской защиты"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личных дел, содержащих персональные данные сотрудников и военнослужащих органов гражданской защиты,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в раздел 8 "Самостоятельная трудовая деятельность" заносятся данные о выполняемой работе с начала трудовой деятельности, а также при наличии – бизнес-идентификационные номера организаций (индивидуальные идентификационные номера индивидуальных предпринимателей), в которых сотрудник ранее осуществлял трудовую деятельность, за исключением службы в Вооруженных Силах, других войсках и воинских формированиях Республики Казахстан, специальных государственных и правоохранительных органах, аналогичных структурах и правоохранительных органах государств-участников Содружества Независимых Государств. В данном разделе также отражаются сведения об очном обучении в учебных заведениях, работе в качестве рабочих и служащих (по индивидуальному трудовому договору) в Вооруженных Силах, других войсках и воинских формированиях Республики Казахстан, специальных государственных и правоохранительных органов, аналогичных структурах и правоохранительных органах государств-участников Содружества Независимых Государств, учреждениях или предприятиях.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раздела зафиксированные сведения заверяются подписью лица, оформляющего послужной список, с указанием его должности, фамилии и инициалов, также отражаются реквизиты документа, подтверждающего трудовую деятельность, и на основании которого произведены записи. Подпись заверяется печатью кадровой службы;";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в разделе 17 "Сведения о родителях сотрудника (военнослужащего)" указываются фамилия, имя, отчество (при его наличии) отца и матери, их местожительство, а также их индивидуальные идентификационные номера. Основанием для записи являются проверенные данные, отраженные в анкете и автобиографии сотрудника (военнослужащего);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разделе 18 "Сведения о семейном положении" справа от названия раздела записываются следующие возможные значения: "женат (замужем)"; "холост (не замужем)"; "разведен (разведена)", "вдовец (вдова)". В таблице настоящего раздела записываются фамилия (в том числе девичья), имя, отчество (при его наличии) супруги (супруга) и детей сотрудника (военнослужащего), в том числе усыновленных, удочеренных, а также их индивидуальные идентификационные номера. Записи сведений о семейном положении сотрудника (военнослужащего) производится только на основании соответствующих документов, выдаваемых органами, осуществляющими государственную регистрацию актов гражданского состояния.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дополнен графой "Примечание", где отображаются дополнительные сведения (о расторжении брака, смерти);";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к настоящему приказу.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порядке обеспечить: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2027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сотрудника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военнослужащего ОГЗ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Төтенше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министрлігі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Министерство по чрезвычайным ситуациям Республики Казахстан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 тізім Послужной список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номер № _________________ жеке нөмірі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тегі/фамилия/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/аты,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/бар болған жағдайда// /имя, отчество, /при его наличии//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Арнаулы/әскери атағы Специальное/ воинское 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Арнаулы/әскери атақты беру туралы кімнің бұйрығы, күні, нөмірі Дата, номер и чей приказ о присвоении специального/воинского 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Арнаулы/ әскери атағы Специальное/ воинского 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Арнаулы/әскери атақты беру туралы бұйрығы, күні, нөмірі Дата, номер и чей приказ о присвоении специального/воинского звания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Туған жылы, күні, айы/Сведения о дате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Туған жері/Место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Ұлты/Национальность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Білімі Образование (указать в последовательном порядке наименование учебных заведений и год их окончания, наименование специальности и квалификации, № диплома)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кейінгі/ Послесреднее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Жоғары/Высшее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кейінгі/ Послевузовское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Тілдерді білуі/ Знание языков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Ғылыми дәрежесі және ғылыми атағы туралы мәліметтер/Сведения об ученой степени и ученом звании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Ғылыми еңбектері мен өнертабыстарының болуы туралы мәліметтер/Сведения о наличии научных трудов и изобретений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Дербес еңбек қызметі (1 парақта)/Самостоятельная трудовая деятельность (на 1 странице)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/ Дата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орны (мекеменің немесе кәсіпорынның атауы, БСН) және атқарған лауазымы, қызмет түрі/Место работы (БИН, наименование подразделения, учреждения или предприятия) и занимаемая должность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қала, облыс, ел/ Район, город,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 уақыттан бастап (жылы, күні, айы)/ С какого времени (число, месяц,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 уақытқа дейін (жылы, күні, айы)/ По какое время (число, месяц, год)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Қызмет өткеру (8 - парақта)/ Прохождение службы (на 8 страницах)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 уақыттан бастап (жылы, күні, айы)/ С какого времени (число, месяц,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 уақытқа дейін (жылы, күні, айы)/ По какое время (число, месяц,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Лауазым/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Құрылым, қызмет атауы, бөлімі/ Часть, соединение, наименование службы,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Кімнің бұйрығы, бұйрықтың № және күні/ Чей приказ, номер и дата приказа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Жеңілдік жағдайларында еңбек сіңірген жылдарына жататын қызмет кезеңдері (1 парақта)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Периоды службы, подлежащие зачету в выслугу лет на льготных условиях (на 1 странице)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Зейнетақы тағайындау үшін еңбек сіңірген жылдарына/Период службы в выслугу лет для назначения пенсии с _____________ бастап по __________________ дейін қызмет кезеңі жеңілдік жағдайларында: бір ай/считать на льготных условиях: один месяц за ______________ болып есептелсін/месяца.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Негіз/Основание: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(басшылардың (әскери бөлімдер командирлерінің бұйрықтары) приказы руководителей (командиров воинских частей))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Даярлық, біліктілігін арттыру және қайта даярлау/Подготовка, повышение квалификации и переподготовка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түрі/ Вид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кезеңі/ Период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орны/ Место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Оқуды бітіргені туралы құжаттың деректемелері/ Реквизиты документа об окончании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Аттестаттаудан өткені туралы мәліметтер/Сведения о прохождении аттестации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Өткізген күні/ Дата проведения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Аттестаттау қомиссиясының шешімі/ Решение аттестационной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Ұсынымдар/ Рекомендации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Ескертпелер/ 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Марапаттар мен көтермелеулер (4 парақта)/Награды и поощрения (на 4 страницах)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Немен наградталды/көтермеленді/ Чем награжден/поощрен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Қандай еңбектері үшін наградталды/көтермеленді/ За что награжден/поощрен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 (кімнің бұйрығы, күні, нөмірі)/Основание (чей, номер и дата приказа)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Тәртіптік жазалар (4 парақта)/Дисциплинарные взыскания (на 4 страницах)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Кімнің бұйрығы, күні, нөмірі/ Чей приказ, номер и 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Қандай жаза салынды және не үшін/Какое наложено взыскание и за что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Жазаның алынып тасталғаны туралы белгі/ Отметка о снятии взыскания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Қызметкердің (әскери қызметшінің) қызметтік міндеттемелерін немесе қызметтік борышын атқару кезінде алған жарақаттары, контузиялары, зақымдары, мертігуі, сырқаттары туралы мәліметтер (1 парақта)/Сведения о ранениях, контузиях, травмах, увечьях, заболеваниях, полученных сотрудником (военнослужащим) при исполнении им служебных обязанностей или служебного долга (на 1 странице)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Шетелде болуы/Пребывание за границей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Ел, қала/ Страна, 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Сапардың мақсаты/ Цель поездки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кезеңі/ Период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 үшін негіздеме/ Основание для записи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Қызметкердің (әскери қызметшінің) ата-анасы туралы мәліметтер (1 парақта)/Сведения о родителях сотрудника (военнослужащего) (на 1 странице)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Қызметкердің отбасы жағдайы/Сведения о семейном положении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Жұбайының /зайыбының/ балаларының ЖСН, тегі, аты, әкесінің аты (бар болған жағдайда) Фамилия, имя, отчество (при его наличии), ИИН, жены/мужа/детей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Туыстық дәрежесі/ 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жылы, күні, айы және жері/ Число, месяц, год и место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 үшін негіз/ Основание для записи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Ескертпе/ 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Қызметкердің (әскери қызметшінің) тұрғылықты мекенжайы/Адрес места жительства сотрудника (военнослужащего)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 тізімді жасаған/Послужной список составил: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_______________________________________________________________/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 қызметі қызметкерінің (жұмыскерінің) лауазымы, тегі және аты-жөні/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/должность, фамилия и инициалы сотрудника (работника) кадровой службы/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_________ "__" _________ 20__ г.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БЕКІТЕМІН/УТВЕРЖДАЮ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/кадр қызметі басшысының лауазымы, біліктілік сыныбы, тегі және аты-жөні/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кадровой службы, квалификационный класс, фамилия и инициалы/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М.О./М.П.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"___" __________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"___" __________ 20___ жылғы "___" _______ 20___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жылғы "___" __________ жазылған мәліметтердің дұрыстығын растау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қолхаты_______________________ Расписка в подтверждении правильности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записанных сведений _______________________ "___" __________ 20___ года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20___ года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20___ года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20___ года.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