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0cd4" w14:textId="e1f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приказов Министра по чрезвычайным ситуациям Республики Казахстан от 3 июня 2021 года № 264 "Об утверждении методики оценки деятельности административных государственных служащих корпуса "Б" органов гражданской защиты" и от 31 мая 2023 года № 285 "О внесении изменений в приказ Министра по чрезвычайным ситуациям Республики Казахстан от 3 июня 2021 года № 264 "Об утверждении методики оценки деятельности административных государственных служащих корпуса "Б" Министерства по чрезвычайным ситуациям Республики Казахстан, его ведомств и их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июля 2026 года № 273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июня 2021 года № 264 "Об утверждении методики оценки деятельности административных государственных служащих корпуса "Б" органов гражданской защиты";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мая 2023 года № 285 "О внесении изменений в приказ Министра по чрезвычайным ситуациям Республики Казахстан от 3 июня 2021 года № 264 "Об утверждении методики оценки деятельности административных государственных служащих корпуса "Б" Министерства по чрезвычайным ситуациям Республики Казахстан, его ведомств и их территориальных подразделений".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