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d798" w14:textId="7ecd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3 ноября 2020 года № 17 "Об утверждении Уставов государственных учреждений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23 июня 2026 года № 239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 ноября 2020 года № 17 "Об утверждении Уставов государственных учреждений Министерства по чрезвычайным ситуациям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достижения своих целей государственное учреждение осуществляет: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мирное время: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ликвидацию чрезвычайных ситуаций на территории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боевой, мобилизационной и политической подготовки;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жизнеобеспечению населения в зонах чрезвычайных ситуаций;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мероприятиях, направленных на предупреждение чрезвычайных ситуаций;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охраны и обслуживания пунктов управления, находящихся в ведении Министерства;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перевозку, сопровождение и охрану грузов, доставляемых в зоны чрезвычайных ситуаций, в том числе и в иностранные государства;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подготовке к мобилизационному развертыванию и приведению в высшие степени боевой готовности;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готовности учебных объектов, полигонов;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сотрудников, военнослужащих и работников органов гражданской защиты, а также средств гражданской защиты при введении чрезвычайного положения и проведении антитеррористической операции;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отражение вооруженного нападения на охраняемые караулы, объекты, помещения и сооружения воинских частей гражданской обороны, территориальных органов уполномоченного органа, его ведомств, территориальных подразделений ведомства уполномоченного органа в области промышленной безопасности, подведомственной организации системы государственного резерва при введении чрезвычайного положения и проведении антитеррористической операции;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охрану объектов, подлежащих государственной охране, находящихся в ведении подведомственной организации системы государственного резерва;";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новой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достижения своих целей государственное учреждение осуществляет: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мирное время: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ликвидацию чрезвычайных ситуаций на территории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боевой, мобилизационной и политической подготовки;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жизнеобеспечению населения в зонах чрезвычайных ситуаций;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мероприятиях, направленных на предупреждение чрезвычайных ситуаций;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охраны и обслуживания пунктов управления, находящихся в ведении Министерства;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перевозку, сопровождение и охрану грузов, доставляемых в зоны чрезвычайных ситуаций, в том числе и в иностранные государства;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подготовке к мобилизационному развертыванию и приведению в высшие степени боевой готовности;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готовности учебных объектов, полигонов;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сотрудников, военнослужащих и работников органов гражданской защиты, а также средств гражданской защиты при введении чрезвычайного положения и проведении антитеррористической операции;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отражение вооруженного нападения на охраняемые караулы, объекты, помещения и сооружения воинских частей гражданской обороны, территориальных органов уполномоченного органа, его ведомств, территориальных подразделений ведомства уполномоченного органа в области промышленной безопасности, подведомственной организации системы государственного резерва при введении чрезвычайного положения и проведении антитеррористической операции;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охрану объектов, подлежащих государственной охране, находящихся в ведении подведомственной организации системы государственного резерва;";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новой редакции: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достижения своих целей государственное учреждение осуществляет: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мирное время: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ликвидацию чрезвычайных ситуаций на территории Республики Казахстан;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боевой, мобилизационной и политической подготовки;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жизнеобеспечению населения в зонах чрезвычайных ситуаций;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мероприятиях, направленных на предупреждение чрезвычайных ситуаций;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охраны и обслуживания пунктов управления, находящихся в ведении Министерства;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перевозку, сопровождение и охрану грузов, доставляемых в зоны чрезвычайных ситуаций, в том числе и в иностранные государства;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подготовке к мобилизационному развертыванию и приведению в высшие степени боевой готовности;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готовности учебных объектов, полигонов;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сотрудников, военнослужащих и работников органов гражданской защиты, а также средств гражданской защиты при введении чрезвычайного положения и проведении антитеррористической операции;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отражение вооруженного нападения на охраняемые караулы, объекты, помещения и сооружения воинских частей гражданской обороны, территориальных органов уполномоченного органа, его ведомств, территориальных подразделений ведомства уполномоченного органа в области промышленной безопасности, подведомственной организации системы государственного резерва при введении чрезвычайного положения и проведении антитеррористической операции;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охрану объектов, подлежащих государственной охране, находящихся в ведении подведомственной организации системы государственного резерва;";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новой редакции: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достижения своих целей государственное учреждение осуществляет: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мирное время: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ликвидацию чрезвычайных ситуаций на территории Республики Казахстан;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боевой, мобилизационной и политической подготовки;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жизнеобеспечению населения в зонах чрезвычайных ситуаций;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мероприятиях, направленных на предупреждение чрезвычайных ситуаций;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охраны и обслуживания пунктов управления, находящихся в ведении Министерства;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перевозку, сопровождение и охрану грузов, доставляемых в зоны чрезвычайных ситуаций, в том числе и в иностранные государства;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подготовке к мобилизационному развертыванию и приведению в высшие степени боевой готовности;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готовности учебных объектов, полигонов;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сотрудников, военнослужащих и работников органов гражданской защиты, а также средств гражданской защиты при введении чрезвычайного положения и проведении антитеррористической операции;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отражение вооруженного нападения на охраняемые караулы, объекты, помещения и сооружения воинских частей гражданской обороны, территориальных органов уполномоченного органа, его ведомств, территориальных подразделений ведомства уполномоченного органа в области промышленной безопасности, подведомственной организации системы государственного резерва при введении чрезвычайного положения и проведении антитеррористической операции;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охрану объектов, подлежащих государственной охране, находящихся в ведении подведомственной организации системы государственного резерва;";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новой редакции:</w:t>
      </w:r>
    </w:p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достижения своих целей государственное учреждение осуществляет: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мирное время: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ликвидацию чрезвычайных ситуаций на территории Республики Казахстан;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боевой, мобилизационной и политической подготовки;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жизнеобеспечению населения в зонах чрезвычайных ситуаций;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мероприятиях, направленных на предупреждение чрезвычайных ситуаций;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охраны и обслуживания пунктов управления, находящихся в ведении Министерства;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перевозку, сопровождение и охрану грузов, доставляемых в зоны чрезвычайных ситуаций, в том числе и в иностранные государства;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подготовке к мобилизационному развертыванию и приведению в высшие степени боевой готовности;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готовности учебных объектов, полигонов;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сотрудников, военнослужащих и работников органов гражданской защиты, а также средств гражданской защиты при введении чрезвычайного положения и проведении антитеррористической операции;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отражение вооруженного нападения на охраняемые караулы, объекты, помещения и сооружения воинских частей гражданской обороны, территориальных органов уполномоченного органа, его ведомств, территориальных подразделений ведомства уполномоченного органа в области промышленной безопасности, подведомственной организации системы государственного резерва при введении чрезвычайного положения и проведении антитеррористической операции;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охрану объектов, подлежащих государственной охране, находящихся в ведении подведомственной организации системы государственного резерва;".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Председателю Комитета по гражданской обороне и воинским частям Министерства по чрезвычайным ситуациям Республики Казахстан в установленном законодательством порядке обеспечить: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 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Командирам воинских частей гражданской обороны в установленном законодательством Республики Казахстан порядке принять меры, вытекающие из настоящего приказа.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генерал-лейтенант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