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3e4f1" w14:textId="463e4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цен на товары (работы, услуги) специального учебного заведения Министерства по чрезвычайным ситуациям Республики Казахстан, предоставляемые на платной основе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по чрезвычайным ситуациям Республики Казахстан от 19 июня 2026 года № 232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Вводится в действие с 1 июля 2026 года.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63 Закона Республики Казахстан "Об образовании"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цены на товары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(работы, услуги) специального учебного заведения Министерства по чрезвычайным ситуациям Республики Казахстан, предоставляемые на платной основе.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кадровой и воспитательной работы Министерства по чрезвычайным ситуациям Республики Казахстан в установленном законодательством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электронной копии настоящего приказа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включения в Эталонный контрольный банк нормативных правовых актов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по чрезвычайным ситуациям Республики Казахстан.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чрезвычайным ситуациям Республики Казахстан.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июля 2026 года и подлежит официальному опубликованию.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обязанности министра генерал-майор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Турсынбаев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июня 2026 года № 232</w:t>
            </w:r>
          </w:p>
        </w:tc>
      </w:tr>
    </w:tbl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Цены на товары (работы, услуги) специального учебного заведения Министерства по чрезвычайным ситуациям Республики Казахстан, предоставляемые на платной основе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товаров (работ, услуг), предоставляемые на платной основе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(теңге) за 1 час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по предмету "История Казахстана", на 1 человека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по предмету "Математика", на 1 человека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по предмету "Физика", на 1 человека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по предмету "Геометрия", на 1 человека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на расширенных курсах с углубленным изучением проблематики отдельных технических дисциплин, на 1 человека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на специальных курсах по дисциплинам с рассмотрением частных вопросов отрасли науки и отработкой практических навыков, на 1 человека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по пожарно-техническому минимуму, на 1 человека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руководителей, специалистов органов управления и сил гражданской защиты, на 1 человека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по специальной подготовке специалистов негосударственной противопожарной службы, на 1 человека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Подготовка, переподготовка и повышение квалификации специалистов, работников опасных производственных объектов и иных организаций по вопросам промышленной безопасности, на 1 человека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по промышленному альпинизму, на 1 человека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переподготовка спасателей, газоспасателей, горноспасателей и газодымозащитников, на 1 человека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