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caa2e" w14:textId="84caa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по чрезвычайным ситуациям Республики Казахстан от 10 апреля 2025 года № 129 "Об утверждении натуральных норм снабжения средствами связи, организационной техникой, программным обеспечением, аппаратными и программными средствами защиты информации подразделений Министерства по чрезвычайным ситуациям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чрезвычайным ситуациям Республики Казахстан от 13 июня 2026 года № 222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 ИЗПИ!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/>
          <w:i w:val="false"/>
          <w:color w:val="000000"/>
          <w:sz w:val="28"/>
        </w:rPr>
        <w:t>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 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10 апреля 2025 года № 129 "Об утверждении натуральных норм снабжения средствами связи, организационной техникой, программным обеспечением, аппаратными и программными средствами защиты информации подразделений Министерства по чрезвычайным ситуациям Республики Казахстан" следующее изменение: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Натуральных нормах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снабжения средствами связи, организационной техникой, программным обеспечением, аппаратными и программными средствами защиты информации подразделений Министерства по чрезвычайным ситуациям Республики Казахстан, утвержденных указанным приказом: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Автоматическая телефонная станция (далее - АТС)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Предназначена для осуществления внутренней и внешней телефонной связи между абонентами.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(далее - МЧС), Комитет противопожарной службы (далее - КПС), Комитет по гражданской обороне и воинским частям (далее - КГОиВЧ), Комитет по государственным материальным резервам (далее - КГМР), Комитет промышленной безопасности (далее - КПБ), Департаменты по чрезвычайным ситуациям столицы, областей, городов республиканского значения (далее - ДЧС), городские, районные управления и отделы по чрезвычайным ситуациям ДЧС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 Департаменту информатизации, цифровизации и связи Министерства по чрезвычайным ситуациям Республики Казахстан в установленном законодательством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 в течение пяти рабочих дней со дня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 размещение настоящего приказа на интернет-ресурсе Министерства по чрезвычайным ситуациям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 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2026 года и подлежит официальному опубликованию.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по чрезвычайным ситуациям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генерал-майор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Турсынбаев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