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beb3" w14:textId="40ab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15 августа 2025 года № 328 "Об утверждении реестра должностей гражданских служащих органов гражданской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3 июня 2026 года № 211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15 августа 2025 года № 328 "Об утверждении реестра должностей гражданских служащих органов гражданской защиты"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органов гражданской защиты, утвержденном вышеуказанным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блоке А (управленческий персонал):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республиканского значения: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Казселезащиты МЧС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медицины катастроф МЧС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оперативно-спасательного отряда МЧС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 республиканского значения: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Казселезащиты МЧС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медицины катастроф МЧС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оперативно-спасательного отряда МЧС Республики Казахстан.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республиканского значения: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Казселезащиты МЧС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медицины катастроф МЧС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службы спасения "Барыс" МЧС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 республиканского значения: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Казселезащиты МЧС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медицины катастроф МЧС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службы спасения "Барыс" МЧС Республики Казахстан.</w:t>
            </w:r>
          </w:p>
        </w:tc>
      </w:tr>
    </w:tbl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филиала ГУ республиканского значения: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Казселезащиты МЧС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медицины катастроф МЧС Республики Казахстан. Главный бухгалтер, начальник финансовой службы ГУ республиканского 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Казселезащиты МЧС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медицины катастроф МЧС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гражданской защиты имени Малика Габдуллина МЧС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оперативно-спасательного отряда МЧС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филиала ГУ республиканского значения: Казселезащиты МЧС Республики Казахстан;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медицины катастроф МЧС Республики Казахстан. Заместитель главного бухгалтера, заместитель начальника финансовой службы, руководитель отдела, руководитель медицинской части (на правах отдела), секретариата (на правах отдела) ГУ республиканского 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Казселезащиты МЧС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медицины катастроф МЧС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гражданской защиты имени Малика Габдуллина МЧС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оперативно-спасательного отряда МЧС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(заведующий) отделения, лаборатории (основной вид деятельности в сфере здравоохранения) Центра медицины катастроф МЧС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(отряда) ДЧС областей, городов республиканского значения и столицы.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(заведующий) отделения (основной вид деятельности в сфере здравоохранения) филиала Центра медицины катастроф МЧС Республики Казахстан.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(заведующий) отдела филиала ГУ республиканского 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медицины катастроф МЧС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Казселезащиты МЧС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отдела (отряда), руководитель медицинской части (на правах отдела) ДЧС областей, городов республиканского значения и столицы.</w:t>
            </w:r>
          </w:p>
        </w:tc>
      </w:tr>
    </w:tbl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филиала ГУ республиканского значения: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Казселезащиты МЧС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медицины катастроф МЧС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бухгалтер, начальник финансовой службы ГУ республиканского 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Казселезащиты МЧС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медицины катастроф МЧС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гражданской защиты имени Малика Габдуллина МЧС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службы спасения "Барыс" МЧС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филиала ГУ республиканского значения: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Казселезащиты МЧС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медицины катастроф МЧС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главного бухгалтера, заместитель начальника финансовой службы, руководитель отдела, руководитель медицинской части (на правах отдела), секретариата (на правах отдела) ГУ республиканского 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Казселезащиты МЧС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медицины катастроф МЧС Республики Казахстан; Академии гражданской защиты имени Малика Габдуллина МЧС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службы спасения "Барыс" МЧС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(заведующий) отделения, лаборатории (основной вид деятельности в сфере здравоохранения) Центра медицины катастроф МЧС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(отряда) ДЧС столицы, областей, городов республиканского 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(заведующий) отделения (основной вид деятельности в сфере здравоохранения) филиала Центра медицины катастроф МЧС Республики Казахстан.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(заведующий) отдела филиала ГУ республиканского 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медицины катастроф МЧС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Казселезащиты МЧС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отдела (отряда), руководитель медицинской части (на правах отдела) ДЧС столицы, областей, городов республиканского значения.</w:t>
            </w:r>
          </w:p>
        </w:tc>
      </w:tr>
    </w:tbl>
    <w:bookmarkStart w:name="z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6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6"/>
    <w:bookmarkStart w:name="z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(заведующий) отделения либо лаборатории в составе отдела (основной вид деятельности в сфере здравоохранения) Центра медицины катастроф МЧС Республики Казахстан.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отделения, руководитель медицинской части (на правах отделения), секретариата (на правах отделения), заместитель руководителя отдела ГУ республиканского 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Казселезащиты МЧС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медицины катастроф МЧС Республики Казахстан; Академии гражданской защиты имени Малика Габдуллина МЧС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оперативно-спасательного отряда МЧС Республики Казахстан.</w:t>
            </w:r>
          </w:p>
        </w:tc>
      </w:tr>
    </w:tbl>
    <w:bookmarkStart w:name="z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bookmarkStart w:name="z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0"/>
    <w:bookmarkStart w:name="z7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(заведующий) отделения либо лаборатории в составе отдела (основной вид деятельности в сфере здравоохранения) Центра медицины катастроф МЧС Республики Казахстан.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отделения, руководитель медицинской части (на правах отделения), секретариата (на правах отделения), заместитель руководителя отдела ГУ республиканского 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Казселезащиты МЧС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медицины катастроф МЧС Республики Казахстан; Академии гражданской защиты имени Малика Габдуллина МЧС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службы спасения "Барыс" МЧС Республики Казахстан.</w:t>
            </w:r>
          </w:p>
        </w:tc>
      </w:tr>
    </w:tbl>
    <w:bookmarkStart w:name="z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bookmarkStart w:name="z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4"/>
    <w:bookmarkStart w:name="z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(заведующий) отделения, лаборатории, руководитель медицинской части (на правах отделения) ДЧС областей, городов республиканского значения и столицы.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отдела, руководитель (заведующий) отделения филиала ГУ республиканского 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Казселезащиты МЧС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медицины катастроф МЧС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аптекой филиала Центра медицины катастроф МЧС Республики Казахстан.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Главный: гидролог, инженер, инспектор, механик, спасатель, экономист, энергетик: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филиала ГУ республиканского 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Казселезащиты МЧС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медицины катастроф МЧС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Республиканского оперативно-спасательного отряда МЧС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ДЧС областей, городов республиканского значения и столицы.</w:t>
            </w:r>
          </w:p>
        </w:tc>
      </w:tr>
    </w:tbl>
    <w:bookmarkStart w:name="z9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bookmarkStart w:name="z9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9"/>
    <w:bookmarkStart w:name="z9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(заведующий) отделения, лаборатории, руководитель медицинской части (на правах отделения) ДЧС столицы, областей, городов республиканского значения.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отдела, руководитель (заведующий) отделения филиала ГУ республиканского 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Казселезащиты МЧС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медицины катастроф МЧС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аптекой филиала Центра медицины катастроф МЧС Республики Казахстан.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Главный: гидролог, инженер, инспектор, механик, спасатель, экономист, энергетик: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филиала ГУ республиканского 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Казселезащиты МЧС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медицины катастроф МЧС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Республиканской службы спасения "Барыс" МЧС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ДЧС столицы, областей, городов республиканского значения.</w:t>
            </w:r>
          </w:p>
        </w:tc>
      </w:tr>
    </w:tbl>
    <w:bookmarkStart w:name="z10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3"/>
    <w:bookmarkStart w:name="z10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порядке обеспечить:</w:t>
      </w:r>
    </w:p>
    <w:bookmarkEnd w:id="44"/>
    <w:bookmarkStart w:name="z10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5"/>
    <w:bookmarkStart w:name="z10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46"/>
    <w:bookmarkStart w:name="z10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Департамент кадровой и воспитательной работы Министерства по чрезвычайным ситуациям Республики Казахстан.</w:t>
      </w:r>
    </w:p>
    <w:bookmarkEnd w:id="47"/>
    <w:bookmarkStart w:name="z10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генерал-лейтенант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0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