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92398" w14:textId="85923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чрезвычайным ситуациям Республика Казахстан от 6 сентября 2021 года № 429 "Об утверждении норм оснащения профессиональных аварийно-спасательных служб и обеспечения кинологических служб"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чрезвычайным ситуациям Республики Казахстан от 20 апреля 2026 года № 169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6 сентября 2021 года № 429 "Об утверждении норм оснащения профессиональных аварийно-спасательных служб и обеспечения кинологических служб" следующие изменения: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Нормах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оснащения профессиональных аварийно-спасательных служб и обеспечения кинологических служб,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норме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Оснащение подразделений государственной противопожарной службы: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норме № 1.3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Обеспечение специальной техникой оперативно-спасательных отрядов, в том числе инструментами и материалами: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10,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Судно многофункциональное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каждое отдельно дислоцирующееся спасательное подразделение)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норме 1.5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Обеспечение средствами связи государственных учреждений "Служба пожаротушения и аварийно-спасательных работ" Департаментов по чрезвычайным ситуациям областей, городов республиканского значения и столицы: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норме 1.5.1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Обеспечение средствами связи руководящего состава, аппарата управления: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14, изложить в следующей редакции: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обеспечения кибербезопасности, мониторинга и управления сети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норме 1.5.2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Обеспечение средствами связи центра оперативного управления силами и средствами, дежурной службы пожаротушения и пожарных подразделений: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11, изложить в следующей редакции: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обеспечения кибербезопасности, мониторинга и управления сети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27, изложить в следующей редакции: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кибербезопасности (на рабочую станцию)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каждую рабочую станцию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каждую рабочую станцию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каждую рабочую станцию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каждую рабочую станцию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(или до прекращения поддержки производителем)</w:t>
            </w:r>
          </w:p>
        </w:tc>
      </w:tr>
    </w:tbl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норме № 1.5.3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Обеспечение средствами связи оперативно-спасательных отрядов: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31, изложить в следующей редакции: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обеспечения кибербезопасности, мониторинга и управления сети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51, изложить в следующей редакции: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кибербезопасности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каждый сервер и персональный компьютер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норме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Оснащение подразделений государственного учреждения "Республиканский оперативно-спасательный отряд":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норме № 2.5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Обеспечение средствами связи: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50, изложить в следующей редакции: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кибербезопасности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каждый сервер и персональный компьютер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норме № 4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Оснащение государственного учреждения "Казселезащита" и его филиалов: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норме № 4.3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Оснащение вычислительной и организационной техникой: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16, изложить в следующей редакции: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обеспечения кибербезопасности, мониторинга и управления сети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34, изложить в следующей редакции: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кибербезопасности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ед. на раб. станцию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"; 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тылового обеспечения Министерства по чрезвычайным ситуациям Республики Казахстан в установленном законодательством Республики Казахстан порядке обеспечить: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настоящего приказа на интернет-ресурсе Министерства по чрезвычайным ситуациям Республики Казахстан;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по чрезвычайным ситуациям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Турсынбаев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50" w:id="45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