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4614b" w14:textId="48461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Руководителя Бюро национальной статистики Агентства по стратегическому планированию и реформам Республики Казахстан от 19 августа 2022 года № 102 "Об утверждении положений о территориальных подразделениях Бюро национальной статистики Агентства по стратегическому планированию и реформам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Бюро национальной статистики Агентства по стратегическому планированию и реформам Республики Казахстан от 27 августа 2026 года № 100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Руководителя Бюро национальной статистики Агентства по стратегическому планированию и реформам Республики Казахстан от 19 августа 2022 года № 102 "Об утверждении положений о территориальных подразделениях Бюро национальной статистики Агентства по стратегическому планированию и реформам Республики Казахстан" следующие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Бюро национальной статистики Агентства по стратегическому планированию и реформам Республики Казахстан по области Ұлытау,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приложением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Департамента: Республика Казахстан, 100600, область Ұлытау, город Жезказган, проспект Алашахана, здание 19А".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Юридическому департаменту Бюро национальной статистики Агентства по стратегическому планированию и реформам Республики Казахстан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направление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Интернет-ресурсе Бюро национальной статистики Агентства по стратегическому планированию и реформам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Департаменту Бюро национальной статистики Агентства по стратегическому планированию и реформам Республики Казахстан по области Ұлытау в установленные сроки принять необходимые меры, вытекающие из настоящего приказа.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Бюро национальной статистики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Агентства по стратегическому планированию 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реформам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