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6b2b" w14:textId="1216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анализа и прогнозирования демографических процессов</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12 июня 2026 года № 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7-7)</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а также с подпунктом 75-11)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ПРИКАЗЫВАЮ:</w:t>
      </w:r>
    </w:p>
    <w:bookmarkEnd w:id="0"/>
    <w:bookmarkStart w:name="z5" w:id="1"/>
    <w:p>
      <w:pPr>
        <w:spacing w:after="0"/>
        <w:ind w:left="0"/>
        <w:jc w:val="both"/>
      </w:pPr>
      <w:r>
        <w:rPr>
          <w:rFonts w:ascii="Times New Roman"/>
          <w:b w:val="false"/>
          <w:i w:val="false"/>
          <w:color w:val="000000"/>
          <w:sz w:val="28"/>
        </w:rPr>
        <w:t>
      1. Утвердить прилагаемую Методику по проведению анализа и прогнозирования демографических процессов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статистики населения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Департаменту статистики населения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Бюро национальной статистики </w:t>
            </w:r>
          </w:p>
          <w:p>
            <w:pPr>
              <w:spacing w:after="20"/>
              <w:ind w:left="20"/>
              <w:jc w:val="both"/>
            </w:pPr>
          </w:p>
          <w:p>
            <w:pPr>
              <w:spacing w:after="20"/>
              <w:ind w:left="20"/>
              <w:jc w:val="both"/>
            </w:pPr>
            <w:r>
              <w:rPr>
                <w:rFonts w:ascii="Times New Roman"/>
                <w:b w:val="false"/>
                <w:i/>
                <w:color w:val="000000"/>
                <w:sz w:val="20"/>
              </w:rPr>
              <w:t xml:space="preserve">Агентства по стратегическому планированию и реформам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Руководителя</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2026 года № 76</w:t>
            </w:r>
          </w:p>
        </w:tc>
      </w:tr>
    </w:tbl>
    <w:bookmarkStart w:name="z14" w:id="8"/>
    <w:p>
      <w:pPr>
        <w:spacing w:after="0"/>
        <w:ind w:left="0"/>
        <w:jc w:val="left"/>
      </w:pPr>
      <w:r>
        <w:rPr>
          <w:rFonts w:ascii="Times New Roman"/>
          <w:b/>
          <w:i w:val="false"/>
          <w:color w:val="000000"/>
        </w:rPr>
        <w:t xml:space="preserve"> Методика по проведению анализа и прогнозирования демографических процессов</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Методика по проведению анализа и прогнозирования демографических процессов (далее – Методика) разработана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(далее – Закон), </w:t>
      </w:r>
      <w:r>
        <w:rPr>
          <w:rFonts w:ascii="Times New Roman"/>
          <w:b w:val="false"/>
          <w:i w:val="false"/>
          <w:color w:val="000000"/>
          <w:sz w:val="28"/>
        </w:rPr>
        <w:t>подпунктом 7-7)</w:t>
      </w:r>
      <w:r>
        <w:rPr>
          <w:rFonts w:ascii="Times New Roman"/>
          <w:b w:val="false"/>
          <w:i w:val="false"/>
          <w:color w:val="000000"/>
          <w:sz w:val="28"/>
        </w:rPr>
        <w:t xml:space="preserve"> пункта 15 Положения Агентства стратегического планирования и реформам Республики Казахстан, утвержденного Указом Президента Республики Казахстан от 5 октября 2020 года № 427, а также с </w:t>
      </w:r>
      <w:r>
        <w:rPr>
          <w:rFonts w:ascii="Times New Roman"/>
          <w:b w:val="false"/>
          <w:i w:val="false"/>
          <w:color w:val="000000"/>
          <w:sz w:val="28"/>
        </w:rPr>
        <w:t>подпунктом 75-11)</w:t>
      </w:r>
      <w:r>
        <w:rPr>
          <w:rFonts w:ascii="Times New Roman"/>
          <w:b w:val="false"/>
          <w:i w:val="false"/>
          <w:color w:val="000000"/>
          <w:sz w:val="28"/>
        </w:rPr>
        <w:t xml:space="preserve"> пункта 15 Положения Бюро национальной статистики Агентства стратегического планирования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w:t>
      </w:r>
    </w:p>
    <w:bookmarkEnd w:id="10"/>
    <w:bookmarkStart w:name="z17" w:id="11"/>
    <w:p>
      <w:pPr>
        <w:spacing w:after="0"/>
        <w:ind w:left="0"/>
        <w:jc w:val="both"/>
      </w:pPr>
      <w:r>
        <w:rPr>
          <w:rFonts w:ascii="Times New Roman"/>
          <w:b w:val="false"/>
          <w:i w:val="false"/>
          <w:color w:val="000000"/>
          <w:sz w:val="28"/>
        </w:rPr>
        <w:t>
      2. Настоящая Методика определяет методы проведения анализа и прогнозирования демографических процессов с использованием статистической информации.</w:t>
      </w:r>
    </w:p>
    <w:bookmarkEnd w:id="11"/>
    <w:bookmarkStart w:name="z18" w:id="12"/>
    <w:p>
      <w:pPr>
        <w:spacing w:after="0"/>
        <w:ind w:left="0"/>
        <w:jc w:val="both"/>
      </w:pPr>
      <w:r>
        <w:rPr>
          <w:rFonts w:ascii="Times New Roman"/>
          <w:b w:val="false"/>
          <w:i w:val="false"/>
          <w:color w:val="000000"/>
          <w:sz w:val="28"/>
        </w:rPr>
        <w:t>
      3. Необходимость демографического прогнозирования связана с задачами прогнозирования и планирования социально-экономических процессов в целом.</w:t>
      </w:r>
    </w:p>
    <w:bookmarkEnd w:id="12"/>
    <w:bookmarkStart w:name="z19" w:id="13"/>
    <w:p>
      <w:pPr>
        <w:spacing w:after="0"/>
        <w:ind w:left="0"/>
        <w:jc w:val="both"/>
      </w:pPr>
      <w:r>
        <w:rPr>
          <w:rFonts w:ascii="Times New Roman"/>
          <w:b w:val="false"/>
          <w:i w:val="false"/>
          <w:color w:val="000000"/>
          <w:sz w:val="28"/>
        </w:rPr>
        <w:t>
      4. Источниками информации для проведения анализа и прогнозирования демографических процессов являются административные и альтернативные данные, результаты выборочных обследований и специальных исследований, данные полученные по итогам проведения национальных переписей населения, а также технологии обработки больших массивов данных.</w:t>
      </w:r>
    </w:p>
    <w:bookmarkEnd w:id="13"/>
    <w:bookmarkStart w:name="z20" w:id="14"/>
    <w:p>
      <w:pPr>
        <w:spacing w:after="0"/>
        <w:ind w:left="0"/>
        <w:jc w:val="left"/>
      </w:pPr>
      <w:r>
        <w:rPr>
          <w:rFonts w:ascii="Times New Roman"/>
          <w:b/>
          <w:i w:val="false"/>
          <w:color w:val="000000"/>
        </w:rPr>
        <w:t xml:space="preserve"> Глава 2. Формирование демографических прогнозов</w:t>
      </w:r>
    </w:p>
    <w:bookmarkEnd w:id="14"/>
    <w:bookmarkStart w:name="z21" w:id="15"/>
    <w:p>
      <w:pPr>
        <w:spacing w:after="0"/>
        <w:ind w:left="0"/>
        <w:jc w:val="both"/>
      </w:pPr>
      <w:r>
        <w:rPr>
          <w:rFonts w:ascii="Times New Roman"/>
          <w:b w:val="false"/>
          <w:i w:val="false"/>
          <w:color w:val="000000"/>
          <w:sz w:val="28"/>
        </w:rPr>
        <w:t>
      5. Прогноз численности населения страны и регионов формируется уполномоченным органом в области государственной статистики (далее – уполномоченный орган) с горизонтом прогнозирования не менее 30 лет и обновляется ежегодно.</w:t>
      </w:r>
    </w:p>
    <w:bookmarkEnd w:id="15"/>
    <w:bookmarkStart w:name="z22" w:id="16"/>
    <w:p>
      <w:pPr>
        <w:spacing w:after="0"/>
        <w:ind w:left="0"/>
        <w:jc w:val="both"/>
      </w:pPr>
      <w:r>
        <w:rPr>
          <w:rFonts w:ascii="Times New Roman"/>
          <w:b w:val="false"/>
          <w:i w:val="false"/>
          <w:color w:val="000000"/>
          <w:sz w:val="28"/>
        </w:rPr>
        <w:t>
      6. Результаты прогноза численности населения на республиканском и региональных уровнях с методологическим и аналитическим отчетом размещаются не позднее 30 ноября отчетного года на официальном интернет-ресурсе уполномоченного органа.</w:t>
      </w:r>
    </w:p>
    <w:bookmarkEnd w:id="16"/>
    <w:bookmarkStart w:name="z23" w:id="17"/>
    <w:p>
      <w:pPr>
        <w:spacing w:after="0"/>
        <w:ind w:left="0"/>
        <w:jc w:val="both"/>
      </w:pPr>
      <w:r>
        <w:rPr>
          <w:rFonts w:ascii="Times New Roman"/>
          <w:b w:val="false"/>
          <w:i w:val="false"/>
          <w:color w:val="000000"/>
          <w:sz w:val="28"/>
        </w:rPr>
        <w:t>
      7. При осуществлении анализа демографических процессов используются показатели численности населения, его состава по полу, возрасту и месту проживания, а также показатели процессов воспроизводства населения, включая рождаемость, смертность, естественный прирост и миграцию. Дополнительно применяются суммарный коэффициент рождаемости, ожидаемая продолжительность жизни, показатели детской смертности и смертности населения трудоспособного возраста, показатели брачности и разводимости, а также соотношение городского и сельского населения. Указанные показатели используются для оценки демографической ситуации, выявления тенденций изменения численности и структуры населения и формирования демографических прогнозов.</w:t>
      </w:r>
    </w:p>
    <w:bookmarkEnd w:id="17"/>
    <w:bookmarkStart w:name="z24" w:id="18"/>
    <w:p>
      <w:pPr>
        <w:spacing w:after="0"/>
        <w:ind w:left="0"/>
        <w:jc w:val="both"/>
      </w:pPr>
      <w:r>
        <w:rPr>
          <w:rFonts w:ascii="Times New Roman"/>
          <w:b w:val="false"/>
          <w:i w:val="false"/>
          <w:color w:val="000000"/>
          <w:sz w:val="28"/>
        </w:rPr>
        <w:t>
      8. Прогнозы численности населения, согласно международным стандартам Организации Объединенных Наций, выполняются в следующих вариантах:</w:t>
      </w:r>
    </w:p>
    <w:bookmarkEnd w:id="18"/>
    <w:bookmarkStart w:name="z25" w:id="19"/>
    <w:p>
      <w:pPr>
        <w:spacing w:after="0"/>
        <w:ind w:left="0"/>
        <w:jc w:val="both"/>
      </w:pPr>
      <w:r>
        <w:rPr>
          <w:rFonts w:ascii="Times New Roman"/>
          <w:b w:val="false"/>
          <w:i w:val="false"/>
          <w:color w:val="000000"/>
          <w:sz w:val="28"/>
        </w:rPr>
        <w:t>
      1) высокий (оптимистический);</w:t>
      </w:r>
    </w:p>
    <w:bookmarkEnd w:id="19"/>
    <w:bookmarkStart w:name="z26" w:id="20"/>
    <w:p>
      <w:pPr>
        <w:spacing w:after="0"/>
        <w:ind w:left="0"/>
        <w:jc w:val="both"/>
      </w:pPr>
      <w:r>
        <w:rPr>
          <w:rFonts w:ascii="Times New Roman"/>
          <w:b w:val="false"/>
          <w:i w:val="false"/>
          <w:color w:val="000000"/>
          <w:sz w:val="28"/>
        </w:rPr>
        <w:t>
      2) средний (наиболее вероятный исход события);</w:t>
      </w:r>
    </w:p>
    <w:bookmarkEnd w:id="20"/>
    <w:bookmarkStart w:name="z27" w:id="21"/>
    <w:p>
      <w:pPr>
        <w:spacing w:after="0"/>
        <w:ind w:left="0"/>
        <w:jc w:val="both"/>
      </w:pPr>
      <w:r>
        <w:rPr>
          <w:rFonts w:ascii="Times New Roman"/>
          <w:b w:val="false"/>
          <w:i w:val="false"/>
          <w:color w:val="000000"/>
          <w:sz w:val="28"/>
        </w:rPr>
        <w:t>
      3) низкий (пессимистический).</w:t>
      </w:r>
    </w:p>
    <w:bookmarkEnd w:id="21"/>
    <w:bookmarkStart w:name="z28" w:id="22"/>
    <w:p>
      <w:pPr>
        <w:spacing w:after="0"/>
        <w:ind w:left="0"/>
        <w:jc w:val="left"/>
      </w:pPr>
      <w:r>
        <w:rPr>
          <w:rFonts w:ascii="Times New Roman"/>
          <w:b/>
          <w:i w:val="false"/>
          <w:color w:val="000000"/>
        </w:rPr>
        <w:t xml:space="preserve"> Глава 3. Методы анализа демографических процессов</w:t>
      </w:r>
    </w:p>
    <w:bookmarkEnd w:id="22"/>
    <w:bookmarkStart w:name="z29" w:id="23"/>
    <w:p>
      <w:pPr>
        <w:spacing w:after="0"/>
        <w:ind w:left="0"/>
        <w:jc w:val="both"/>
      </w:pPr>
      <w:r>
        <w:rPr>
          <w:rFonts w:ascii="Times New Roman"/>
          <w:b w:val="false"/>
          <w:i w:val="false"/>
          <w:color w:val="000000"/>
          <w:sz w:val="28"/>
        </w:rPr>
        <w:t>
      9. Для прогнозирования демографических процессов применяются следующие методы анализа:</w:t>
      </w:r>
    </w:p>
    <w:bookmarkEnd w:id="23"/>
    <w:bookmarkStart w:name="z30" w:id="24"/>
    <w:p>
      <w:pPr>
        <w:spacing w:after="0"/>
        <w:ind w:left="0"/>
        <w:jc w:val="both"/>
      </w:pPr>
      <w:r>
        <w:rPr>
          <w:rFonts w:ascii="Times New Roman"/>
          <w:b w:val="false"/>
          <w:i w:val="false"/>
          <w:color w:val="000000"/>
          <w:sz w:val="28"/>
        </w:rPr>
        <w:t>
      1) трендовые модели и модели временных рядов (ARIMA, экспоненциальное сглаживание, авторегрессионные модели);</w:t>
      </w:r>
    </w:p>
    <w:bookmarkEnd w:id="24"/>
    <w:bookmarkStart w:name="z31" w:id="25"/>
    <w:p>
      <w:pPr>
        <w:spacing w:after="0"/>
        <w:ind w:left="0"/>
        <w:jc w:val="both"/>
      </w:pPr>
      <w:r>
        <w:rPr>
          <w:rFonts w:ascii="Times New Roman"/>
          <w:b w:val="false"/>
          <w:i w:val="false"/>
          <w:color w:val="000000"/>
          <w:sz w:val="28"/>
        </w:rPr>
        <w:t>
      2) регрессионные методы (корреляционно-регрессионный, многофакторный и панельный анализ для выявления влияния социально-экономических и институциональных факторов на рождаемость, смертность и миграцию);</w:t>
      </w:r>
    </w:p>
    <w:bookmarkEnd w:id="25"/>
    <w:bookmarkStart w:name="z32" w:id="26"/>
    <w:p>
      <w:pPr>
        <w:spacing w:after="0"/>
        <w:ind w:left="0"/>
        <w:jc w:val="both"/>
      </w:pPr>
      <w:r>
        <w:rPr>
          <w:rFonts w:ascii="Times New Roman"/>
          <w:b w:val="false"/>
          <w:i w:val="false"/>
          <w:color w:val="000000"/>
          <w:sz w:val="28"/>
        </w:rPr>
        <w:t>
      3) демографические методы (графический анализ, продольный и поперечный анализ, стандартизация коэффициентов, декомпозиция ожидаемой продолжительности жизни по возрасту и причинам смерти);</w:t>
      </w:r>
    </w:p>
    <w:bookmarkEnd w:id="26"/>
    <w:bookmarkStart w:name="z33" w:id="27"/>
    <w:p>
      <w:pPr>
        <w:spacing w:after="0"/>
        <w:ind w:left="0"/>
        <w:jc w:val="both"/>
      </w:pPr>
      <w:r>
        <w:rPr>
          <w:rFonts w:ascii="Times New Roman"/>
          <w:b w:val="false"/>
          <w:i w:val="false"/>
          <w:color w:val="000000"/>
          <w:sz w:val="28"/>
        </w:rPr>
        <w:t>
      4) метод аналогий (использование закономерностей демографических процессов);</w:t>
      </w:r>
    </w:p>
    <w:bookmarkEnd w:id="27"/>
    <w:bookmarkStart w:name="z34" w:id="28"/>
    <w:p>
      <w:pPr>
        <w:spacing w:after="0"/>
        <w:ind w:left="0"/>
        <w:jc w:val="both"/>
      </w:pPr>
      <w:r>
        <w:rPr>
          <w:rFonts w:ascii="Times New Roman"/>
          <w:b w:val="false"/>
          <w:i w:val="false"/>
          <w:color w:val="000000"/>
          <w:sz w:val="28"/>
        </w:rPr>
        <w:t>
      5) экспертный метод (оценки специалистов, полученные в ходе экспертных опросов и Delphi-исследований);</w:t>
      </w:r>
    </w:p>
    <w:bookmarkEnd w:id="28"/>
    <w:bookmarkStart w:name="z35" w:id="29"/>
    <w:p>
      <w:pPr>
        <w:spacing w:after="0"/>
        <w:ind w:left="0"/>
        <w:jc w:val="both"/>
      </w:pPr>
      <w:r>
        <w:rPr>
          <w:rFonts w:ascii="Times New Roman"/>
          <w:b w:val="false"/>
          <w:i w:val="false"/>
          <w:color w:val="000000"/>
          <w:sz w:val="28"/>
        </w:rPr>
        <w:t>
      6) результаты прикладных исследований (по миграционному, брачному и репродуктивному поведению населения).</w:t>
      </w:r>
    </w:p>
    <w:bookmarkEnd w:id="29"/>
    <w:bookmarkStart w:name="z36" w:id="30"/>
    <w:p>
      <w:pPr>
        <w:spacing w:after="0"/>
        <w:ind w:left="0"/>
        <w:jc w:val="both"/>
      </w:pPr>
      <w:r>
        <w:rPr>
          <w:rFonts w:ascii="Times New Roman"/>
          <w:b w:val="false"/>
          <w:i w:val="false"/>
          <w:color w:val="000000"/>
          <w:sz w:val="28"/>
        </w:rPr>
        <w:t>
      10. Качество и полнота входных данных обеспечивается путем перераспределения неизвестных значений показателей, сглаживания и экстраполяции. Для оценки структуры смертности используются общепринятые модели смертности Гомпертца, Гомпертца-Мейкхама, Каннисто, Тэтчера, Коула-Кискер и Хелигмана-Полларда. Параметры моделей оцениваются с помощью итерационного взвешенного (нелинейного) метода наименьших квадратов.</w:t>
      </w:r>
    </w:p>
    <w:bookmarkEnd w:id="30"/>
    <w:bookmarkStart w:name="z37" w:id="31"/>
    <w:p>
      <w:pPr>
        <w:spacing w:after="0"/>
        <w:ind w:left="0"/>
        <w:jc w:val="left"/>
      </w:pPr>
      <w:r>
        <w:rPr>
          <w:rFonts w:ascii="Times New Roman"/>
          <w:b/>
          <w:i w:val="false"/>
          <w:color w:val="000000"/>
        </w:rPr>
        <w:t xml:space="preserve"> Глава 4. Показатели, применяемые в демографическом анализе и прогнозных расчетах</w:t>
      </w:r>
    </w:p>
    <w:bookmarkEnd w:id="31"/>
    <w:bookmarkStart w:name="z38" w:id="32"/>
    <w:p>
      <w:pPr>
        <w:spacing w:after="0"/>
        <w:ind w:left="0"/>
        <w:jc w:val="both"/>
      </w:pPr>
      <w:r>
        <w:rPr>
          <w:rFonts w:ascii="Times New Roman"/>
          <w:b w:val="false"/>
          <w:i w:val="false"/>
          <w:color w:val="000000"/>
          <w:sz w:val="28"/>
        </w:rPr>
        <w:t>
      11. В анализе и прогнозных расчетах используются следующие показатели:</w:t>
      </w:r>
    </w:p>
    <w:bookmarkEnd w:id="32"/>
    <w:bookmarkStart w:name="z39" w:id="33"/>
    <w:p>
      <w:pPr>
        <w:spacing w:after="0"/>
        <w:ind w:left="0"/>
        <w:jc w:val="both"/>
      </w:pPr>
      <w:r>
        <w:rPr>
          <w:rFonts w:ascii="Times New Roman"/>
          <w:b w:val="false"/>
          <w:i w:val="false"/>
          <w:color w:val="000000"/>
          <w:sz w:val="28"/>
        </w:rPr>
        <w:t>
      1) возрастной коэффициент рождаемости выражается в промилле и показывает число родившихся у женщин определенного возраста. За нижнюю и верхнюю границу репродуктивного возраста принимают 15 лет и 49 лет. Рождения у женщин моложе 15 лет и у женщин старше 49 лет включают в нижнюю и верхнюю границы. Возрастные коэффициенты рассчитываются по формуле:</w:t>
      </w:r>
    </w:p>
    <w:bookmarkEnd w:id="33"/>
    <w:bookmarkStart w:name="z40" w:id="34"/>
    <w:p>
      <w:pPr>
        <w:spacing w:after="0"/>
        <w:ind w:left="0"/>
        <w:jc w:val="both"/>
      </w:pPr>
      <w:r>
        <w:rPr>
          <w:rFonts w:ascii="Times New Roman"/>
          <w:b w:val="false"/>
          <w:i w:val="false"/>
          <w:color w:val="000000"/>
          <w:sz w:val="28"/>
        </w:rPr>
        <w:t>
      ASFR=( Вх/ Fх)×1000,</w:t>
      </w:r>
    </w:p>
    <w:bookmarkEnd w:id="34"/>
    <w:bookmarkStart w:name="z41" w:id="35"/>
    <w:p>
      <w:pPr>
        <w:spacing w:after="0"/>
        <w:ind w:left="0"/>
        <w:jc w:val="both"/>
      </w:pPr>
      <w:r>
        <w:rPr>
          <w:rFonts w:ascii="Times New Roman"/>
          <w:b w:val="false"/>
          <w:i w:val="false"/>
          <w:color w:val="000000"/>
          <w:sz w:val="28"/>
        </w:rPr>
        <w:t>
      где:</w:t>
      </w:r>
    </w:p>
    <w:bookmarkEnd w:id="35"/>
    <w:bookmarkStart w:name="z42" w:id="36"/>
    <w:p>
      <w:pPr>
        <w:spacing w:after="0"/>
        <w:ind w:left="0"/>
        <w:jc w:val="both"/>
      </w:pPr>
      <w:r>
        <w:rPr>
          <w:rFonts w:ascii="Times New Roman"/>
          <w:b w:val="false"/>
          <w:i w:val="false"/>
          <w:color w:val="000000"/>
          <w:sz w:val="28"/>
        </w:rPr>
        <w:t>
      ASFR – возрастные коэффициенты рождаемости;</w:t>
      </w:r>
    </w:p>
    <w:bookmarkEnd w:id="36"/>
    <w:bookmarkStart w:name="z43" w:id="37"/>
    <w:p>
      <w:pPr>
        <w:spacing w:after="0"/>
        <w:ind w:left="0"/>
        <w:jc w:val="both"/>
      </w:pPr>
      <w:r>
        <w:rPr>
          <w:rFonts w:ascii="Times New Roman"/>
          <w:b w:val="false"/>
          <w:i w:val="false"/>
          <w:color w:val="000000"/>
          <w:sz w:val="28"/>
        </w:rPr>
        <w:t>
      ВХ – число рождений у женщин возраста х лет;</w:t>
      </w:r>
    </w:p>
    <w:bookmarkEnd w:id="37"/>
    <w:bookmarkStart w:name="z44" w:id="38"/>
    <w:p>
      <w:pPr>
        <w:spacing w:after="0"/>
        <w:ind w:left="0"/>
        <w:jc w:val="both"/>
      </w:pPr>
      <w:r>
        <w:rPr>
          <w:rFonts w:ascii="Times New Roman"/>
          <w:b w:val="false"/>
          <w:i w:val="false"/>
          <w:color w:val="000000"/>
          <w:sz w:val="28"/>
        </w:rPr>
        <w:t>
      FХ – среднегодовая численность женщин возраста x лет;</w:t>
      </w:r>
    </w:p>
    <w:bookmarkEnd w:id="38"/>
    <w:bookmarkStart w:name="z45" w:id="39"/>
    <w:p>
      <w:pPr>
        <w:spacing w:after="0"/>
        <w:ind w:left="0"/>
        <w:jc w:val="both"/>
      </w:pPr>
      <w:r>
        <w:rPr>
          <w:rFonts w:ascii="Times New Roman"/>
          <w:b w:val="false"/>
          <w:i w:val="false"/>
          <w:color w:val="000000"/>
          <w:sz w:val="28"/>
        </w:rPr>
        <w:t>
      2) суммарный коэффициент рождаемости характеризует среднее число детей, рожденных одной женщиной за весь свой репродуктивный период, при условии сохранения интенсивности повозрастной рождаемости за расчетный год. Суммарный коэффициент рождаемости рассчитывается как сумма повозрастных коэффициентов для возрастов от 15 до 49 лет:</w:t>
      </w:r>
    </w:p>
    <w:bookmarkEnd w:id="39"/>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187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xml:space="preserve">
      где: </w:t>
      </w:r>
    </w:p>
    <w:bookmarkEnd w:id="41"/>
    <w:bookmarkStart w:name="z48" w:id="42"/>
    <w:p>
      <w:pPr>
        <w:spacing w:after="0"/>
        <w:ind w:left="0"/>
        <w:jc w:val="both"/>
      </w:pPr>
      <w:r>
        <w:rPr>
          <w:rFonts w:ascii="Times New Roman"/>
          <w:b w:val="false"/>
          <w:i w:val="false"/>
          <w:color w:val="000000"/>
          <w:sz w:val="28"/>
        </w:rPr>
        <w:t>
      TFR – суммарный коэффициент рождаемости;</w:t>
      </w:r>
    </w:p>
    <w:bookmarkEnd w:id="42"/>
    <w:bookmarkStart w:name="z49" w:id="43"/>
    <w:p>
      <w:pPr>
        <w:spacing w:after="0"/>
        <w:ind w:left="0"/>
        <w:jc w:val="both"/>
      </w:pPr>
      <w:r>
        <w:rPr>
          <w:rFonts w:ascii="Times New Roman"/>
          <w:b w:val="false"/>
          <w:i w:val="false"/>
          <w:color w:val="000000"/>
          <w:sz w:val="28"/>
        </w:rPr>
        <w:t>
      3) средний возраст матери при рождении ребенка рассчитывается на основе повозрастных коэффициентов рождаемости для всех репродуктивных возрастов.</w:t>
      </w:r>
    </w:p>
    <w:bookmarkEnd w:id="43"/>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298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xml:space="preserve">
      где: </w:t>
      </w:r>
    </w:p>
    <w:bookmarkEnd w:id="45"/>
    <w:bookmarkStart w:name="z52" w:id="46"/>
    <w:p>
      <w:pPr>
        <w:spacing w:after="0"/>
        <w:ind w:left="0"/>
        <w:jc w:val="both"/>
      </w:pPr>
      <w:r>
        <w:rPr>
          <w:rFonts w:ascii="Times New Roman"/>
          <w:b w:val="false"/>
          <w:i w:val="false"/>
          <w:color w:val="000000"/>
          <w:sz w:val="28"/>
        </w:rPr>
        <w:t>
      MAC – средний возраст матери при рождении ребенка;</w:t>
      </w:r>
    </w:p>
    <w:bookmarkEnd w:id="46"/>
    <w:bookmarkStart w:name="z53" w:id="47"/>
    <w:p>
      <w:pPr>
        <w:spacing w:after="0"/>
        <w:ind w:left="0"/>
        <w:jc w:val="both"/>
      </w:pPr>
      <w:r>
        <w:rPr>
          <w:rFonts w:ascii="Times New Roman"/>
          <w:b w:val="false"/>
          <w:i w:val="false"/>
          <w:color w:val="000000"/>
          <w:sz w:val="28"/>
        </w:rPr>
        <w:t>
      4) показатели таблицы смертности:</w:t>
      </w:r>
    </w:p>
    <w:bookmarkEnd w:id="47"/>
    <w:bookmarkStart w:name="z54" w:id="48"/>
    <w:p>
      <w:pPr>
        <w:spacing w:after="0"/>
        <w:ind w:left="0"/>
        <w:jc w:val="both"/>
      </w:pPr>
      <w:r>
        <w:rPr>
          <w:rFonts w:ascii="Times New Roman"/>
          <w:b w:val="false"/>
          <w:i w:val="false"/>
          <w:color w:val="000000"/>
          <w:sz w:val="28"/>
        </w:rPr>
        <w:t>
      Мх=Dх/Pх,</w:t>
      </w:r>
    </w:p>
    <w:bookmarkEnd w:id="48"/>
    <w:bookmarkStart w:name="z55" w:id="49"/>
    <w:p>
      <w:pPr>
        <w:spacing w:after="0"/>
        <w:ind w:left="0"/>
        <w:jc w:val="both"/>
      </w:pPr>
      <w:r>
        <w:rPr>
          <w:rFonts w:ascii="Times New Roman"/>
          <w:b w:val="false"/>
          <w:i w:val="false"/>
          <w:color w:val="000000"/>
          <w:sz w:val="28"/>
        </w:rPr>
        <w:t>
      где:</w:t>
      </w:r>
    </w:p>
    <w:bookmarkEnd w:id="49"/>
    <w:bookmarkStart w:name="z56" w:id="50"/>
    <w:p>
      <w:pPr>
        <w:spacing w:after="0"/>
        <w:ind w:left="0"/>
        <w:jc w:val="both"/>
      </w:pPr>
      <w:r>
        <w:rPr>
          <w:rFonts w:ascii="Times New Roman"/>
          <w:b w:val="false"/>
          <w:i w:val="false"/>
          <w:color w:val="000000"/>
          <w:sz w:val="28"/>
        </w:rPr>
        <w:t>
      Mх – наблюдаемый коэффициент смертности;</w:t>
      </w:r>
    </w:p>
    <w:bookmarkEnd w:id="50"/>
    <w:bookmarkStart w:name="z57" w:id="51"/>
    <w:p>
      <w:pPr>
        <w:spacing w:after="0"/>
        <w:ind w:left="0"/>
        <w:jc w:val="both"/>
      </w:pPr>
      <w:r>
        <w:rPr>
          <w:rFonts w:ascii="Times New Roman"/>
          <w:b w:val="false"/>
          <w:i w:val="false"/>
          <w:color w:val="000000"/>
          <w:sz w:val="28"/>
        </w:rPr>
        <w:t>
      Dх – число умерших в возрасте х лет;</w:t>
      </w:r>
    </w:p>
    <w:bookmarkEnd w:id="51"/>
    <w:bookmarkStart w:name="z58" w:id="52"/>
    <w:p>
      <w:pPr>
        <w:spacing w:after="0"/>
        <w:ind w:left="0"/>
        <w:jc w:val="both"/>
      </w:pPr>
      <w:r>
        <w:rPr>
          <w:rFonts w:ascii="Times New Roman"/>
          <w:b w:val="false"/>
          <w:i w:val="false"/>
          <w:color w:val="000000"/>
          <w:sz w:val="28"/>
        </w:rPr>
        <w:t>
      Pх – среднегодовая численность населения в возрасте х лет.</w:t>
      </w:r>
    </w:p>
    <w:bookmarkEnd w:id="52"/>
    <w:bookmarkStart w:name="z59" w:id="53"/>
    <w:p>
      <w:pPr>
        <w:spacing w:after="0"/>
        <w:ind w:left="0"/>
        <w:jc w:val="both"/>
      </w:pPr>
      <w:r>
        <w:rPr>
          <w:rFonts w:ascii="Times New Roman"/>
          <w:b w:val="false"/>
          <w:i w:val="false"/>
          <w:color w:val="000000"/>
          <w:sz w:val="28"/>
        </w:rPr>
        <w:t>
      qх=mх/(1+(1-ax)×mx),</w:t>
      </w:r>
    </w:p>
    <w:bookmarkEnd w:id="53"/>
    <w:bookmarkStart w:name="z60" w:id="54"/>
    <w:p>
      <w:pPr>
        <w:spacing w:after="0"/>
        <w:ind w:left="0"/>
        <w:jc w:val="both"/>
      </w:pPr>
      <w:r>
        <w:rPr>
          <w:rFonts w:ascii="Times New Roman"/>
          <w:b w:val="false"/>
          <w:i w:val="false"/>
          <w:color w:val="000000"/>
          <w:sz w:val="28"/>
        </w:rPr>
        <w:t>
      где:</w:t>
      </w:r>
    </w:p>
    <w:bookmarkEnd w:id="54"/>
    <w:bookmarkStart w:name="z61" w:id="55"/>
    <w:p>
      <w:pPr>
        <w:spacing w:after="0"/>
        <w:ind w:left="0"/>
        <w:jc w:val="both"/>
      </w:pPr>
      <w:r>
        <w:rPr>
          <w:rFonts w:ascii="Times New Roman"/>
          <w:b w:val="false"/>
          <w:i w:val="false"/>
          <w:color w:val="000000"/>
          <w:sz w:val="28"/>
        </w:rPr>
        <w:t>
      qх – вероятность умереть в возрасте х лет (в возрастном интервале от х до х+1 лет);</w:t>
      </w:r>
    </w:p>
    <w:bookmarkEnd w:id="55"/>
    <w:bookmarkStart w:name="z62" w:id="56"/>
    <w:p>
      <w:pPr>
        <w:spacing w:after="0"/>
        <w:ind w:left="0"/>
        <w:jc w:val="both"/>
      </w:pPr>
      <w:r>
        <w:rPr>
          <w:rFonts w:ascii="Times New Roman"/>
          <w:b w:val="false"/>
          <w:i w:val="false"/>
          <w:color w:val="000000"/>
          <w:sz w:val="28"/>
        </w:rPr>
        <w:t>
      mx – повозрастной коэффициент смертности в возрастном интервале от х до х+n лет;</w:t>
      </w:r>
    </w:p>
    <w:bookmarkEnd w:id="56"/>
    <w:bookmarkStart w:name="z63" w:id="57"/>
    <w:p>
      <w:pPr>
        <w:spacing w:after="0"/>
        <w:ind w:left="0"/>
        <w:jc w:val="both"/>
      </w:pPr>
      <w:r>
        <w:rPr>
          <w:rFonts w:ascii="Times New Roman"/>
          <w:b w:val="false"/>
          <w:i w:val="false"/>
          <w:color w:val="000000"/>
          <w:sz w:val="28"/>
        </w:rPr>
        <w:t>
      ax – поправочный коэффициент (а0 - 0,3, a1 - 0,5).</w:t>
      </w:r>
    </w:p>
    <w:bookmarkEnd w:id="57"/>
    <w:bookmarkStart w:name="z64" w:id="58"/>
    <w:p>
      <w:pPr>
        <w:spacing w:after="0"/>
        <w:ind w:left="0"/>
        <w:jc w:val="both"/>
      </w:pPr>
      <w:r>
        <w:rPr>
          <w:rFonts w:ascii="Times New Roman"/>
          <w:b w:val="false"/>
          <w:i w:val="false"/>
          <w:color w:val="000000"/>
          <w:sz w:val="28"/>
        </w:rPr>
        <w:t>
      px=1-qx,</w:t>
      </w:r>
    </w:p>
    <w:bookmarkEnd w:id="58"/>
    <w:bookmarkStart w:name="z65" w:id="59"/>
    <w:p>
      <w:pPr>
        <w:spacing w:after="0"/>
        <w:ind w:left="0"/>
        <w:jc w:val="both"/>
      </w:pPr>
      <w:r>
        <w:rPr>
          <w:rFonts w:ascii="Times New Roman"/>
          <w:b w:val="false"/>
          <w:i w:val="false"/>
          <w:color w:val="000000"/>
          <w:sz w:val="28"/>
        </w:rPr>
        <w:t>
      где:</w:t>
      </w:r>
    </w:p>
    <w:bookmarkEnd w:id="59"/>
    <w:bookmarkStart w:name="z66" w:id="60"/>
    <w:p>
      <w:pPr>
        <w:spacing w:after="0"/>
        <w:ind w:left="0"/>
        <w:jc w:val="both"/>
      </w:pPr>
      <w:r>
        <w:rPr>
          <w:rFonts w:ascii="Times New Roman"/>
          <w:b w:val="false"/>
          <w:i w:val="false"/>
          <w:color w:val="000000"/>
          <w:sz w:val="28"/>
        </w:rPr>
        <w:t>
      рх – вероятность для доживших до возраста х лет дожить и до следующего года возраста х+1 лет;</w:t>
      </w:r>
    </w:p>
    <w:bookmarkEnd w:id="60"/>
    <w:bookmarkStart w:name="z67" w:id="61"/>
    <w:p>
      <w:pPr>
        <w:spacing w:after="0"/>
        <w:ind w:left="0"/>
        <w:jc w:val="both"/>
      </w:pPr>
      <w:r>
        <w:rPr>
          <w:rFonts w:ascii="Times New Roman"/>
          <w:b w:val="false"/>
          <w:i w:val="false"/>
          <w:color w:val="000000"/>
          <w:sz w:val="28"/>
        </w:rPr>
        <w:t>
      qх – вероятность умереть в возрасте х лет (в возрастном интервале от х до х+1 лет).</w:t>
      </w:r>
    </w:p>
    <w:bookmarkEnd w:id="61"/>
    <w:bookmarkStart w:name="z68" w:id="62"/>
    <w:p>
      <w:pPr>
        <w:spacing w:after="0"/>
        <w:ind w:left="0"/>
        <w:jc w:val="both"/>
      </w:pPr>
      <w:r>
        <w:rPr>
          <w:rFonts w:ascii="Times New Roman"/>
          <w:b w:val="false"/>
          <w:i w:val="false"/>
          <w:color w:val="000000"/>
          <w:sz w:val="28"/>
        </w:rPr>
        <w:t>
      lo =100000, lx+1= lx×px, lx+2= lx+1×px+1 и так далее,</w:t>
      </w:r>
    </w:p>
    <w:bookmarkEnd w:id="62"/>
    <w:bookmarkStart w:name="z69" w:id="63"/>
    <w:p>
      <w:pPr>
        <w:spacing w:after="0"/>
        <w:ind w:left="0"/>
        <w:jc w:val="both"/>
      </w:pPr>
      <w:r>
        <w:rPr>
          <w:rFonts w:ascii="Times New Roman"/>
          <w:b w:val="false"/>
          <w:i w:val="false"/>
          <w:color w:val="000000"/>
          <w:sz w:val="28"/>
        </w:rPr>
        <w:t>
      где:</w:t>
      </w:r>
    </w:p>
    <w:bookmarkEnd w:id="63"/>
    <w:bookmarkStart w:name="z70" w:id="64"/>
    <w:p>
      <w:pPr>
        <w:spacing w:after="0"/>
        <w:ind w:left="0"/>
        <w:jc w:val="both"/>
      </w:pPr>
      <w:r>
        <w:rPr>
          <w:rFonts w:ascii="Times New Roman"/>
          <w:b w:val="false"/>
          <w:i w:val="false"/>
          <w:color w:val="000000"/>
          <w:sz w:val="28"/>
        </w:rPr>
        <w:t>
      lx – число доживающих до возраста х лет, начальную численность поколения или корень таблицы принимается равной 100 000 человек;</w:t>
      </w:r>
    </w:p>
    <w:bookmarkEnd w:id="64"/>
    <w:bookmarkStart w:name="z71" w:id="65"/>
    <w:p>
      <w:pPr>
        <w:spacing w:after="0"/>
        <w:ind w:left="0"/>
        <w:jc w:val="both"/>
      </w:pPr>
      <w:r>
        <w:rPr>
          <w:rFonts w:ascii="Times New Roman"/>
          <w:b w:val="false"/>
          <w:i w:val="false"/>
          <w:color w:val="000000"/>
          <w:sz w:val="28"/>
        </w:rPr>
        <w:t>
      рх – вероятность для доживших до возраста х лет дожить и до следующего года возраста х+1 лет.</w:t>
      </w:r>
    </w:p>
    <w:bookmarkEnd w:id="65"/>
    <w:bookmarkStart w:name="z72" w:id="66"/>
    <w:p>
      <w:pPr>
        <w:spacing w:after="0"/>
        <w:ind w:left="0"/>
        <w:jc w:val="both"/>
      </w:pPr>
      <w:r>
        <w:rPr>
          <w:rFonts w:ascii="Times New Roman"/>
          <w:b w:val="false"/>
          <w:i w:val="false"/>
          <w:color w:val="000000"/>
          <w:sz w:val="28"/>
        </w:rPr>
        <w:t>
      dx= lx- lx+1,</w:t>
      </w:r>
    </w:p>
    <w:bookmarkEnd w:id="66"/>
    <w:bookmarkStart w:name="z73" w:id="67"/>
    <w:p>
      <w:pPr>
        <w:spacing w:after="0"/>
        <w:ind w:left="0"/>
        <w:jc w:val="both"/>
      </w:pPr>
      <w:r>
        <w:rPr>
          <w:rFonts w:ascii="Times New Roman"/>
          <w:b w:val="false"/>
          <w:i w:val="false"/>
          <w:color w:val="000000"/>
          <w:sz w:val="28"/>
        </w:rPr>
        <w:t>
      где:</w:t>
      </w:r>
    </w:p>
    <w:bookmarkEnd w:id="67"/>
    <w:bookmarkStart w:name="z74" w:id="68"/>
    <w:p>
      <w:pPr>
        <w:spacing w:after="0"/>
        <w:ind w:left="0"/>
        <w:jc w:val="both"/>
      </w:pPr>
      <w:r>
        <w:rPr>
          <w:rFonts w:ascii="Times New Roman"/>
          <w:b w:val="false"/>
          <w:i w:val="false"/>
          <w:color w:val="000000"/>
          <w:sz w:val="28"/>
        </w:rPr>
        <w:t>
      dx – число умирающих в возрасте х лет (в возрастном интервале от х до х+1 лет);</w:t>
      </w:r>
    </w:p>
    <w:bookmarkEnd w:id="68"/>
    <w:bookmarkStart w:name="z75" w:id="69"/>
    <w:p>
      <w:pPr>
        <w:spacing w:after="0"/>
        <w:ind w:left="0"/>
        <w:jc w:val="both"/>
      </w:pPr>
      <w:r>
        <w:rPr>
          <w:rFonts w:ascii="Times New Roman"/>
          <w:b w:val="false"/>
          <w:i w:val="false"/>
          <w:color w:val="000000"/>
          <w:sz w:val="28"/>
        </w:rPr>
        <w:t>
      lx – число доживающих до возраста х лет, начальную численность поколения или корень таблицы принимается равной 100 000 человек.</w:t>
      </w:r>
    </w:p>
    <w:bookmarkEnd w:id="69"/>
    <w:bookmarkStart w:name="z76" w:id="70"/>
    <w:p>
      <w:pPr>
        <w:spacing w:after="0"/>
        <w:ind w:left="0"/>
        <w:jc w:val="both"/>
      </w:pPr>
      <w:r>
        <w:rPr>
          <w:rFonts w:ascii="Times New Roman"/>
          <w:b w:val="false"/>
          <w:i w:val="false"/>
          <w:color w:val="000000"/>
          <w:sz w:val="28"/>
        </w:rPr>
        <w:t>
      Lx= lx+ax×dx,</w:t>
      </w:r>
    </w:p>
    <w:bookmarkEnd w:id="70"/>
    <w:bookmarkStart w:name="z77" w:id="71"/>
    <w:p>
      <w:pPr>
        <w:spacing w:after="0"/>
        <w:ind w:left="0"/>
        <w:jc w:val="both"/>
      </w:pPr>
      <w:r>
        <w:rPr>
          <w:rFonts w:ascii="Times New Roman"/>
          <w:b w:val="false"/>
          <w:i w:val="false"/>
          <w:color w:val="000000"/>
          <w:sz w:val="28"/>
        </w:rPr>
        <w:t>
      где:</w:t>
      </w:r>
    </w:p>
    <w:bookmarkEnd w:id="71"/>
    <w:bookmarkStart w:name="z78" w:id="72"/>
    <w:p>
      <w:pPr>
        <w:spacing w:after="0"/>
        <w:ind w:left="0"/>
        <w:jc w:val="both"/>
      </w:pPr>
      <w:r>
        <w:rPr>
          <w:rFonts w:ascii="Times New Roman"/>
          <w:b w:val="false"/>
          <w:i w:val="false"/>
          <w:color w:val="000000"/>
          <w:sz w:val="28"/>
        </w:rPr>
        <w:t>
      Lx – число лет, живущих в возрасте x лет (в возрастном интервале от х до х+1 лет);</w:t>
      </w:r>
    </w:p>
    <w:bookmarkEnd w:id="72"/>
    <w:bookmarkStart w:name="z79" w:id="73"/>
    <w:p>
      <w:pPr>
        <w:spacing w:after="0"/>
        <w:ind w:left="0"/>
        <w:jc w:val="both"/>
      </w:pPr>
      <w:r>
        <w:rPr>
          <w:rFonts w:ascii="Times New Roman"/>
          <w:b w:val="false"/>
          <w:i w:val="false"/>
          <w:color w:val="000000"/>
          <w:sz w:val="28"/>
        </w:rPr>
        <w:t>
      dx – число умирающих в возрасте х лет (в возрастном интервале от х до х+1 лет);</w:t>
      </w:r>
    </w:p>
    <w:bookmarkEnd w:id="73"/>
    <w:bookmarkStart w:name="z80" w:id="74"/>
    <w:p>
      <w:pPr>
        <w:spacing w:after="0"/>
        <w:ind w:left="0"/>
        <w:jc w:val="both"/>
      </w:pPr>
      <w:r>
        <w:rPr>
          <w:rFonts w:ascii="Times New Roman"/>
          <w:b w:val="false"/>
          <w:i w:val="false"/>
          <w:color w:val="000000"/>
          <w:sz w:val="28"/>
        </w:rPr>
        <w:t xml:space="preserve">
      lx – число доживающих до возраста х лет, начальную численность поколения или корень таблицы принимается равной 100 000 человек; </w:t>
      </w:r>
    </w:p>
    <w:bookmarkEnd w:id="74"/>
    <w:bookmarkStart w:name="z81" w:id="75"/>
    <w:p>
      <w:pPr>
        <w:spacing w:after="0"/>
        <w:ind w:left="0"/>
        <w:jc w:val="both"/>
      </w:pPr>
      <w:r>
        <w:rPr>
          <w:rFonts w:ascii="Times New Roman"/>
          <w:b w:val="false"/>
          <w:i w:val="false"/>
          <w:color w:val="000000"/>
          <w:sz w:val="28"/>
        </w:rPr>
        <w:t>
      ax – поправочный коэффициент (а0 - 0,3, a1 - 0,5).</w:t>
      </w:r>
    </w:p>
    <w:bookmarkEnd w:id="75"/>
    <w:bookmarkStart w:name="z82" w:id="76"/>
    <w:p>
      <w:pPr>
        <w:spacing w:after="0"/>
        <w:ind w:left="0"/>
        <w:jc w:val="both"/>
      </w:pPr>
      <w:r>
        <w:rPr>
          <w:rFonts w:ascii="Times New Roman"/>
          <w:b w:val="false"/>
          <w:i w:val="false"/>
          <w:color w:val="000000"/>
          <w:sz w:val="28"/>
        </w:rPr>
        <w:t>
      Tx= Lx+Lx+1+…+Lw,</w:t>
      </w:r>
    </w:p>
    <w:bookmarkEnd w:id="76"/>
    <w:bookmarkStart w:name="z83" w:id="77"/>
    <w:p>
      <w:pPr>
        <w:spacing w:after="0"/>
        <w:ind w:left="0"/>
        <w:jc w:val="both"/>
      </w:pPr>
      <w:r>
        <w:rPr>
          <w:rFonts w:ascii="Times New Roman"/>
          <w:b w:val="false"/>
          <w:i w:val="false"/>
          <w:color w:val="000000"/>
          <w:sz w:val="28"/>
        </w:rPr>
        <w:t>
      где:</w:t>
      </w:r>
    </w:p>
    <w:bookmarkEnd w:id="77"/>
    <w:bookmarkStart w:name="z84" w:id="78"/>
    <w:p>
      <w:pPr>
        <w:spacing w:after="0"/>
        <w:ind w:left="0"/>
        <w:jc w:val="both"/>
      </w:pPr>
      <w:r>
        <w:rPr>
          <w:rFonts w:ascii="Times New Roman"/>
          <w:b w:val="false"/>
          <w:i w:val="false"/>
          <w:color w:val="000000"/>
          <w:sz w:val="28"/>
        </w:rPr>
        <w:t>
      Тх – число живущих в возрасте х лет и старше (число человеко-лет предстоящей жизни для данного поколения);</w:t>
      </w:r>
    </w:p>
    <w:bookmarkEnd w:id="78"/>
    <w:bookmarkStart w:name="z85" w:id="79"/>
    <w:p>
      <w:pPr>
        <w:spacing w:after="0"/>
        <w:ind w:left="0"/>
        <w:jc w:val="both"/>
      </w:pPr>
      <w:r>
        <w:rPr>
          <w:rFonts w:ascii="Times New Roman"/>
          <w:b w:val="false"/>
          <w:i w:val="false"/>
          <w:color w:val="000000"/>
          <w:sz w:val="28"/>
        </w:rPr>
        <w:t>
      Lx – число лет, живущих в возрасте x лет (в возрастном интервале от х до х+1 лет).</w:t>
      </w:r>
    </w:p>
    <w:bookmarkEnd w:id="79"/>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325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51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где:</w:t>
      </w:r>
    </w:p>
    <w:bookmarkEnd w:id="81"/>
    <w:bookmarkStart w:name="z88" w:id="82"/>
    <w:p>
      <w:pPr>
        <w:spacing w:after="0"/>
        <w:ind w:left="0"/>
        <w:jc w:val="both"/>
      </w:pPr>
      <w:r>
        <w:rPr>
          <w:rFonts w:ascii="Times New Roman"/>
          <w:b w:val="false"/>
          <w:i w:val="false"/>
          <w:color w:val="000000"/>
          <w:sz w:val="28"/>
        </w:rPr>
        <w:t>
      е0 – средняя ожидаемая продолжительность жизни при рождении;</w:t>
      </w:r>
    </w:p>
    <w:bookmarkEnd w:id="82"/>
    <w:bookmarkStart w:name="z89" w:id="83"/>
    <w:p>
      <w:pPr>
        <w:spacing w:after="0"/>
        <w:ind w:left="0"/>
        <w:jc w:val="both"/>
      </w:pPr>
      <w:r>
        <w:rPr>
          <w:rFonts w:ascii="Times New Roman"/>
          <w:b w:val="false"/>
          <w:i w:val="false"/>
          <w:color w:val="000000"/>
          <w:sz w:val="28"/>
        </w:rPr>
        <w:t>
      Т0 – число живущих в возрасте 0 лет;</w:t>
      </w:r>
    </w:p>
    <w:bookmarkEnd w:id="83"/>
    <w:bookmarkStart w:name="z90" w:id="84"/>
    <w:p>
      <w:pPr>
        <w:spacing w:after="0"/>
        <w:ind w:left="0"/>
        <w:jc w:val="both"/>
      </w:pPr>
      <w:r>
        <w:rPr>
          <w:rFonts w:ascii="Times New Roman"/>
          <w:b w:val="false"/>
          <w:i w:val="false"/>
          <w:color w:val="000000"/>
          <w:sz w:val="28"/>
        </w:rPr>
        <w:t>
      Lx – число лет, живущих в возрасте x лет (в возрастном интервале от х до х+1 лет);</w:t>
      </w:r>
    </w:p>
    <w:bookmarkEnd w:id="84"/>
    <w:bookmarkStart w:name="z91" w:id="85"/>
    <w:p>
      <w:pPr>
        <w:spacing w:after="0"/>
        <w:ind w:left="0"/>
        <w:jc w:val="both"/>
      </w:pPr>
      <w:r>
        <w:rPr>
          <w:rFonts w:ascii="Times New Roman"/>
          <w:b w:val="false"/>
          <w:i w:val="false"/>
          <w:color w:val="000000"/>
          <w:sz w:val="28"/>
        </w:rPr>
        <w:t>
      l0 – начальная численность поколения или корень таблицы принимается равной 100 000 человек.</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892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92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где:</w:t>
      </w:r>
    </w:p>
    <w:bookmarkEnd w:id="87"/>
    <w:bookmarkStart w:name="z94" w:id="88"/>
    <w:p>
      <w:pPr>
        <w:spacing w:after="0"/>
        <w:ind w:left="0"/>
        <w:jc w:val="both"/>
      </w:pPr>
      <w:r>
        <w:rPr>
          <w:rFonts w:ascii="Times New Roman"/>
          <w:b w:val="false"/>
          <w:i w:val="false"/>
          <w:color w:val="000000"/>
          <w:sz w:val="28"/>
        </w:rPr>
        <w:t>
      ех – средняя ожидаемая продолжительность жизни для достигших возраста х лет;</w:t>
      </w:r>
    </w:p>
    <w:bookmarkEnd w:id="88"/>
    <w:bookmarkStart w:name="z95"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предельный возраст, до которого не доживает ни один человек;</w:t>
      </w:r>
    </w:p>
    <w:bookmarkEnd w:id="89"/>
    <w:bookmarkStart w:name="z96" w:id="90"/>
    <w:p>
      <w:pPr>
        <w:spacing w:after="0"/>
        <w:ind w:left="0"/>
        <w:jc w:val="both"/>
      </w:pPr>
      <w:r>
        <w:rPr>
          <w:rFonts w:ascii="Times New Roman"/>
          <w:b w:val="false"/>
          <w:i w:val="false"/>
          <w:color w:val="000000"/>
          <w:sz w:val="28"/>
        </w:rPr>
        <w:t>
      Тх – число живущих в возрасте х лет и старше (число человеко-лет предстоящей жизни для данного поколения);</w:t>
      </w:r>
    </w:p>
    <w:bookmarkEnd w:id="90"/>
    <w:bookmarkStart w:name="z97" w:id="91"/>
    <w:p>
      <w:pPr>
        <w:spacing w:after="0"/>
        <w:ind w:left="0"/>
        <w:jc w:val="both"/>
      </w:pPr>
      <w:r>
        <w:rPr>
          <w:rFonts w:ascii="Times New Roman"/>
          <w:b w:val="false"/>
          <w:i w:val="false"/>
          <w:color w:val="000000"/>
          <w:sz w:val="28"/>
        </w:rPr>
        <w:t>
      Lx – число лет, живущих в возрасте x лет (в возрастном интервале от х до х+1 лет);</w:t>
      </w:r>
    </w:p>
    <w:bookmarkEnd w:id="91"/>
    <w:bookmarkStart w:name="z98" w:id="92"/>
    <w:p>
      <w:pPr>
        <w:spacing w:after="0"/>
        <w:ind w:left="0"/>
        <w:jc w:val="both"/>
      </w:pPr>
      <w:r>
        <w:rPr>
          <w:rFonts w:ascii="Times New Roman"/>
          <w:b w:val="false"/>
          <w:i w:val="false"/>
          <w:color w:val="000000"/>
          <w:sz w:val="28"/>
        </w:rPr>
        <w:t>
      lx – число доживающих до возраста х лет.</w:t>
      </w:r>
    </w:p>
    <w:bookmarkEnd w:id="92"/>
    <w:bookmarkStart w:name="z99" w:id="93"/>
    <w:p>
      <w:pPr>
        <w:spacing w:after="0"/>
        <w:ind w:left="0"/>
        <w:jc w:val="left"/>
      </w:pPr>
      <w:r>
        <w:rPr>
          <w:rFonts w:ascii="Times New Roman"/>
          <w:b/>
          <w:i w:val="false"/>
          <w:color w:val="000000"/>
        </w:rPr>
        <w:t xml:space="preserve"> Глава 5. Методы прогнозирования демографических процессов</w:t>
      </w:r>
    </w:p>
    <w:bookmarkEnd w:id="93"/>
    <w:bookmarkStart w:name="z100" w:id="94"/>
    <w:p>
      <w:pPr>
        <w:spacing w:after="0"/>
        <w:ind w:left="0"/>
        <w:jc w:val="both"/>
      </w:pPr>
      <w:r>
        <w:rPr>
          <w:rFonts w:ascii="Times New Roman"/>
          <w:b w:val="false"/>
          <w:i w:val="false"/>
          <w:color w:val="000000"/>
          <w:sz w:val="28"/>
        </w:rPr>
        <w:t>
      12. Основным методом прогнозирования демографических процессов является метод передвижки возрастов или метод компонентов (когортно-компонентный метод). Прогнозы выполняются для закрытого населения (где гипотетически отсутствует какая-либо миграция населения) и для открытого населения (с миграцией населения).</w:t>
      </w:r>
    </w:p>
    <w:bookmarkEnd w:id="94"/>
    <w:bookmarkStart w:name="z101" w:id="95"/>
    <w:p>
      <w:pPr>
        <w:spacing w:after="0"/>
        <w:ind w:left="0"/>
        <w:jc w:val="both"/>
      </w:pPr>
      <w:r>
        <w:rPr>
          <w:rFonts w:ascii="Times New Roman"/>
          <w:b w:val="false"/>
          <w:i w:val="false"/>
          <w:color w:val="000000"/>
          <w:sz w:val="28"/>
        </w:rPr>
        <w:t>
      Метод передвижки возрастов или метод компонентов (когортно-компонентный метод) - позволяет получать не только общую численность населения, но и его половозрастную структуру. Метод компонентов учитывает также повозрастные интенсивности миграции (прибытия и выбытия).</w:t>
      </w:r>
    </w:p>
    <w:bookmarkEnd w:id="95"/>
    <w:bookmarkStart w:name="z102" w:id="96"/>
    <w:p>
      <w:pPr>
        <w:spacing w:after="0"/>
        <w:ind w:left="0"/>
        <w:jc w:val="both"/>
      </w:pPr>
      <w:r>
        <w:rPr>
          <w:rFonts w:ascii="Times New Roman"/>
          <w:b w:val="false"/>
          <w:i w:val="false"/>
          <w:color w:val="000000"/>
          <w:sz w:val="28"/>
        </w:rPr>
        <w:t>
      Исходная численность и структура населения переносятся в прогнозный период, уменьшаясь за счет умерших и выехавших, пополняясь за счет родившихся и прибывших. Для прогноза исходными данными служат численность и структура населения, полученные по итогам переписи населения и гипотезы относительно тенденций воспроизводства и миграции населения в прогнозном периоде. Прогнозные расчеты делаются отдельно для женского и мужского населения. Передвижка осуществляется по временным шагам, равным длине возрастной группы населения. При каждом шаге прогноза оставшаяся в живых численность возрастной группы переходит в следующий (старший) возрастной интервал. Для этого численность каждой возрастной группы исходного населения (населения в начале прогнозного периода) умножается на коэффициент дожития до следующего (старшего) возрастного интервала, представляющего собой соотношение чисел живущих Lx двух смежных возрастных групп таблицы смертности, призванных характеризовать предположительные тенденции смертности в прогнозном периоде.</w:t>
      </w:r>
    </w:p>
    <w:bookmarkEnd w:id="96"/>
    <w:bookmarkStart w:name="z103" w:id="97"/>
    <w:p>
      <w:pPr>
        <w:spacing w:after="0"/>
        <w:ind w:left="0"/>
        <w:jc w:val="both"/>
      </w:pPr>
      <w:r>
        <w:rPr>
          <w:rFonts w:ascii="Times New Roman"/>
          <w:b w:val="false"/>
          <w:i w:val="false"/>
          <w:color w:val="000000"/>
          <w:sz w:val="28"/>
        </w:rPr>
        <w:t>
      Для каждого шага определяется гипотетическое число родившихся – добавляется в младшую возрастную группу (с поправкой на вероятность дожития новорожденных до конца первого возрастного интервала). На каждом следующем шаге прогноза вся расчетная процедура повторяется. Расчет выглядит следующим образом:</w:t>
      </w:r>
    </w:p>
    <w:bookmarkEnd w:id="97"/>
    <w:bookmarkStart w:name="z10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213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33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где:</w:t>
      </w:r>
    </w:p>
    <w:bookmarkEnd w:id="99"/>
    <w:bookmarkStart w:name="z106" w:id="100"/>
    <w:p>
      <w:pPr>
        <w:spacing w:after="0"/>
        <w:ind w:left="0"/>
        <w:jc w:val="both"/>
      </w:pPr>
      <w:r>
        <w:rPr>
          <w:rFonts w:ascii="Times New Roman"/>
          <w:b w:val="false"/>
          <w:i w:val="false"/>
          <w:color w:val="000000"/>
          <w:sz w:val="28"/>
        </w:rPr>
        <w:t>
      Рх+n – прогнозируемая численность населения в возрасте x+n лет;</w:t>
      </w:r>
    </w:p>
    <w:bookmarkEnd w:id="100"/>
    <w:bookmarkStart w:name="z107" w:id="101"/>
    <w:p>
      <w:pPr>
        <w:spacing w:after="0"/>
        <w:ind w:left="0"/>
        <w:jc w:val="both"/>
      </w:pPr>
      <w:r>
        <w:rPr>
          <w:rFonts w:ascii="Times New Roman"/>
          <w:b w:val="false"/>
          <w:i w:val="false"/>
          <w:color w:val="000000"/>
          <w:sz w:val="28"/>
        </w:rPr>
        <w:t>
      Рх – исходная численность населения в возрасте x лет;</w:t>
      </w:r>
    </w:p>
    <w:bookmarkEnd w:id="101"/>
    <w:bookmarkStart w:name="z108" w:id="102"/>
    <w:p>
      <w:pPr>
        <w:spacing w:after="0"/>
        <w:ind w:left="0"/>
        <w:jc w:val="both"/>
      </w:pPr>
      <w:r>
        <w:rPr>
          <w:rFonts w:ascii="Times New Roman"/>
          <w:b w:val="false"/>
          <w:i w:val="false"/>
          <w:color w:val="000000"/>
          <w:sz w:val="28"/>
        </w:rPr>
        <w:t>
      Lх и Lх+n – числа живущих из таблиц смертности для двух смежных возрастных групп;</w:t>
      </w:r>
    </w:p>
    <w:bookmarkEnd w:id="102"/>
    <w:bookmarkStart w:name="z109" w:id="103"/>
    <w:p>
      <w:pPr>
        <w:spacing w:after="0"/>
        <w:ind w:left="0"/>
        <w:jc w:val="both"/>
      </w:pPr>
      <w:r>
        <w:rPr>
          <w:rFonts w:ascii="Times New Roman"/>
          <w:b w:val="false"/>
          <w:i w:val="false"/>
          <w:color w:val="000000"/>
          <w:sz w:val="28"/>
        </w:rPr>
        <w:t>
      n – длина возрастного интервала (и одновременно – длина прогнозного шага);</w:t>
      </w:r>
    </w:p>
    <w:bookmarkEnd w:id="103"/>
    <w:bookmarkStart w:name="z110" w:id="104"/>
    <w:p>
      <w:pPr>
        <w:spacing w:after="0"/>
        <w:ind w:left="0"/>
        <w:jc w:val="both"/>
      </w:pPr>
      <w:r>
        <w:rPr>
          <w:rFonts w:ascii="Times New Roman"/>
          <w:b w:val="false"/>
          <w:i w:val="false"/>
          <w:color w:val="000000"/>
          <w:sz w:val="28"/>
        </w:rPr>
        <w:t>
      МСх – сальдо миграции населения соответствующего пола и возраста с положительным или отрицательным знаком.</w:t>
      </w:r>
    </w:p>
    <w:bookmarkEnd w:id="104"/>
    <w:bookmarkStart w:name="z111" w:id="105"/>
    <w:p>
      <w:pPr>
        <w:spacing w:after="0"/>
        <w:ind w:left="0"/>
        <w:jc w:val="both"/>
      </w:pPr>
      <w:r>
        <w:rPr>
          <w:rFonts w:ascii="Times New Roman"/>
          <w:b w:val="false"/>
          <w:i w:val="false"/>
          <w:color w:val="000000"/>
          <w:sz w:val="28"/>
        </w:rPr>
        <w:t>
      Данная процедура повторяется для каждого года прогнозного периода и определяется численность населения каждого возраста и пола, общая численность населения, общие коэффициенты рождаемости, смертности, а также коэффициенты общего и естественного приростов.</w:t>
      </w:r>
    </w:p>
    <w:bookmarkEnd w:id="105"/>
    <w:bookmarkStart w:name="z112" w:id="106"/>
    <w:p>
      <w:pPr>
        <w:spacing w:after="0"/>
        <w:ind w:left="0"/>
        <w:jc w:val="both"/>
      </w:pPr>
      <w:r>
        <w:rPr>
          <w:rFonts w:ascii="Times New Roman"/>
          <w:b w:val="false"/>
          <w:i w:val="false"/>
          <w:color w:val="000000"/>
          <w:sz w:val="28"/>
        </w:rPr>
        <w:t>
      Прогнозные расчеты производятся для однолетних и для различных возрастных групп (5-летних или 10-летних). Техника перспективных расчетов в обоих случаях совершенно одинакова. Численность населения обоих полов и его возрастная структура получается суммированием численностей женского и мужского населения. Все прогнозные параметры рождаемости, смертности и миграции меняются для каждого года или интервала лет прогнозного периода.</w:t>
      </w:r>
    </w:p>
    <w:bookmarkEnd w:id="106"/>
    <w:bookmarkStart w:name="z113" w:id="107"/>
    <w:p>
      <w:pPr>
        <w:spacing w:after="0"/>
        <w:ind w:left="0"/>
        <w:jc w:val="both"/>
      </w:pPr>
      <w:r>
        <w:rPr>
          <w:rFonts w:ascii="Times New Roman"/>
          <w:b w:val="false"/>
          <w:i w:val="false"/>
          <w:color w:val="000000"/>
          <w:sz w:val="28"/>
        </w:rPr>
        <w:t>
      Количество родившихся младенцев определяется путем умножения численности женщин в возрасте 15–49 лет на соответствующие повозрастные коэффициенты рождаемости, определенные с учетом прогнозируемого роста рождаемости. Число родившихся младенцев у женщин, указанных возрастов, применяется в пропорции 105–107 мальчиков на 100 девочек (105–107:100) в зависимости от регионов страны, это дает количество родившихся мальчиков и девочек. Далее эти данные сокращаются на число умерших младенцев по вероятностям смертности в возрасте до 1 года с учетом прогнозируемого сокращения смертности.</w:t>
      </w:r>
    </w:p>
    <w:bookmarkEnd w:id="107"/>
    <w:bookmarkStart w:name="z114" w:id="108"/>
    <w:p>
      <w:pPr>
        <w:spacing w:after="0"/>
        <w:ind w:left="0"/>
        <w:jc w:val="both"/>
      </w:pPr>
      <w:r>
        <w:rPr>
          <w:rFonts w:ascii="Times New Roman"/>
          <w:b w:val="false"/>
          <w:i w:val="false"/>
          <w:color w:val="000000"/>
          <w:sz w:val="28"/>
        </w:rPr>
        <w:t>
      В результате прогноза определяется перспективная общая численность населения, численность и доля населения всех половозрастных групп.</w:t>
      </w:r>
    </w:p>
    <w:bookmarkEnd w:id="108"/>
    <w:bookmarkStart w:name="z115" w:id="109"/>
    <w:p>
      <w:pPr>
        <w:spacing w:after="0"/>
        <w:ind w:left="0"/>
        <w:jc w:val="both"/>
      </w:pPr>
      <w:r>
        <w:rPr>
          <w:rFonts w:ascii="Times New Roman"/>
          <w:b w:val="false"/>
          <w:i w:val="false"/>
          <w:color w:val="000000"/>
          <w:sz w:val="28"/>
        </w:rPr>
        <w:t>
      13. Вероятностный метод прогнозирования населения применяется для того, чтобы учитывать неопределенность будущих демографических процессов. В отличие от детерминированного прогноза, где задается одна фиксированная траектория, данный метод строит множество возможных траекторий численности и структуры населения.</w:t>
      </w:r>
    </w:p>
    <w:bookmarkEnd w:id="109"/>
    <w:bookmarkStart w:name="z116" w:id="110"/>
    <w:p>
      <w:pPr>
        <w:spacing w:after="0"/>
        <w:ind w:left="0"/>
        <w:jc w:val="both"/>
      </w:pPr>
      <w:r>
        <w:rPr>
          <w:rFonts w:ascii="Times New Roman"/>
          <w:b w:val="false"/>
          <w:i w:val="false"/>
          <w:color w:val="000000"/>
          <w:sz w:val="28"/>
        </w:rPr>
        <w:t>
      Для суммарного коэффициента рождаемости (TFR) используется двухлогистическая функция снижения, параметры которой оцениваются в байесовской иерархической модели, что позволяет учесть как национальный опыт, так и закономерности, выявленные на глобальном уровне. Формируется множество вероятностных траекторий TFR.</w:t>
      </w:r>
    </w:p>
    <w:bookmarkEnd w:id="110"/>
    <w:bookmarkStart w:name="z117" w:id="111"/>
    <w:p>
      <w:pPr>
        <w:spacing w:after="0"/>
        <w:ind w:left="0"/>
        <w:jc w:val="both"/>
      </w:pPr>
      <w:r>
        <w:rPr>
          <w:rFonts w:ascii="Times New Roman"/>
          <w:b w:val="false"/>
          <w:i w:val="false"/>
          <w:color w:val="000000"/>
          <w:sz w:val="28"/>
        </w:rPr>
        <w:t>
      Для смертности применяется двойная логистическая функция роста ожидаемой продолжительности жизни и модель случайного блуждания с дрейфом; для женщин генерируется множество вероятностных траекторий, а мужская смертность прогнозируется условно через авторегрессионную модель разрыва по полу.</w:t>
      </w:r>
    </w:p>
    <w:bookmarkEnd w:id="111"/>
    <w:bookmarkStart w:name="z118" w:id="112"/>
    <w:p>
      <w:pPr>
        <w:spacing w:after="0"/>
        <w:ind w:left="0"/>
        <w:jc w:val="both"/>
      </w:pPr>
      <w:r>
        <w:rPr>
          <w:rFonts w:ascii="Times New Roman"/>
          <w:b w:val="false"/>
          <w:i w:val="false"/>
          <w:color w:val="000000"/>
          <w:sz w:val="28"/>
        </w:rPr>
        <w:t>
      Для международной миграции используется авторегрессионная модель, формирующая множество вероятностных траекторий чистой миграции.</w:t>
      </w:r>
    </w:p>
    <w:bookmarkEnd w:id="112"/>
    <w:bookmarkStart w:name="z119" w:id="113"/>
    <w:p>
      <w:pPr>
        <w:spacing w:after="0"/>
        <w:ind w:left="0"/>
        <w:jc w:val="both"/>
      </w:pPr>
      <w:r>
        <w:rPr>
          <w:rFonts w:ascii="Times New Roman"/>
          <w:b w:val="false"/>
          <w:i w:val="false"/>
          <w:color w:val="000000"/>
          <w:sz w:val="28"/>
        </w:rPr>
        <w:t>
      Для каждой траектории рассчитываются показатели численности населения по полу и возрасту, а также значения рождаемости, смертности и миграции. На основе совокупности всех траекторий формируются вероятностные интервалы, отражающие диапазон возможных значений численности и структуры населения, а также ключевых демографических показателей.</w:t>
      </w:r>
    </w:p>
    <w:bookmarkEnd w:id="113"/>
    <w:bookmarkStart w:name="z120" w:id="114"/>
    <w:p>
      <w:pPr>
        <w:spacing w:after="0"/>
        <w:ind w:left="0"/>
        <w:jc w:val="both"/>
      </w:pPr>
      <w:r>
        <w:rPr>
          <w:rFonts w:ascii="Times New Roman"/>
          <w:b w:val="false"/>
          <w:i w:val="false"/>
          <w:color w:val="000000"/>
          <w:sz w:val="28"/>
        </w:rPr>
        <w:t>
      Процедура моделирования повторяется для каждого года прогнозного периода, что позволяет получить полный набор вероятностных траекторий будущего демографического развития. Итоговые прогнозы включают медианные значения (средний сценарий) и доверительные интервалы, что позволяет оценить не только наиболее ожидаемое развитие, но и альтернативные сценарии с учетом неопределенности.</w:t>
      </w:r>
    </w:p>
    <w:bookmarkEnd w:id="114"/>
    <w:bookmarkStart w:name="z121" w:id="115"/>
    <w:p>
      <w:pPr>
        <w:spacing w:after="0"/>
        <w:ind w:left="0"/>
        <w:jc w:val="both"/>
      </w:pPr>
      <w:r>
        <w:rPr>
          <w:rFonts w:ascii="Times New Roman"/>
          <w:b w:val="false"/>
          <w:i w:val="false"/>
          <w:color w:val="000000"/>
          <w:sz w:val="28"/>
        </w:rPr>
        <w:t>
      14. Экспертный метод прогнозирования демографических процессов используется в случаях, когда статистические методы недостаточны для надежного моделирования будущих демографических процессов, например, при резких социальных, экономических или политических изменениях, кризисах или при отсутствии полной статистики.</w:t>
      </w:r>
    </w:p>
    <w:bookmarkEnd w:id="115"/>
    <w:bookmarkStart w:name="z122" w:id="116"/>
    <w:p>
      <w:pPr>
        <w:spacing w:after="0"/>
        <w:ind w:left="0"/>
        <w:jc w:val="both"/>
      </w:pPr>
      <w:r>
        <w:rPr>
          <w:rFonts w:ascii="Times New Roman"/>
          <w:b w:val="false"/>
          <w:i w:val="false"/>
          <w:color w:val="000000"/>
          <w:sz w:val="28"/>
        </w:rPr>
        <w:t>
      В качестве основы экспертного метода прогнозирования демографических процессов используются:</w:t>
      </w:r>
    </w:p>
    <w:bookmarkEnd w:id="116"/>
    <w:bookmarkStart w:name="z123" w:id="117"/>
    <w:p>
      <w:pPr>
        <w:spacing w:after="0"/>
        <w:ind w:left="0"/>
        <w:jc w:val="both"/>
      </w:pPr>
      <w:r>
        <w:rPr>
          <w:rFonts w:ascii="Times New Roman"/>
          <w:b w:val="false"/>
          <w:i w:val="false"/>
          <w:color w:val="000000"/>
          <w:sz w:val="28"/>
        </w:rPr>
        <w:t>
      - экспертные оценки специалистов (демографов, социологов, экономистов, политологов и др.);</w:t>
      </w:r>
    </w:p>
    <w:bookmarkEnd w:id="117"/>
    <w:bookmarkStart w:name="z124" w:id="118"/>
    <w:p>
      <w:pPr>
        <w:spacing w:after="0"/>
        <w:ind w:left="0"/>
        <w:jc w:val="both"/>
      </w:pPr>
      <w:r>
        <w:rPr>
          <w:rFonts w:ascii="Times New Roman"/>
          <w:b w:val="false"/>
          <w:i w:val="false"/>
          <w:color w:val="000000"/>
          <w:sz w:val="28"/>
        </w:rPr>
        <w:t>
      - стратегические документы и государственные программы (национальные концепции, планы развития, реформы);</w:t>
      </w:r>
    </w:p>
    <w:bookmarkEnd w:id="118"/>
    <w:bookmarkStart w:name="z125" w:id="119"/>
    <w:p>
      <w:pPr>
        <w:spacing w:after="0"/>
        <w:ind w:left="0"/>
        <w:jc w:val="both"/>
      </w:pPr>
      <w:r>
        <w:rPr>
          <w:rFonts w:ascii="Times New Roman"/>
          <w:b w:val="false"/>
          <w:i w:val="false"/>
          <w:color w:val="000000"/>
          <w:sz w:val="28"/>
        </w:rPr>
        <w:t>
      - результаты экспертных интервью, Delphi-опросов, фокус-групп.</w:t>
      </w:r>
    </w:p>
    <w:bookmarkEnd w:id="119"/>
    <w:bookmarkStart w:name="z126" w:id="120"/>
    <w:p>
      <w:pPr>
        <w:spacing w:after="0"/>
        <w:ind w:left="0"/>
        <w:jc w:val="both"/>
      </w:pPr>
      <w:r>
        <w:rPr>
          <w:rFonts w:ascii="Times New Roman"/>
          <w:b w:val="false"/>
          <w:i w:val="false"/>
          <w:color w:val="000000"/>
          <w:sz w:val="28"/>
        </w:rPr>
        <w:t>
      На основе экспертных оценок разрабатываются гипотезы по ключевым демографическим компонентам:</w:t>
      </w:r>
    </w:p>
    <w:bookmarkEnd w:id="120"/>
    <w:bookmarkStart w:name="z127" w:id="121"/>
    <w:p>
      <w:pPr>
        <w:spacing w:after="0"/>
        <w:ind w:left="0"/>
        <w:jc w:val="both"/>
      </w:pPr>
      <w:r>
        <w:rPr>
          <w:rFonts w:ascii="Times New Roman"/>
          <w:b w:val="false"/>
          <w:i w:val="false"/>
          <w:color w:val="000000"/>
          <w:sz w:val="28"/>
        </w:rPr>
        <w:t>
      - рождаемость (например, ожидаемое влияние семейной политики, материнского капитала);</w:t>
      </w:r>
    </w:p>
    <w:bookmarkEnd w:id="121"/>
    <w:bookmarkStart w:name="z128" w:id="122"/>
    <w:p>
      <w:pPr>
        <w:spacing w:after="0"/>
        <w:ind w:left="0"/>
        <w:jc w:val="both"/>
      </w:pPr>
      <w:r>
        <w:rPr>
          <w:rFonts w:ascii="Times New Roman"/>
          <w:b w:val="false"/>
          <w:i w:val="false"/>
          <w:color w:val="000000"/>
          <w:sz w:val="28"/>
        </w:rPr>
        <w:t>
      - смертность (например, ожидаемые результаты реформ здравоохранения, изменения в образе жизни населения);</w:t>
      </w:r>
    </w:p>
    <w:bookmarkEnd w:id="122"/>
    <w:bookmarkStart w:name="z129" w:id="123"/>
    <w:p>
      <w:pPr>
        <w:spacing w:after="0"/>
        <w:ind w:left="0"/>
        <w:jc w:val="both"/>
      </w:pPr>
      <w:r>
        <w:rPr>
          <w:rFonts w:ascii="Times New Roman"/>
          <w:b w:val="false"/>
          <w:i w:val="false"/>
          <w:color w:val="000000"/>
          <w:sz w:val="28"/>
        </w:rPr>
        <w:t>
      - миграция (например, прогнозы по изменению миграционной политики или экономических условий).</w:t>
      </w:r>
    </w:p>
    <w:bookmarkEnd w:id="123"/>
    <w:bookmarkStart w:name="z130" w:id="124"/>
    <w:p>
      <w:pPr>
        <w:spacing w:after="0"/>
        <w:ind w:left="0"/>
        <w:jc w:val="both"/>
      </w:pPr>
      <w:r>
        <w:rPr>
          <w:rFonts w:ascii="Times New Roman"/>
          <w:b w:val="false"/>
          <w:i w:val="false"/>
          <w:color w:val="000000"/>
          <w:sz w:val="28"/>
        </w:rPr>
        <w:t>
      Экспертные оценки переводятся в сценарии (базовый, оптимистичный, пессимистичный), которые описывают возможные траектории демографических показателей с учетом влияния качественных факторов.</w:t>
      </w:r>
    </w:p>
    <w:bookmarkEnd w:id="124"/>
    <w:bookmarkStart w:name="z131" w:id="125"/>
    <w:p>
      <w:pPr>
        <w:spacing w:after="0"/>
        <w:ind w:left="0"/>
        <w:jc w:val="both"/>
      </w:pPr>
      <w:r>
        <w:rPr>
          <w:rFonts w:ascii="Times New Roman"/>
          <w:b w:val="false"/>
          <w:i w:val="false"/>
          <w:color w:val="000000"/>
          <w:sz w:val="28"/>
        </w:rPr>
        <w:t>
      Итоговые прогнозы в экспертной модели носят преимущественно сценарный характер: они позволяют оценить не только количественные показатели, но и качественные последствия политических решений, социальных реформ или внешних шоков.</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