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5c985" w14:textId="bf5c9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внесении изменений в совместный приказ Председателя Комитета по статистике Министерства национальной экономики Республики Казахстан от 28 декабря 2017 года №214 и Министра образования и науки Республики Казахстан от 31 января 2018 года № 34 "Об утверждении порядка взаимодействия без интеграции информационных систем между Комитетом по статистике Министерства национальной экономики Республики Казахстан и Министерством образования и науки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Руководителя Бюро национальной статистики Агентства по стратегическому планированию и реформам Республики Казахстан от 31 марта 2026 года № 41 и Министра просвещения Республики Казахстан от 30 мая 2026 года № № 149-НҚ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Вводится в действие с 12 июля 2026 года.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по статистике Министерства национальной экономики Республики Казахстан от 28 декабря 2017 года № 214 и Министра образования и науки Республики Казахстан от 31 января 2018 года № 34 "Об утверждении порядка взаимодействия без интеграции информационных систем между Комитетом по статистике Министерства национальной экономики Республики Казахстан и Министерством образования и науки Республики Казахстан"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совместного приказа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3) пункта 3 статьи 16 Закона Республики Казахстан "О государственной статистике", </w:t>
      </w:r>
      <w:r>
        <w:rPr>
          <w:rFonts w:ascii="Times New Roman"/>
          <w:b/>
          <w:i w:val="false"/>
          <w:color w:val="000000"/>
          <w:sz w:val="28"/>
        </w:rPr>
        <w:t>ПРИКАЗЫВАЕМ</w:t>
      </w:r>
      <w:r>
        <w:rPr>
          <w:rFonts w:ascii="Times New Roman"/>
          <w:b w:val="false"/>
          <w:i w:val="false"/>
          <w:color w:val="000000"/>
          <w:sz w:val="28"/>
        </w:rPr>
        <w:t>:"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указанного приказа изложить в следующей редакции: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"Об утверждении порядка взаимодействия без интеграции цифровых систем между Бюро национальной статистики Агентства по стратегическому планированию и реформам Республики Казахстан и Министерством просвещения Республики Казахстан";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взаимодействия без интеграции цифровых систем между Бюро национальной статистики Агентства по стратегическому планированию и реформам Республики Казахстан и Министерством просвещения Республики Казахстан;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взаимодействия без интеграции информационных систем между Комитетом по статистике Министерства национальной экономики Республики Казахстан и Министерством образования и науки Республики Казахстан, утвержденный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статистики населения совместно с Юридическим департаментом Бюро национальной статистики Агентства по стратегическому планированию и реформам Республики Казахстан в установленном законодательством порядке обеспечить: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последним из руководителей государственного органа настоящего совместного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приказа на интернет-ресурсе Бюро национальной статистики Агентства по стратегическому планированию и реформам Республики Казахстан после его официального опубликования.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Руководителя Бюро национальной статистики Агентства по стратегическому планированию и реформам Республики Казахстан и курирующего Вице – министра просвещения Республики Казахстан.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с 12 июля 2026 года и подлежит официальному опубликованию.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просвещения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 Ж. Сулейменова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Руководитель Бюро национальной статистики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Агентства по стратегическому планированию и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реформам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 М. Турлубаев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2026 года № 149-НҚ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Руководителя Бюро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статистики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по стратегическому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планированию и реформам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2026 года № 41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совместным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статистике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декабря 2017 года № 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образования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"31" января 2018 года № 34</w:t>
            </w:r>
          </w:p>
        </w:tc>
      </w:tr>
    </w:tbl>
    <w:bookmarkStart w:name="z2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взаимодействия без интеграции цифровых систем между Бюро национальной статистики Агентства по стратегическому планированию и реформам Республики Казахстан и Министерством просвещения Республики Казахстан</w:t>
      </w:r>
    </w:p>
    <w:bookmarkEnd w:id="11"/>
    <w:bookmarkStart w:name="z2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взаимодействия без интеграции цифровых систем между Бюро национальной статистики Агентства по стратегическому планированию и реформам Республики Казахстан и Министерством просвещения Республики Казахстан (далее – порядок)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статистике".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Порядок определяет представление административных данных по дошкольному и общему среднему образованию Министерством просвещения Республики Казахстан (далее – Министерство просвещения) Бюро национальной статистики Агентства по стратегическому планированию и реформам Республики Казахстан (далее – Бюро).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Участниками порядка являются: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Министерство просвещения;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Бюро.</w:t>
      </w:r>
    </w:p>
    <w:bookmarkEnd w:id="17"/>
    <w:bookmarkStart w:name="z3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предоставления административных данных по дошкольному и общему среднему образованию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Административные данные по дошкольному и общему среднему образованию (далее – административные данные) предоставляются в Бюро в табличном виде по утвержденным формам отчетности образовательного мониторинга.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Министерство просвещения для предоставления административных данных в Бюро обеспечивает следующее: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формирует данные согласно перечню административных данных, приведенного в приложении к настоящим Правилам, в рамках доступа к цифровой системе Национальная образовательная база данных (далее – НОБД);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ежегодно в срок не позднее 20 января года, следующего за отчетным, представляет административные данные посредством электронных носителей информации (диск);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оказывает методическую и практическую помощь ответственным лицам Бюро;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обеспечивает полноту, достоверность и своевременность административных данных.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Бюро после получения административных данных использует административные данные исключительно для производства статистической информации и актуализации статистических регистров без права передачи третьим сторонам.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Сводные административные данные в разрезе регионов и городов республиканского значения и столицы, формируемые по состоянию на 5 октября отчетного года, представляются Министерством просвещения один раз в год на основании запроса Бюро через Единую систему документооборота государственных органов.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порядку взаимодействия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интеграции цифровых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 между Бюро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статистики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по стратегическому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планированию и реформам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Министерством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41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административных данных цифровой системы НОБД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показателя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Разрезность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общеобразовательных школ, единиц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областям, городам республиканского значения и столицы, по районам, по видам школ, по форме обучения (дневная/вечерняя), по типу местности (город/село), по форме собственности (гос/частная)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начальных школ (1-4 кл.)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областям, городам республиканского значения и столицы, по районам, по типу местности, по форме собственности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основных средних школ (5-9 кл)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областям, городам республиканского значения и столицы, по районам, по типу местности, по форме собственности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общеобразовательных школ (1-11 кл)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областям, городам республиканского значения и столицы, по районам, по типу местности, по форме собственности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школ, имеющие классы с углубленным изучением различных предметов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областям, городам республиканского значения и столицы, по районам, по типу местности, по форме собственности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школ, изучающие углубленное изучение предметов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областям, городам республиканского значения и столицы, по районам, по типу местности, по форме собственности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школ для детей с ограниченными возможностями в развитии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областям, городам республиканского значения и столицы, по районам, по типу местности, по форме собственности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учащихся в общеобразовательных школах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областям, городам республиканского значения и столицы, по районам, по видам школ, по форме обучения (дневная/вечерняя), по типу местности (город/село), по форме собственности (гос/частная), по полу, по классам, по сменам, по возрастам, по национальности, по языкам обучения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Возрастной состав учащихся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областям, городам республиканского значения и столицы, по районам, по возрасту, по полу, по классам, по типу местности (город/село)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учащихся с ограниченными возможностями в общеобразовательных школах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областям, городам республиканского значения и столицы, по районам, по типу местности (город/село), по форме собственности (гос/частная), по полу, по классам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учащихся в школах, имеющие классы с углубленным изучением различных предметов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областям, городам республиканского значения и столицы, по районам, по типу местности (город/село), по форме собственности (гос/частная), по полу, по классам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пришкольных лагерей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областям, городам республиканского значения и столицы, по районам, по типу местности (город/село), по форме собственности (гос/частная)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учащихся, окончивших школу с аттестатом "Алтын белгi"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областям, городам республиканского значения и столицы, по районам, по типу местности (город/село), по форме собственности (гос/частная), по полу, по классам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учащихся, закончивших школу с отличием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областям, городам республиканского значения и столицы, по районам, по типу местности (город/село), по форме собственности (гос/частная), по полу, по классам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трудоустройстве выпускников всех школ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областям, городам республиканского значения и столицы, по районам, по типу местности (город/село), по классам, по специальностям, по полу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учителей в общеобразовательных школах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областям, городам республиканского значения и столицы, по районам, по видам школ, по форме обучения (дневная/вечерняя), по типу местности (город/село), по форме собственности (гос/частная), по полу, по классам, по возрастам, по национальности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учителей с высшим образованием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областям, городам республиканского значения и столицы, по районам, по типу местности (город/село), по форме собственности (гос/частная), по полу, по классам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учащихся в вечерних отделениях при дневных общеобразовательных школах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областям, городам республиканского значения и столицы, по районам, по видам школ, по форме обучения (дневная/вечерняя), по типу местности (город/село), по форме собственности (гос/частная), по полу, по классам, по сменам, по возрастам, по национальности, по языкам обучения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учащихся, окончивших школу или переведенных в следующий класс, в вечерних общеобразовательных школах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областям, городам республиканского значения и столицы, по районам, по возрастам, по полу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Численность учащихся, окончивших вечернюю школу и получивших свидетельство об окончании основной средней школы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областям, городам республиканского значения и столицы, по районам, по возрастам, по полу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Численность учащихся с ограниченными возможностями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областям, городам республиканского значения и столицы, по районам, по видам школ, по форме обучения (дневная/вечерняя), по типу местности (город/село), по форме собственности (гос/частная), по полу, по классам, по сменам, по возрастам, по национальности, по языкам обучения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Численность детей-сирот и детей, оставшихся без попечения родителей, детей-инвалидов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областям, городам республиканского значения и столицы, по районам, по видам школ, по форме обучения (дневная/вечерняя), по типу местности (город/село), по форме собственности (гос/частная), по полу, по классам, по сменам, по возрастам, по национальности, по языкам обучения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учащихся из общеобразовательных школ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областям, городам республиканского значения и столицы, по районам, по видам школ, по форме обучения (дневная/вечерняя), по типу местности (город/село), по форме собственности (гос/частная), по полу, по классам, по сменам, по возрастам, по национальности, по языкам обучения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Окончили основную среднюю школу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областям, городам республиканского значения и столицы, по районам, по видам школ, по форме обучения (дневная/вечерняя), по типу местности (город/село), по форме собственности (гос/частная), по полу, по классам, по сменам, по возрастам, по национальности, по языкам обучения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Окончили общую среднюю школу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областям, городам республиканского значения и столицы, по районам, по видам школ, по форме обучения (дневная/вечерняя), по типу местности (город/село), по форме собственности, по полу, по классам, по сменам, по возрастам, по национальности, по языкам обучения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Окончили вечернею школу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областям, городам республиканского значения и столицы, по районам, по видам школ, по форме обучения (дневная/вечерняя), по типу местности (город/село), по форме собственности (гос/частная), по полу, по классам, по сменам, по возрастам, по национальности, по языкам обучения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обучившихся, получивших аттестат об основном общем образовании, по окончании: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областям, городам республиканского значения и столицы, по районам, по видам школ, по форме обучения (дневная/вечерняя), по типу местности (город/село), по форме собственности (гос/частная), по полу, по классам, по сменам, по возрастам, по национальности, по языкам обучения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обучившихся, получивших аттестат о среднем (полном) общем образовании, по окончании: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областям, городам республиканского значения и столицы, по районам, по видам школ, по форме обучения (дневная/вечерняя), по типу местности (город/село), по форме собственности (гос/частная), по полу, по классам, по сменам, по возрастам, по национальности, по языкам обучения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компьютеров, используемых в учебных целях, в дневных общеобразовательных учреждениях; на начало учебного года 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областям, городам республиканского значения и столицы, по районам, по типу местности(город/село), по форме собственности (гос/частная)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компьютеров с доступом к сети Интернет -всего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областям, городам республиканского значения и столицы, по районам, по типу местности (город/село), по форме собственности (гос/частная)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детей, охваченных предшкольной подготовкой, 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областям, городам республиканского значения и столицы, по районам, по типу местности (город/село), по форме собственности (гос/частная), по полу, по возрасту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детей, охваченных предшкольной подготовкой в дошкольных организациях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областям, городам республиканского значения и столицы, по районам, по типу местности (город/село), по форме собственности (гос/частная), по полу, по возрасту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детей, охваченных предшкольной подготовкой в предшкольных классах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областям, городам республиканского значения и столицы, по районам, по типу местности (город/село), по форме собственности (гос/частная), по полу, по возрасту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дошкольных организаций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областям, городам республиканского значения и столицы, по районам, по видам организаций, по типу местности (город/село), по форме собственности, по языкам воспитания и обучения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мест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областям, городам республиканского значения и столицы, по районам, по типу местности (город/село), по форме собственности (гос/частная)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дошкольных организаций, работающих в аварийном состоянии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областям, городам республиканского значения и столицы, по районам, по типу местности (город/село), по форме собственности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детей в дошкольных организациях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областям, городам республиканского значения и столицы, по районам, по видам организаций, по языкам обучения, по типу местности (город/село), по форме собственности (гос/частная), по полу, по возрасту, по группам, по национальности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детей дошкольных организаций для детей с ограниченными возможностями в развитии и специальных группах в дошкольных организациях общего типа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областям, городам республиканского значения и столицы, по районам, по видам организаций, по языкам обучения, по типу местности (город/село), по форме собственности (гос/частная), по полу, по возрасту, по группам, по национальности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детей в возрасте 1-6 лет, охваченных дошкольным воспитанием и обучением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областям, городам республиканского значения и столицы, по районам, по видам организаций, по типу местности (город/село), по форме собственности (гос/частная), по полу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Возрастной состав детей от 0-7 лет, которым на 1 сентября текущего года исполнилось 1, 2, 3, 4 года и 5, 6,7 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областям, городам республиканского значения и столицы, по районам, по видам организаций, по типу местности (город/село), по форме собственности (гос/частная), по полу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детей, состоящих на очереди в дошкольных организациях, всего (из них численность детей в возрасте от 1 до 6 лет и от 3 до 6 лет)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областям, городам республиканского значения и столицы, по районам, по типу местности (город/село)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педагогических работников в дошкольных учреждениях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областям, городам республиканского значения и столицы, по районам, по видам организаций, по типу местности (город/село), по форме собственности (гос/частная), по полу, по уровню образования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воспитателей в дошкольных организациях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областям, городам республиканского значения и столицы, по районам, по видам организаций, по типу местности (город/село), по форме собственности (гос/частная), по полу, по уровню образования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педагогов в специальных дошкольных организациях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областям, городам республиканского значения и столицы, по районам, по видам организаций, по типу местности (город/село), по форме собственности (гос/частная), по полу, по уровню образования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Сравнительная таблица по основным показателям системы образования (СТ)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по основным показателям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