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d5fb" w14:textId="329d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методики формирования метаданных для применения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Бюро национальной статистики Агентства по стратегическому планированию и реформам Республики Казахстан от 23 июня 2026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подпунктом 19-1)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метаданных для применения государственными органами.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интернет-ресурсах Агентства по стратегическому планированию и реформам Республики Казахстан и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руководителя Бюро национальной статистики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и реформам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Шауенова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14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формирования метаданных для применения государственными органами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формирования метаданных для применения государственными органами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подпунктом 19-1)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и определяет процедуру формирования метаданных государственными органами, и распространяется на государственные органы (органы государственной статистики и административные источники).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Применение настоящей Типовой методики обеспечит: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описания данных государственных органов и их актуализацию;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единой методологии формирования метаданных в государственных органах;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единство форматов формирования метаданных по описанию официальной статистической информации и административных данных.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настоящей типовой методике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статистике", а также следующие определения: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показатель – показатель, формируемый административными источниками в пределах компетенции, отражающий сущность явления или процесса в конкретных условиях места и времени (далее – АП);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метаданные – данные, описывающие структуру и характеристики данных;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показатель – количественная характеристика социально-экономических явлений и процессов в обществе, отображающая их сущность в конкретных условиях места и времени (далее – СП);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классификатор статистических показателей представляет собой систематизированный перечень входных и выходных расчетных показателей, используемых в отрасли статистики, и устанавливает порядок классификации и кодирования статистических показателей в области государственной статистики (далее – КСП);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национальная справочная информация – совокупность классификаторов, каталогов, справочников, номенклатур и другой технико-экономической информации (далее – ЦС "НСИ").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Типы метаданных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типу метаданные подразделяют на: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структурные метаданные – метаданные, определяющие и описывающие данные так, чтобы можно было найти и извлечь эти данные. Пример структурных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Образец заполнения структурных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справочные (ссылочные) метаданные – метаданные, описывающие содержание и качество данных (классификаторы, словари терминов, справочники значений и уникальные идентификаторы для единого понимания и использования данных). Пример справочных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Образец заполнения справочных метаданных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Справочные метаданные подразделяются на следующие виды: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концептуальные – метаданные, которые описывают измеряемые понятия;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– метаданные, описывающие методы, при помощи которых были получены данные, такие как методы выборки и сбора данных;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– метаданные, описывающие качественные характеристики данных, такие как своевременность и точность.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метаданных органами государственной статистики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государственной статистики в пределах компетенции формируют метаданные по статистическим показателям (далее – СП):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цифровых систем государственных органов (при их наличии);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заполнения таблицы Excel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методике, в случае отсутствия цифровых систем.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Органы государственной статистики в пределах компетенции формируют структурные метаданные по показателям и по форме согласно приложению 2 к настоящей Типовой методике на государственном и русском языках. Обязательными для заполнения являются следующие поля формы, кроме примечания: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указывается порядковый номер;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СП – уникальный код статистического показателя;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СП – указывается текстовое наименование СП;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 СП – указывается признак "1" в случае, если СП является расчетным, и "0" в случае, если СП является вводимым. Расчетный СП – СП, полученный в ходе расчетных действий, вводимый СП – СП, вводимый респондентом на статистической форме;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 СП – указывается наименование общегосударственного или ведомственного статистического наблюдения и/или наименование цифровой системы, в которой формируются административные данные. При этом допускается указание нескольких источников;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сбора СП или источника – указывается периодичность сбора СП или источника (например: месяц, квартал, год, полугодие и другие);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периодичность публикации СП – указывается периодичность публикации СП (например: месяц, квартал, год, полугодие и другие);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сбора СП или источника – указывается конкретная дата сбора СП или источника;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публикации СП – указывается конкретная дата публикации СП;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единица измерения сбора – указывается единица измерения сбора СП. Единица измерения указывается в соответствии с Межгосударственным классификатором единиц измерения и счета (далее – МКЕИ);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единица измерения публикации – указывается единица измерения публикации СП. Единица измерения указывается в соответствии с МКЕИ;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признак публикации СП – указывается признак "1" в случае официальной публикации СП или "0" в случае, если СП не публикуется;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измерение (разрезность) – указывается измерения (разрезы) СП по используемым классификаторам, например: по классификатору административно-территориальных объектов, по видам экономической деятельности, по формам собственности и другие. В данном поле заполняется аббревиатура классификатора, справочника с указанием ID кода классификатора, справочника. Каждое значение указывается через символ "-", аббревиатура и ID классификатора и справочника указываются слитно, без пробела. Например: КАТО 213-ОКЭД4855.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необходима детализация классификатора, справочника указывается уровень иерархии классификатора, справочника и/или код элемента классификатора, справочника. Уровень иерархии указывается через знак "_", например: КАТО213_2-ОКЭД4855_1. Код элемента указывается в круглых скобках, например КАТО213_2 (11)-ОКЭД4855_1 (С) (11-Акмолинская область, С-обрабатывающая промышленность). В случае формирования сводных данных по республике разрезность будет состоять из одного измерения, например: КАТО213_1.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ID код и коды элементов классификатора, справочника формируются в ЦС "НСИ";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признак публикации измерения (разрезности) – указывается признак "1" в случае официальной публикации измерения (разрезности) или "0" в случае, если измерение (разрезность) не публикуется.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"примечание" заполняется в случае необходимости.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государственной статистики в пределах компетенции формируют справочные (ссылочные) метаданные по СП по форме согласно приложению 4 к настоящей Типовой методике на государственном и русском языках. Все поля формы являются обязательными для заполнения: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указывается порядковый номер;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СП – указывается уникальный код СП, который присваивается органами государственной статистики;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СП– указывается текстовое наименование СП;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наименование СП – указывается краткое текстовое наименование или аббревиатура СП, принятое органом государственной статистики, в качестве его краткого наименования. В случае необходимости указать несколько наименований через запятую (синонимы);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СП – указывается текстовое определение СП;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история формирования СП – указывается период, с которого формируется СП (например: с 1999 года);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методика формирования СП – указывается краткое методическое пояснение по структуре и способу получения СП или приводится ссылка на утвержденный нормативный правовой акт, методологический документ определяющий порядок сбора/формирования показателя (в случае отсутствия методического пояснения, утвержденного нормативного правового акта, методологического документа в поле указывается прочерк);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разработчике СП – указывается наименование государственного органа и его структурного подразделения, ответственного за формирование СП;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контактная информация ответственного лица за формирование СП – указывается фамилия, имя, отчество, контактный телефон, электронная почта ответственного лица.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Формирование метаданных административными источниками.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Административные источники формируют метаданные по административным показателям (далее – АП):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цифровых систем государственных органов (при их наличии);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путем заполнения таблиц Excel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методике, в случае отсутствия цифровых систем.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Административные источники формируют структурные метаданные по АП по форме согласно приложению 2 к настоящей Типовой методике на государственном и русском языках. Обязательными для заполнения являются все поля формы, за исключением поля "Примечание":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указывается порядковый номер;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АП – уникальный код административного показателя;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АП – указывается текстовое наименование АП;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 АП (расчетный – "1", вводимый – "0"). Расчетный АП – АП, полученный в ходе расчетных действий, вводимый АП – АП, заполняются в формах, предназначенные для сбора административных данных на безвозмездной основе;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 АП – указывается наименование административного источника, формируемого в соответствующей цифровой системе или поступающего из внешних открытых источников. При этом допускается указание нескольких источников;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периодичность сбора АП или источника – указывается периодичность сбора АП или источника (например: месяц, квартал, полугодие, год и другие);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периодичность публикации АП – указывается периодичность публикации АП (например: месяц, квартал, полугодие, год и другие);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сбора АП или источника – указывается конкретная дата сбора АП или источника;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публикации АП – указывается конкретная дата публикации АП;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единица измерения сбора – указывается единица измерения сбора АП. Единица измерения указывается в соответствии с Межгосударственным классификатором единиц измерения и счета (в соответствии с МКЕИ);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единица измерения публикации – указывается единица измерения публикации АП (в соответствии с МКЕИ);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признак публикации АП – указывается признак "1" в случае официальной публикации АП или "0" в случае, если АП не публикуется;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измерения (разрезность) АП с указанием классификаторов и (или) справочников;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признак публикации измерений (разрезности) – указывается признак "1" в случае официальной публикации измерения (разрезности) или "0" в случае, если измерение (разрезность) не публикуется.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источники формируют справочные (ссылочные) метаданные по административным показателям по форме согласно приложению 4 к настоящей Типовой методике на государственном и русском языках: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указывается порядковый номер;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АП – указывается уникальный код АП, который присваивается административными источниками;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АП – указывается текстовое наименование АП;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краткое наименование АП – указывается краткое текстовое наименование или аббревиатура АП, принятое административным источником, в качестве его краткого наименования. В случае необходимости указать несколько наименований через запятую (синонимы);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АП – указывается текстовое определение АП;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история формирования АП – указывается период, с которого формируется АП (например, с 1999 года);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методика формирования АП – указывается краткое методическое пояснение по структуре и способу получения АП или приводится ссылка на утвержденный нормативный правовой акт, методологический документ определяющий порядок сбора/формирования показателя (в случае отсутствия методического пояснения, утвержденного нормативного правового акта, методологического документа в поле указывается прочерк);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разработчике АП – указывается наименование государственного органа и его структурного подразделения, ответственного за формирование АП;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контактная информация ответственного лица за формирование АП – указывается фамилия, имя, отчество, контактный телефон и другие).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метаданных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Пример структурных метаданных (Образец заполнения СП) Численность населения на начало года (человек)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17 415 715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17 669 896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17 918 214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18 157 337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18 395 567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18 631 779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18 879 552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19 503 159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19 766 807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20 033 842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845 679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916 750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1 947 552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1 505 896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1 209 665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1 222 593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1 378 121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1 380 537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1 376 882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1 135 351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868 549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864 550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823 251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833 666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2 787 906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2 840 871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2 878 636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569 594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1 983 969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2 088 510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2 142 172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ҰЛЫТАУСКАЯ ОБЛАСТЬ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1 378 527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730 238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727 053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1 295 711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1 354 556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1 641 444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1 702 766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1 854 656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1 916 822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2 161 902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2 228 677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1 009 085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1 038 152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1 192 199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1 222 066</w:t>
            </w:r>
          </w:p>
        </w:tc>
      </w:tr>
    </w:tbl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Пример структурных метаданных (Образец заполнения АП) Численность детей организаций дошкольного воспитания и обучения (человек)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71 205</w:t>
            </w:r>
          </w:p>
        </w:tc>
      </w:tr>
    </w:tbl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данные национальной образовательной базы данных (НОБД)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метаданных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- 1. Форма описания структурных метаданных (образец заполнения формы для органов государственной статистики)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сбора и публикации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 СП (1-да, 0-нет)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(разрезность) СП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 измерения (разрезности) СП (1-да, 0-нет)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СП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СП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СП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СП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переписи населения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"ЕДН";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"Миграция населения"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числа после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213_2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2022 – по 2024 годы пересчет численности населения сделан на основе административно-территориальных преобразований и с учетом данных демографических событий поздней регистрации</w:t>
            </w:r>
          </w:p>
        </w:tc>
      </w:tr>
    </w:tbl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Образец заполнения формы описания структурных метаданных, приведен согласно Приложению 1 к настоящей Типовой методике, где: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"численность населения на начало года" – это СП;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административно-территориальных объектов, общий классификатор экономической деятельности – это измерение;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на начало года имеет периодичность публикации – один раз в год, с единицей измерения – человек.</w:t>
      </w:r>
    </w:p>
    <w:bookmarkEnd w:id="120"/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- 2. Форма описания структурных метаданных (образец заполнения формы для административных источников)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сбора и публикации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АП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 АП (1-да, 0-нет)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(разрезность) АП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 измерения (разрезности) АП (1-да, 0-нет)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АП или источника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АП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 АП или источника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АП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организаций дошкольного воспитания и обучения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"0"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 – форма, предназначенная для сбора административных данных "Сведения о сети и контингенте детей дошкольных организаций" (индекс: форма № ДО-1) -------------------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 дош-кольные организации, районные и городские отделы образования, управления образования акиматов областей, городов республикан-ского значения и столицы, республикан-ские организации образования, органи-зации образования подведомственные другим государствен-ным органам в Департамент дошкольно-го образования МП РК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октября (включительно) после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 213_2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Образец заполнения формы описания структурных метаданных, приведен согласно Приложению 1 к настоящей Типовой методике, где: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"Численность детей организаций дошкольного воспитания и обучения" – это АП;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административно-территориальных объектов – это измерение;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детей организаций дошкольного воспитания и обучения имеет периодичность публикации – один раз в год, с единицей измерения – человек.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метаданных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- 1. Пример справочных (ссылочных) метаданных для органов государственной статистики: Численность населения на начало периода.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периода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людей, проживающих на данной территории в определенный момент времени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формирования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1999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Текущие оценки на начало года рассчитываются на основании итогов последней переписи населения, к которым ежегодно прибавляются число родившихся и прибывших на данную территорию и из которых вычитаются число умерших и выбывших с данной территории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телефон: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</w:tr>
    </w:tbl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- 2. Пример справочных (ссылочных) метаданных для административных источников: Численность детей организаций дошкольного воспитания и обучения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детей организаций дошкольного воспитания и обучения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 организаций дошкольного воспитания и обучения.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формирования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СП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приказу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 – форма, предназначенная для сбора административных данных "Сведения о сети и контингенте детей дошкольных организаций" (индекс: форма № ДО-1)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телефон: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метаданных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- 1. Форма описания справочных (ссылочных) метаданных (образец заполнения формы СП)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формирования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СП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 СП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ответственного за формирование 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на начало периода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людей, проживающих на данной территории в определенный момент времени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1999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оценки на начало года рассчитываются на основании итогов последней переписи населения, к которым ежегодно прибавляется число родившихся и прибывших на данную территорию и из которых вычитается число умерших и выбывших с данной территории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фамилию, имя, отчество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телефон с кодом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электронную почту</w:t>
            </w:r>
          </w:p>
        </w:tc>
      </w:tr>
    </w:tbl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Таблица-2. Форма описания справочных (ссылочных) метаданных (образец заполнения формы АП)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формирования 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АП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 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ответственного за формирование 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организаций дошкольного воспитания и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организаций дошкольного воспитания и обучения.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 2013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приказу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под № 8369) – форма, предназначенная для сбора административных данных "Сведения о сети и контингенте детей дошкольных организаций" (индекс: форма № ДО-1)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фамилию, имя, отчество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телефон с кодом города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электронную почту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