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28b" w14:textId="b42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Советника Президента-Председателя Агентства по стратегическому планированию и реформам Республики Казахстан от 22 июня 2026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Бюро национальной статистики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получать доступ к базам данных государственных органов и организаций, включая первичные, административные и персональные данные,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осуществлять иные полномочия, предусмотренные законами Республики Казахстан и актами Президента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представление статистической информации, не предусмотренной графиком распространения официальной статистической информации, по запросу Курултая Республики Казахстан, отделов Администрации Президента Республики Казахстан, Аппарат Правительства Республики Казахстан и иных государственных органов;";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"56-6)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 на ежегодной основе по согласованию с местными исполнительными органами столицы, областей, городов республиканского значения;".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административно-правового обеспечения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стратегическому планированию и реформам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Советник Президента-Председатель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