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6324" w14:textId="7196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Агентства по стратегическому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Советника Президента-Председателя Агентства по стратегическому планированию и реформам Республики Казахстан от 7 июля 2026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26 сентября 2024 года № 77 "Об утверждении Правил разработки и утверждения элементов национальной справочной информации"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элементов национальной справочной информации,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изменения соответствующих законов и правовых актов Республики Казахстан;";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реализация Общенациональных приоритетов, Концепции развития отрасли/сферы, Национальных проектов, Планов развития государственных органов, планов развития столицы, областей, городов республиканского значения;".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28 апреля 2025 года № 3 "Об утверждении натуральных норм положенности специального автотранспорта и натуральных норм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подразделений" следующее изменение: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административно-правового обеспечения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 по стратегическому планированию и реформам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Советник Президента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стратегическому планированию и реформам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 Республики Казахстан</w:t>
      </w:r>
    </w:p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Президента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3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Бюро национальной статистики Агентства по стратегическому планированию и реформам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серверного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территориальных подразделений Бюро национальной статистики Агентства по стратегическому планированию и реформам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и регистрации (фиксации) первичных статистических данных ("Одно окно"):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городам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под компьютеризированную систему телефонного опроса (КСТО):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 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серверного оборудования: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архива: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 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городам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Кабинета исследователя: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по городу Астане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по городу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