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ec18" w14:textId="7a5e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219 "О районном бюджете Федоровского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июня 2026 года № 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5976318,3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3100692,4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121832,8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6763,8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2747029,3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6542397,4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8353,0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60847,0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-574432,1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- 574432,1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2026 года № 256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219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Федоровского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5 976 318,3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3 100 692,4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- 574 432,1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