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46b8" w14:textId="ac94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ноября 2023 года № 82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24 апреля 2026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10099-10)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человека, состоящих на диспансерном учете, без учета доходов, ежемесячно,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но не более 30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освободившимся из мест лишения свободы, находящимся на учете службы пробации, без учета дохода, единовременно, в размере 10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10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села, сельского округа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