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88334" w14:textId="bd883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219 "О районном бюджете Федоровского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9 февраля 2026 года № 227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Федоровский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районном бюджете Федоровского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219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Федоровского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4729744,0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2566980,0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60430,0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2532,0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2099802,0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3710896,9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13119,0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69200,0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56081,0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1005728,1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- 1005728,1 тысячи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219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района на 2026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4 729 744,0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2 099 802,0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2 085 350,0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3 710 896,9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949 633,9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699 453,9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1 005 728,1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-1 005 728,1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