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b108" w14:textId="c50b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311 "Об утверждении Положения о государственном учреждении "Аппарат акима села Новошумное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мая 2026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села Новошумное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Новошумное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Новошумное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Новошумное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Новошумное Федоровского района" (далее – аппарат акима) является государственным учреждением, обеспечивающим деятельность акима села Новошумное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 Новошумное,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села Новошумное Федоровского района", на казахском языке "Федоров ауданы Новошумный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Новошумное , улица Оспанова , 19, почтовый индекс 111915.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села Новошумное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Новошумное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села Новошумное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Новошумное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 Новошумное 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 Новошумное 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 Новошумное;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 Новошумное;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 Новошумное;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Новошумное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Новошумное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села Новошумное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Новошумное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 Новошумное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 Новошумное;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 Новошумное;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 Новошумное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 Новошумное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 Новошумное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