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ba575a" w14:textId="bba575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акимата Федоровского района от 25 декабря 2017 года № 437 "Об утверждении Положения о государственном учреждении "Аппарат акима Пешковского сельского округа Федоровского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Федоровского района Костанайской области от 14 мая 2026 года № 140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Акимат Федоровского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постановление акимата Федоровского района "Об утверждении Положения о государственном учреждении "Аппарат акима Пешковского сельского округа Федоровского района" от 25 декабря 2017 года </w:t>
      </w:r>
      <w:r>
        <w:rPr>
          <w:rFonts w:ascii="Times New Roman"/>
          <w:b w:val="false"/>
          <w:i w:val="false"/>
          <w:color w:val="000000"/>
          <w:sz w:val="28"/>
        </w:rPr>
        <w:t>№ 437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"Аппарат акима Пешковского сельского округа Федоровского района" утвердить в новой редакции,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Пешковского сельского округа Федоровского района":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уведомление органов юстиции о внесенных изменениях в вышеуказанное Положение;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пяти рабочих дней со дня подписания настоящего постановления направление его копии в электронном виде на государственном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Костанайской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Федоровского района после его официального опубликования.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Федоровского района.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Исабаев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постановлением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Федоровского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"14" мая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постановлением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Федоровского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"25" декабря 2017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437</w:t>
            </w:r>
          </w:p>
        </w:tc>
      </w:tr>
    </w:tbl>
    <w:bookmarkStart w:name="z22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"Аппарат акима Пешковского сельского округа Федоровского района"</w:t>
      </w:r>
    </w:p>
    <w:bookmarkEnd w:id="8"/>
    <w:bookmarkStart w:name="z23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2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акима Пешковского сельского округа Федоровского района" (далее – аппарат акима) является государственным учреждением, обеспечивающим деятельность акима Пешковского сельского округа (далее – аким) и осуществляющим иные функции, предусмотренные законодательством Республики Казахстан.</w:t>
      </w:r>
    </w:p>
    <w:bookmarkEnd w:id="10"/>
    <w:bookmarkStart w:name="z2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Аппарат акима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 об аппарате акима.</w:t>
      </w:r>
    </w:p>
    <w:bookmarkEnd w:id="11"/>
    <w:bookmarkStart w:name="z2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Аппарат акима является юридическим лицом в организационно – правовой форме государственного учреждения, в соответствии с законодательством Республики Казахстан имеет печати и штампы со своим наименованием на государственном языке, бланки установленного образца, счета в органах казначейства.</w:t>
      </w:r>
    </w:p>
    <w:bookmarkEnd w:id="12"/>
    <w:bookmarkStart w:name="z2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акима вступает в гражданско-правовые отношения от собственного имени.</w:t>
      </w:r>
    </w:p>
    <w:bookmarkEnd w:id="13"/>
    <w:bookmarkStart w:name="z2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акима имеет право выступать стороной гражданско-правовых отношений от имени государства в соответствии с законодательством.</w:t>
      </w:r>
    </w:p>
    <w:bookmarkEnd w:id="14"/>
    <w:bookmarkStart w:name="z2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Положение об аппарате акима Пешковского сельского округа, его структура утверждаются акиматом района.</w:t>
      </w:r>
    </w:p>
    <w:bookmarkEnd w:id="15"/>
    <w:bookmarkStart w:name="z3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Полное наименование государственного органа на русском языке - государственное учреждение "Аппарат акима Пешковского сельского округа Федоровского района", на казахском языке "Федоров ауданы Пешков ауылдық округі әкімінің аппараты" мемлекеттік мекемесі.</w:t>
      </w:r>
    </w:p>
    <w:bookmarkEnd w:id="16"/>
    <w:bookmarkStart w:name="z3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юридического лица: Республика Казахстан, Костанайская область, Федоровский район, село Пешковка, улица Ленина, 77, почтовый индекс 111917.</w:t>
      </w:r>
    </w:p>
    <w:bookmarkEnd w:id="17"/>
    <w:bookmarkStart w:name="z3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государственном учреждении "Аппарат акима Пешковского сельского округа Федоровского района" продолжительность рабочего времени устанавливается с 9.00 часов до 18.30 часов ежедневно (кроме субботы и воскресенья), с перерывом для отдыха и приема пищи с 13.00 часов до 14.30 часов.</w:t>
      </w:r>
    </w:p>
    <w:bookmarkEnd w:id="18"/>
    <w:bookmarkStart w:name="z3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Государственное учреждение "Аппарат акима Пешковского сельского округа Федоровского района" образуется, упраздняется и реорганизуется акиматом района.</w:t>
      </w:r>
    </w:p>
    <w:bookmarkEnd w:id="19"/>
    <w:bookmarkStart w:name="z3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Аппарат акима является государственным учреждением, содержащимся за счет местного бюджета.</w:t>
      </w:r>
    </w:p>
    <w:bookmarkEnd w:id="20"/>
    <w:bookmarkStart w:name="z3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Аппарату акима запрещается вступать в договорные отношения с субъектами предпринимательства на предмет выполнения обязанностей, являющихся функциями аппарата акима.</w:t>
      </w:r>
    </w:p>
    <w:bookmarkEnd w:id="21"/>
    <w:bookmarkStart w:name="z36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Основные задачи, функции, права и обязанности аппарата акима Пешковского сельского округа</w:t>
      </w:r>
    </w:p>
    <w:bookmarkEnd w:id="22"/>
    <w:bookmarkStart w:name="z3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Задачи:</w:t>
      </w:r>
    </w:p>
    <w:bookmarkEnd w:id="23"/>
    <w:bookmarkStart w:name="z3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 - аналитическое, организационно-правовое, материально-техническое обеспечение деятельности акима, а также решение вопросов местного значения;</w:t>
      </w:r>
    </w:p>
    <w:bookmarkEnd w:id="24"/>
    <w:bookmarkStart w:name="z3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претворение в жизнь политики Президента Республики Казахстан по охране и укреплению государственного суверенитета, конституционного строя, обеспечению безопасности, территориальной целостности Республики Казахстан, прав и свобод граждан;</w:t>
      </w:r>
    </w:p>
    <w:bookmarkEnd w:id="25"/>
    <w:bookmarkStart w:name="z4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реализация стратегии социально-экономического развития Республики Казахстан, осуществление основных направлений государственной, социально-экономической политики и управление социальными и экономическими процессами в селе;</w:t>
      </w:r>
    </w:p>
    <w:bookmarkEnd w:id="26"/>
    <w:bookmarkStart w:name="z4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претворение в жизнь конституционных принципов общественного согласия и политической стабильности, решение наиболее важных вопросов государственной жизни демократическими методами;</w:t>
      </w:r>
    </w:p>
    <w:bookmarkEnd w:id="27"/>
    <w:bookmarkStart w:name="z4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мер по укреплению законности и правопорядка, повышению уровня правосознания граждан и их активной гражданской позиции в общественно-политической жизни страны;</w:t>
      </w:r>
    </w:p>
    <w:bookmarkEnd w:id="28"/>
    <w:bookmarkStart w:name="z4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взаимодействие с общественными организациями и средствами массовой информации.</w:t>
      </w:r>
    </w:p>
    <w:bookmarkEnd w:id="29"/>
    <w:bookmarkStart w:name="z4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Функции:</w:t>
      </w:r>
    </w:p>
    <w:bookmarkEnd w:id="30"/>
    <w:bookmarkStart w:name="z4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аппарат акима Пешковского сельского округа в рамках своей компетенции:</w:t>
      </w:r>
    </w:p>
    <w:bookmarkEnd w:id="31"/>
    <w:bookmarkStart w:name="z4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организацию проведения схода местного сообщества, раздельного схода местного сообщества жителей села, улицы, собрания местного сообщества;</w:t>
      </w:r>
    </w:p>
    <w:bookmarkEnd w:id="32"/>
    <w:bookmarkStart w:name="z4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оповещает о времени, месте созыва раздельного схода местного сообщества,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способами;</w:t>
      </w:r>
    </w:p>
    <w:bookmarkEnd w:id="33"/>
    <w:bookmarkStart w:name="z4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исполнение решений, принятых на сходе местного сообщества или собрании местного сообщества и одобренных акимом Пешковского сельского округа;</w:t>
      </w:r>
    </w:p>
    <w:bookmarkEnd w:id="34"/>
    <w:bookmarkStart w:name="z4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планирование и исполнение бюджета Пешковского сельского округа;</w:t>
      </w:r>
    </w:p>
    <w:bookmarkEnd w:id="35"/>
    <w:bookmarkStart w:name="z5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собранию местного сообщества и в маслихат района отчет об исполнении бюджета Пешковского сельского округа;</w:t>
      </w:r>
    </w:p>
    <w:bookmarkEnd w:id="36"/>
    <w:bookmarkStart w:name="z5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 реализации бюджета Пешковского сельского округа;</w:t>
      </w:r>
    </w:p>
    <w:bookmarkEnd w:id="37"/>
    <w:bookmarkStart w:name="z5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и представляет на утверждение собрания местного сообщества программу развития местного сообщества;</w:t>
      </w:r>
    </w:p>
    <w:bookmarkEnd w:id="38"/>
    <w:bookmarkStart w:name="z5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выступает заказчиком по строительству, реконструкции и ремонту объектов, относящихся к коммунальному имуществу Пешковского сельского округа;</w:t>
      </w:r>
    </w:p>
    <w:bookmarkEnd w:id="39"/>
    <w:bookmarkStart w:name="z5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целевым и эффективным использованием коммунального имущества местного самоуправления;</w:t>
      </w:r>
    </w:p>
    <w:bookmarkEnd w:id="40"/>
    <w:bookmarkStart w:name="z5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права субъекта права коммунальной собственности по отношению к коммунальным юридическим лицам местного самоуправления;</w:t>
      </w:r>
    </w:p>
    <w:bookmarkEnd w:id="41"/>
    <w:bookmarkStart w:name="z5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устанавливает коммунальному государственному предприятию, имущество которого находится в коммунальной собственности Пешковского сельского округа (коммунальной собственности местного самоуправления), срок содержания и обеспечения сохранности изъятого имущества до его передачи иному лицу с последующим списанием с баланса;</w:t>
      </w:r>
    </w:p>
    <w:bookmarkEnd w:id="42"/>
    <w:bookmarkStart w:name="z5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интересы государства по вопросам коммунального имущества местного самоуправления, осуществляет защиту права собственности Пешковского сельского округа (коммунальной собственности местного самоуправления);</w:t>
      </w:r>
    </w:p>
    <w:bookmarkEnd w:id="43"/>
    <w:bookmarkStart w:name="z5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самоуправления;</w:t>
      </w:r>
    </w:p>
    <w:bookmarkEnd w:id="44"/>
    <w:bookmarkStart w:name="z5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и анализ выполнения планов развития коммунальных государственных предприятий, имущество которых находится в коммунальной собственности Пешковского сельского округа (коммунальной собственности местного самоуправления);</w:t>
      </w:r>
    </w:p>
    <w:bookmarkEnd w:id="45"/>
    <w:bookmarkStart w:name="z6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учет коммунального имущества местного самоуправления, обеспечивает его эффективное использование;</w:t>
      </w:r>
    </w:p>
    <w:bookmarkEnd w:id="46"/>
    <w:bookmarkStart w:name="z6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аппарат акима Пешковского сельского округа по согласованию с собранием местного сообщества:</w:t>
      </w:r>
    </w:p>
    <w:bookmarkEnd w:id="47"/>
    <w:bookmarkStart w:name="z6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проекты правовых актов в сфере управления коммунальным имуществом местного самоуправления в пределах своей компетенции;</w:t>
      </w:r>
    </w:p>
    <w:bookmarkEnd w:id="48"/>
    <w:bookmarkStart w:name="z6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управляет коммунальным имуществом местного самоуправления, если иное не предусмотрено законами Республики Казахстан, осуществляет меры по его защите;</w:t>
      </w:r>
    </w:p>
    <w:bookmarkEnd w:id="49"/>
    <w:bookmarkStart w:name="z6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и осуществляет приватизацию коммунального имущества местного самоуправления, в том числе обеспечивает его сохранность в процессе подготовки объекта к приватизации, привлекает посредника для организации процесса приватизации, обеспечивает оценку объекта приватизации, осуществляет подготовку и заключение договоров купли-продажи объекта приватизации и контроль за соблюдением условий договоров купли-продажи;</w:t>
      </w:r>
    </w:p>
    <w:bookmarkEnd w:id="50"/>
    <w:bookmarkStart w:name="z6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предмет и цели деятельности коммунального государственного предприятия, имущество которого находится в коммунальной собственности Пешковского сельского округа (коммунальной собственности местного самоуправления), а также вид коммунального государственного предприятия (на праве хозяйственного ведения или казенное предприятие), осуществляющего такую деятельность;</w:t>
      </w:r>
    </w:p>
    <w:bookmarkEnd w:id="51"/>
    <w:bookmarkStart w:name="z6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изъятие или перераспределение имущества, переданного коммунальному юридическому лицу местного самоуправления или приобретенного им в результате собственной хозяйственной деятельности;</w:t>
      </w:r>
    </w:p>
    <w:bookmarkEnd w:id="52"/>
    <w:bookmarkStart w:name="z6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изъятие излишнего, неиспользуемого либо используемого не по назначению имущества коммунальных юридических лиц местного самоуправления;</w:t>
      </w:r>
    </w:p>
    <w:bookmarkEnd w:id="53"/>
    <w:bookmarkStart w:name="z6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предоставляет коммунальное имущество местного самоуправления в имущественный наем (аренду), доверительное управление физическим лицам и негосударственным юридическим лицам без права последующего выкупа либо с правом последующего выкупа;</w:t>
      </w:r>
    </w:p>
    <w:bookmarkEnd w:id="54"/>
    <w:bookmarkStart w:name="z6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 создании, реорганизации, изменении наименования и ликвидации коммунальных юридических лиц местного самоуправления по согласованию с акимом района;</w:t>
      </w:r>
    </w:p>
    <w:bookmarkEnd w:id="55"/>
    <w:bookmarkStart w:name="z7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дает согласие коммунальному государственному предприятию на отчуждение или распоряжение иным способом, закрепленным за ним имуществом (за исключением продажи произведенной им продукции), создание филиалов и представительств, а также на передачу и списание дебиторской задолженности;</w:t>
      </w:r>
    </w:p>
    <w:bookmarkEnd w:id="56"/>
    <w:bookmarkStart w:name="z7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устав (положение) государственных юридических лиц местного самоуправления, внесение в него изменений и дополнений;</w:t>
      </w:r>
    </w:p>
    <w:bookmarkEnd w:id="57"/>
    <w:bookmarkStart w:name="z7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приоритетные направления деятельности и обязательные объемы работ (услуг), финансируемых из бюджета, коммунальных государственных предприятий, имущество которых находится в коммунальной собственности Пешковского сельского округа (коммунальной собственности местного самоуправления);</w:t>
      </w:r>
    </w:p>
    <w:bookmarkEnd w:id="58"/>
    <w:bookmarkStart w:name="z7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рассматривает, согласовывает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имуществе", и утверждает планы развития государственных предприятий, имущество которых находится в коммунальной собственности Пешковского сельского округа (коммунальной собственности местного самоуправления), и отчеты по их исполнению;</w:t>
      </w:r>
    </w:p>
    <w:bookmarkEnd w:id="59"/>
    <w:bookmarkStart w:name="z7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решения об использовании коммунального имущества местного самоуправления, в том числе о передаче его в залог, аренду, безвозмездное пользование и доверительное управление;</w:t>
      </w:r>
    </w:p>
    <w:bookmarkEnd w:id="60"/>
    <w:bookmarkStart w:name="z7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закрепляет коммунальное имущество местного самоуправления за коммунальными юридическими лицами местного самоуправления;</w:t>
      </w:r>
    </w:p>
    <w:bookmarkEnd w:id="61"/>
    <w:bookmarkStart w:name="z7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об отчуждении коммунального имущества местного самоуправления;</w:t>
      </w:r>
    </w:p>
    <w:bookmarkEnd w:id="62"/>
    <w:bookmarkStart w:name="z7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полномочия, предоставленные законодательством Республики Казахстан.</w:t>
      </w:r>
    </w:p>
    <w:bookmarkEnd w:id="63"/>
    <w:bookmarkStart w:name="z7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Аппарат акима имеет право, в пределах своей компетенции:</w:t>
      </w:r>
    </w:p>
    <w:bookmarkEnd w:id="64"/>
    <w:bookmarkStart w:name="z7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необходимую информацию, документы и иные материалы от должностных лиц государственных органов и других организаций;</w:t>
      </w:r>
    </w:p>
    <w:bookmarkEnd w:id="65"/>
    <w:bookmarkStart w:name="z8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приобретать и осуществлять имущественные и неимущественные права;</w:t>
      </w:r>
    </w:p>
    <w:bookmarkEnd w:id="66"/>
    <w:bookmarkStart w:name="z8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пользоваться информационными базами данных органов государственного управления, архивов, научных учреждений;</w:t>
      </w:r>
    </w:p>
    <w:bookmarkEnd w:id="67"/>
    <w:bookmarkStart w:name="z8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договора, соглашения;</w:t>
      </w:r>
    </w:p>
    <w:bookmarkEnd w:id="68"/>
    <w:bookmarkStart w:name="z8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иные права, предусмотренные в соответствии с законодательством Республики Казахстан.</w:t>
      </w:r>
    </w:p>
    <w:bookmarkEnd w:id="69"/>
    <w:bookmarkStart w:name="z8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Обязанности аппарата акима, в пределах своей компетенции:</w:t>
      </w:r>
    </w:p>
    <w:bookmarkEnd w:id="70"/>
    <w:bookmarkStart w:name="z8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оказывать государственные услуги населению в соответствии с действующим законодательством;</w:t>
      </w:r>
    </w:p>
    <w:bookmarkEnd w:id="71"/>
    <w:bookmarkStart w:name="z8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и своевременно исполнять акты и поручения Президента, Правительства Республики Казахстан и иных центральных исполнительных органов, акима и акимата области, района (города областного значения), акима города районного значения, села, поселка, сельского округа;</w:t>
      </w:r>
    </w:p>
    <w:bookmarkEnd w:id="72"/>
    <w:bookmarkStart w:name="z8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обязанности, предусмотренные действующим законодательством.</w:t>
      </w:r>
    </w:p>
    <w:bookmarkEnd w:id="73"/>
    <w:bookmarkStart w:name="z88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деятельности аппарата акима Пешковского сельского округа</w:t>
      </w:r>
    </w:p>
    <w:bookmarkEnd w:id="74"/>
    <w:bookmarkStart w:name="z8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Аппарат акима возглавляется акимом.</w:t>
      </w:r>
    </w:p>
    <w:bookmarkEnd w:id="75"/>
    <w:bookmarkStart w:name="z9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Полномочия акима:</w:t>
      </w:r>
    </w:p>
    <w:bookmarkEnd w:id="76"/>
    <w:bookmarkStart w:name="z9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является должностным лицом, осуществляет функции государственного управления на территории соответствующей административно-территориальной единицы и без доверенности выступает от своего имени во взаимоотношениях с государственными органами, организациями и гражданами;</w:t>
      </w:r>
    </w:p>
    <w:bookmarkEnd w:id="77"/>
    <w:bookmarkStart w:name="z9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рассматривает обращения, заявления, жалобы граждан, принимает меры по защите прав и свобод граждан; </w:t>
      </w:r>
    </w:p>
    <w:bookmarkEnd w:id="78"/>
    <w:bookmarkStart w:name="z9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содействует сбору налогов и других обязательных платежей в бюджет; </w:t>
      </w:r>
    </w:p>
    <w:bookmarkEnd w:id="79"/>
    <w:bookmarkStart w:name="z9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содействует исполнению гражданами и юридическими лицами норм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законов, актов Президента и Правительства Республики Казахстан, нормативных правовых актов центральных и местных государственных органов; </w:t>
      </w:r>
    </w:p>
    <w:bookmarkEnd w:id="80"/>
    <w:bookmarkStart w:name="z9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пределах своей компетенции осуществляет регулирование земельных отношений; </w:t>
      </w:r>
    </w:p>
    <w:bookmarkEnd w:id="81"/>
    <w:bookmarkStart w:name="z9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обеспечивает сохранение коммунального жилищного фонда сельского округа, а также строительство, реконструкцию, ремонт и содержание автомобильных дорог в городах районного значения, поселках, селах, сельских округах; </w:t>
      </w:r>
    </w:p>
    <w:bookmarkEnd w:id="82"/>
    <w:bookmarkStart w:name="z9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содействует организации крестьянских или фермерских хозяйств, развитию предпринимательской деятельности; </w:t>
      </w:r>
    </w:p>
    <w:bookmarkEnd w:id="83"/>
    <w:bookmarkStart w:name="z9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оказывает меры государственной поддержки социального предпринимательства в соответствии с Предпринимательским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84"/>
    <w:bookmarkStart w:name="z9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службы, мобилизационной подготовки и мобилизации, а также в сфере гражданской защиты; </w:t>
      </w:r>
    </w:p>
    <w:bookmarkEnd w:id="85"/>
    <w:bookmarkStart w:name="z10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 поселка, села, сельского округа в местностях, где нет органов занятости, отмечает безработных в порядке, установленном законодательством Республики Казахстан;</w:t>
      </w:r>
    </w:p>
    <w:bookmarkEnd w:id="86"/>
    <w:bookmarkStart w:name="z10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организует работу по сохранению исторического и культурного наследия; </w:t>
      </w:r>
    </w:p>
    <w:bookmarkEnd w:id="87"/>
    <w:bookmarkStart w:name="z10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выявляет малообеспеченных лиц, вносит в вышестоящие органы предложения по обеспечению занятости, оказанию адресной социальной помощи, организует обслуживание одиноких престарелых и нетрудоспособных граждан на дому, координирует оказание им благотворительной помощи; </w:t>
      </w:r>
    </w:p>
    <w:bookmarkEnd w:id="88"/>
    <w:bookmarkStart w:name="z10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трудоустройству лиц, освобожденных из учреждений уголовно-исполнительной системы, состоящих на учете службы пробации, а также оказывает им социально-правовую и иную помощь в соответствии с законодательством Республики Казахстан;</w:t>
      </w:r>
    </w:p>
    <w:bookmarkEnd w:id="89"/>
    <w:bookmarkStart w:name="z10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помощь лицам с инвалидностью;</w:t>
      </w:r>
    </w:p>
    <w:bookmarkEnd w:id="90"/>
    <w:bookmarkStart w:name="z10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организует общественные работы, молодежную практику и социальные рабочие места; </w:t>
      </w:r>
    </w:p>
    <w:bookmarkEnd w:id="91"/>
    <w:bookmarkStart w:name="z10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совместно с уполномоченным органом в области физической культуры и спорта и общественными объединениями лиц с инвалидностью проведение оздоровительных и спортивных мероприятий среди лиц с инвалидностью;</w:t>
      </w:r>
    </w:p>
    <w:bookmarkEnd w:id="92"/>
    <w:bookmarkStart w:name="z10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совместно с общественными объединениями лиц с инвалидностью культурно-массовые и просветительские мероприятия;</w:t>
      </w:r>
    </w:p>
    <w:bookmarkEnd w:id="93"/>
    <w:bookmarkStart w:name="z10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оказание благотворительной и социальной помощи лицам с инвалидностью;</w:t>
      </w:r>
    </w:p>
    <w:bookmarkEnd w:id="94"/>
    <w:bookmarkStart w:name="z10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оказание социально уязвимым слоям населения благотворительной помощи;</w:t>
      </w:r>
    </w:p>
    <w:bookmarkEnd w:id="95"/>
    <w:bookmarkStart w:name="z11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кадровому обеспечению сельских организаций здравоохранения;</w:t>
      </w:r>
    </w:p>
    <w:bookmarkEnd w:id="96"/>
    <w:bookmarkStart w:name="z11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выделению жилья матерям, награжденным подвеской "Алтын алқа";</w:t>
      </w:r>
    </w:p>
    <w:bookmarkEnd w:id="97"/>
    <w:bookmarkStart w:name="z11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выполнение общественных работ лицами, осужденными к данному виду наказания, в порядке, определяемом уполномоченным органом в сфере уголовно-исполнительной деятельности;</w:t>
      </w:r>
    </w:p>
    <w:bookmarkEnd w:id="98"/>
    <w:bookmarkStart w:name="z11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выполнение общественных работ лицам, привлеченным к административным взысканиям, в порядке, определяемом законодательством Республики Казахстан об административных правонарушениях;</w:t>
      </w:r>
    </w:p>
    <w:bookmarkEnd w:id="99"/>
    <w:bookmarkStart w:name="z11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содействует развитию местной социальной инфраструктуры; </w:t>
      </w:r>
    </w:p>
    <w:bookmarkEnd w:id="100"/>
    <w:bookmarkStart w:name="z11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организует движение общественного транспорта; </w:t>
      </w:r>
    </w:p>
    <w:bookmarkEnd w:id="101"/>
    <w:bookmarkStart w:name="z11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оказания неотложной медицинской помощи организует доставку больных до ближайшей организации здравоохранения, оказывающей врачебную помощь;</w:t>
      </w:r>
    </w:p>
    <w:bookmarkEnd w:id="102"/>
    <w:bookmarkStart w:name="z11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содействие государственным ветеринарным организациям, созданным местными исполнительными органами областей, при выполнении ими функций в области ветеринарии на соответствующей административно-территориальной единице;</w:t>
      </w:r>
    </w:p>
    <w:bookmarkEnd w:id="103"/>
    <w:bookmarkStart w:name="z11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организует транспортировку лежачего больного из стационара организации здравоохранения до места жительства;</w:t>
      </w:r>
    </w:p>
    <w:bookmarkEnd w:id="104"/>
    <w:bookmarkStart w:name="z11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взаимодействует с органами местного самоуправления; </w:t>
      </w:r>
    </w:p>
    <w:bookmarkEnd w:id="105"/>
    <w:bookmarkStart w:name="z12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принимает участие в работе сессий маслихата района при утверждении (уточнении) местного бюджета; </w:t>
      </w:r>
    </w:p>
    <w:bookmarkEnd w:id="106"/>
    <w:bookmarkStart w:name="z12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обеспечивает деятельность учреждений культуры, </w:t>
      </w:r>
    </w:p>
    <w:bookmarkEnd w:id="107"/>
    <w:bookmarkStart w:name="z12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организует в пределах своей компетенции водоснабжение населенных пунктов и регулирует вопросы водопользования; </w:t>
      </w:r>
    </w:p>
    <w:bookmarkEnd w:id="108"/>
    <w:bookmarkStart w:name="z12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организует работы по благоустройству, освещению, озеленению и санитарной очистке населенных пунктов; </w:t>
      </w:r>
    </w:p>
    <w:bookmarkEnd w:id="109"/>
    <w:bookmarkStart w:name="z12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погребение безродных и общественные работы по содержанию в надлежащем состоянии кладбищ и иных мест захоронения;</w:t>
      </w:r>
    </w:p>
    <w:bookmarkEnd w:id="110"/>
    <w:bookmarkStart w:name="z12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учет и регистрацию земельных участков, предназначенных под могилы, в соответствии с правилами погребения и организации дела по уходу за могилами;</w:t>
      </w:r>
    </w:p>
    <w:bookmarkEnd w:id="111"/>
    <w:bookmarkStart w:name="z12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реестр общественных медиаторов;</w:t>
      </w:r>
    </w:p>
    <w:bookmarkEnd w:id="112"/>
    <w:bookmarkStart w:name="z12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создает инфраструктуру для занятий спортом физических лиц по месту жительства и в местах их массового отдыха;</w:t>
      </w:r>
    </w:p>
    <w:bookmarkEnd w:id="113"/>
    <w:bookmarkStart w:name="z12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согласовывает годовую финансовую отчетность переданного в управление районного коммунального государственного предприятия, утверждаемую решением местного исполнительного органа;</w:t>
      </w:r>
    </w:p>
    <w:bookmarkEnd w:id="114"/>
    <w:bookmarkStart w:name="z12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устанавливает цены на товары (работы, услуги), производимые и реализуемые переданными в управление коммунальными казенными предприятиями;</w:t>
      </w:r>
    </w:p>
    <w:bookmarkEnd w:id="115"/>
    <w:bookmarkStart w:name="z13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индивидуальные планы финансирования переданных районных коммунальных государственных учреждений из местного бюджета;</w:t>
      </w:r>
    </w:p>
    <w:bookmarkEnd w:id="116"/>
    <w:bookmarkStart w:name="z13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похозяйственный учет согласно утвержденной уполномоченным органом в области государственной статистики статистической методологии;</w:t>
      </w:r>
    </w:p>
    <w:bookmarkEnd w:id="117"/>
    <w:bookmarkStart w:name="z13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ведение регистрационных записей по форме, утвержденной уполномоченным органом в области государственной статистики;</w:t>
      </w:r>
    </w:p>
    <w:bookmarkEnd w:id="118"/>
    <w:bookmarkStart w:name="z13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обеспечивают достоверность данных похозяйственного учета;</w:t>
      </w:r>
    </w:p>
    <w:bookmarkEnd w:id="119"/>
    <w:bookmarkStart w:name="z13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аппарата акима, осуществляет руководство его деятельностью;</w:t>
      </w:r>
    </w:p>
    <w:bookmarkEnd w:id="120"/>
    <w:bookmarkStart w:name="z13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рассматривает решения, принятые на сходе местного сообщества или собрании местного сообщества, обеспечивает их исполнение;</w:t>
      </w:r>
    </w:p>
    <w:bookmarkEnd w:id="121"/>
    <w:bookmarkStart w:name="z13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работников по трудовому договору за счет экономии бюджетных средств и (или) поступлений, предусмотренных законодательством Республики Казахстан о местном государственном управлении и самоуправлении;</w:t>
      </w:r>
    </w:p>
    <w:bookmarkEnd w:id="122"/>
    <w:bookmarkStart w:name="z13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 и утверждает сводный план поступлений и расходов денег от реализации государственными учреждениями товаров (работ, услуг), остающихся в их распоряжении, в соответствии с бюджетным законодательством Республики Казахстан;</w:t>
      </w:r>
    </w:p>
    <w:bookmarkEnd w:id="123"/>
    <w:bookmarkStart w:name="z13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инвентаризацию жилищного фонда Пешковского сельского округа;</w:t>
      </w:r>
    </w:p>
    <w:bookmarkEnd w:id="124"/>
    <w:bookmarkStart w:name="z13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 согласованию с акимом района и собранием местного сообщества снос аварийного жилья Пешковского сельского округа;</w:t>
      </w:r>
    </w:p>
    <w:bookmarkEnd w:id="125"/>
    <w:bookmarkStart w:name="z14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содействие микрокредитованию сельского населения в рамках программных документов системы государственного планирования;</w:t>
      </w:r>
    </w:p>
    <w:bookmarkEnd w:id="126"/>
    <w:bookmarkStart w:name="z141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полномочия, возложенные законами и иными нормативными правовыми актами Республики Казахстан.</w:t>
      </w:r>
    </w:p>
    <w:bookmarkEnd w:id="127"/>
    <w:bookmarkStart w:name="z142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Аким может иметь заместителя акима в соответствии с законодательством Республики Казахстан.</w:t>
      </w:r>
    </w:p>
    <w:bookmarkEnd w:id="128"/>
    <w:bookmarkStart w:name="z143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Аким определяет обязанности и полномочия заместителя акима в соответствии с законодательными актами Республики Казахстан.</w:t>
      </w:r>
    </w:p>
    <w:bookmarkEnd w:id="129"/>
    <w:bookmarkStart w:name="z144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Аким обеспечивает соблюдение сотрудниками аппарата акима норм этики государственных служащих.</w:t>
      </w:r>
    </w:p>
    <w:bookmarkEnd w:id="130"/>
    <w:bookmarkStart w:name="z145" w:id="1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аппарата акима Пешковского сельского округа</w:t>
      </w:r>
    </w:p>
    <w:bookmarkEnd w:id="131"/>
    <w:bookmarkStart w:name="z14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Аппарат акима может иметь на праве оперативного управления обособленное имущество в случаях, предусмотренных законодательством.</w:t>
      </w:r>
    </w:p>
    <w:bookmarkEnd w:id="132"/>
    <w:bookmarkStart w:name="z14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акима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33"/>
    <w:bookmarkStart w:name="z14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аппаратом акима относится к коммунальной собственности Пешковского сельского округа (местного самоуправления).</w:t>
      </w:r>
    </w:p>
    <w:bookmarkEnd w:id="134"/>
    <w:bookmarkStart w:name="z14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Аппарат акима по согласованию с собранием местного сообщества может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35"/>
    <w:bookmarkStart w:name="z150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аппарата акима Пешковского сельского округа</w:t>
      </w:r>
    </w:p>
    <w:bookmarkEnd w:id="136"/>
    <w:bookmarkStart w:name="z151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Реорганизация и упразднение аппарата акима осуществляется в порядке, определяемом законодательством Республики Казахстан.</w:t>
      </w:r>
    </w:p>
    <w:bookmarkEnd w:id="13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