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441c" w14:textId="5394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дополнений в постановление акимата Федоровского района от 1 апреля 2022 года № 69 "Об утверждении положения о государственном учреждении "Отдел физической культуры и спорта акимата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30 января 2026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"Об утверждении Положения о государственном учреждении "Отдел физической культуры и спорта акимата Федоровского района" от 1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Федоровского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20-1), 20-2), 20-3)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Федоровского района"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органов юстиции о внесенном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