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b72a6" w14:textId="2ab7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29 июля 2019 года №190 "Об утверждении Положения о Комитете по регулированию естественных монополий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8 июля 2026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июля 2019 года № 190 "Об утверждении Положения о Комитете по регулированию естественных монополий Министерства национальной экономики Республики Казахстан и признании утратившими силу некоторых приказов Министра национальной экономики Республики Казахстан"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регулированию естественных монополий Министерства национальной экономики Республики Казахстан, утвержденном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"Если Комитету законами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осуществлять иные права и обязанности, предусмотренные законами Республики Казахстан;";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разработка, утверждение нормативных правовых актов по вопросам, входящим в компетенцию ведомства, и при наличии прямой компетенции по их утверждению в актах министерств, за исключением нормативных правовых актов, затрагивающих права и свободы человека и гражданина Республики Казахстан;";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"59) утверждение нормативных правовых актов по вопросам, входящим в компетенцию ведомства, и при наличии прямой компетенции по их утверждению в актах министерств, за исключением нормативных правовых актов, затрагивающих права и свободы человека и гражданина Республики Казахстан;".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по регулированию естественных монополий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 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