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f530" w14:textId="f5ef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29 октября 2024 года № 260 "Об утверждении Порядка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июня 2026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октября 2024 года № 260 "Об утверждении Порядка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разработки, реализации, корректировки и мониторинга концепций, национальных проектов, доктрин (стратегий), государственных программ, комплексных планов, дорожных карт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 (далее – СГП), утвержденной постановлением Правительства Республики Казахстан от 29 ноября 2017 года № 790, и определяет порядок разработки, реализации, корректировки и проведения мониторинга концепций, национальных проектов, доктрин (стратегий), государственных программ, комплексных планов, дорожных карт (далее – документы).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Порядка не распространяются на разрабатываемые государственными органами документы организационно-технического характера (дорожная карта, детальный план, план мер, алгоритм действий, специальная программа, комплексная программа, план организационных мероприятий, мастер-план, план интеграции и иные документы) для внутреннего контроля реализации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документов служебного характера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Условия необходимости разработки соответствующего документа определены положениями главы 9 СГП.";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целевым индикаторам, показателям результатов, включенным в планы развития государственных органов, столицы, областей, городов республиканского значения и по которым имеются утвержденные методики расчетов;";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Форма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 концепции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n+1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Реформы /основные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концепции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действий по реализации концепции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по реализации концепции заполняется следующим образом: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концепции;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"№" указывается порядковый номер реформ/основных мероприятий концепции;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"Наименование" приводится наименование реформ/основных мероприятий в разрезе задач/направлений.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излагаются исходя из последовательности раздела "Целевые индикаторы и ожидаемые результаты" концепции. Значения целевых индикаторов указываются по годам;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"Форма завершения" указывается форма завершения реформ/основных мероприятий (качественная характеристика реформы/ основного мероприятия, раскрывающая в чем, выражается завершение реформы/ основного мероприятия).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реформам/основным мероприятиям является информирование вышестоящих органов, то сроки исполнения данных реформ/основных мероприятий корреспондируются друг с другом и не превышают периодичность информирования вышестоящих органов более двух раз в год в целом по Плану действий;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"Срок исполнения" указываются запланированные сроки исполнения реформы /основного мероприятия;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5 "Ответственные исполнители"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достижение целевых индикаторов концепции, реализацию запланированных реформ и основных мероприятий;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6 "Объем финансирования" указывается планируемый объем финансирования мероприятий в миллионах теңге либо в пределах средств, предусмотренных в республиканском, местном бюджете, внебюджетных или иных источниках;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7 "Источники финансирования" указывается источник финансирования данного мероприятия: средства республиканского, местных бюджетов, внебюджетные и иные источники, не запрещенные законодательством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проект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Цель разработки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Ожидаемый социально-экономический эффект, польза для благополучателей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экономический эффект (в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социальный эффект (в качественном и/или количественном выражении)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Объем финансирования, необходимый для реализации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разработчика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Руководитель и куратор национального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Текущая цель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Цель, задачи и показатели результатов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/ Форма завершения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предыдущий 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 текущий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(план),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 (при необходимости):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n (при необходимости):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Социально-экономический эффект, польза для благополучателей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значения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20YY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годам) млн.теңге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№N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ответственности и полномочий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(должностное лицо)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национального проекта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"1. Паспорт" излагаются следующие основные параметры национального проекта: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национального проекта;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"Основание для разработки" указываются реквизиты поручения Президента Республики Казахстан или Премьер-Министра Республики Казахстан (номер, дата, пункт при наличии);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"Цель разработки национального проекта" указывается основная цель разработки национального плана;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строке "Срок реализации" указывается плановый период, на который разработан национальный проект;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социально-экономический эффект, польза для благополучателей заполняется отдельно по строкам: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"ожидаемый экономический эффект в количественном выражении";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"ожидаемый социальный эффект в количественном и /или качественном выражении";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"Объем финансирования, необходимый для реализации национального проекта" указывается в миллионах теңге общий объем финансовых средств, необходимых для реализации национального проекта.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корректировки национального проекта в данной строке дополнительно указывается выделенный объем финансирования для реализации национального проекта;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строке "Наименование государственного органа-разработчика национального проекта" указывается полное наименование государственного органа-разработчика национального проекта;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строке "Наименование государственных органов и организаций соисполнителей, ответственных за реализацию национального проекта" указываются наименования государственных органов и организаций соисполнителей, ответственных за реализацию национального проекта;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строке "Руководитель и куратор национального проекта" указывается руководитель и куратор национального проекта.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национального проекта определяется первый руководитель государственного органа-разработчика национального проекта или заместитель первого руководителя государственного органа, ответственный за разработку национального проекта.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Куратор национального проекта определяется Премьер-Министром Республики Казахстан в соответствии с Правилами осуществления проектного управления.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"2. Текущая ситуация" в текстовой форме отражается анализ текущего состояния отрасли/сферы и оценка тенденций и факторов ее развития, выявляются риски, связанные с его реализацией, и стратегии по реагированию на данные риски.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"3. Цель, задачи и показатели результатов" заполняется следующим образом: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строкам "Цель", "Направление (при необходимости)" и "Задачи" указываются цель, направления, задачи национального проекта, направленные на решение обозначенных национальным проектом проблем и обеспечение ключевых изменений в соответствующей отрасли/сфере.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задач однородного характера, допускается их группировка по направлениям.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задач осуществляется с учетом следующих критериев: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специфичность и конкретность (четкая формулировка задач с однозначным толкованием);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измеримость (возможность проверки, описание измеримости результата и определение конкретных показателей результатов деятельности);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достижимость (возможность выполнения поставленных задач за период реализации национального проекта, имеется четкое понимание за счет чего и при каких условиях они выполняются, обеспеченность ресурсами);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во времени (задача решается в установленные сроки);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релевантность (задача вносит вклад в достижение вышестоящих целей и задач).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задач соответствует принципам: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– достижение поставленных задач является необходимым условием успешности национального проекта;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– решение всех задач является достаточным условием для реализации национального проекта.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каждой из задач не превышает плановый период национального проекта.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"№" указывается сквозной порядковый номер;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"Наименование" указывается наименование показателей результатов.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задаче соответствует набор показателей результата (с промежуточными и конечными значениями) для определения степени ее достижения. Качественная сторона показателя результата отражает уровень решения вопросов межсферного/межотраслевого характера в соответствующих отраслях (сферах государственного управления), а количественная – их измеримую, абсолютную или относительную величину.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рассматриваются на соответствие следующим требованиям: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их объективной оценки и сравнения в динамике за планируемый период;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всех заинтересованных сторон;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достаточные информационные и технические ресурсы для оценки их достижения;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полную и адекватную характеристику;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достижимыми и измеримыми;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их достижения.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органом-разработчиком национального проекта выбираются показатели результата, которые несут в себе ключевые изменения, характеризующие решение выявленных проблем и необходимые для оценки достижения задач.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приводимым показателям результатов указывается базовое (исходное) и планируемое значение (если планируемые перемены эффективно отражаются в такой форме), а также обозначение временного периода (года), необходимого для достижения данного значения показателя;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3 "Единица измерения/Форма завершения" и 4 "Источник информации" указываются единицы измерения и источники информации, подтверждающие в дальнейшем фактическое достижение показателей результатов. Форма завершения заполняется в случае отсутствия единицы измерения показателя;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5 "Факт за предыдущий год" и 6 "Оценка на текущий год" указываются, фактические данные по показателям за предыдущий год и оценочные значения за текущий год в целях установления значений на плановый период в динамике по годам;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графах 7-11 указываются прогнозные значения показателей результатов на плановый период реализации национального проекта.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"4. Ожидаемый социально-экономический эффект, польза для благополучателей" информация об ожидаемом результате заполняется в виде социального и экономического эффекта в следующем порядке: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 социальных и экономических эффектов;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наименование ожидаемых социальных и экономических эффектов.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эффектом является социально-значимый результат, соответствующий ожиданиям благополучателей национального проекта.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социальный эффект национального проекта определяется исходя из категории благополучателей, на кого ориентирован национальный проект и какие проблемы, и задачи данный национальный проект предполагает удовлетворить, то есть сопоставить положение дел до реализации национального проекта с ситуацией по истечении этапа или всего срока реализации национального проекта. Повышение качества жизни предусматривает повышение качества человеческого капитала и уровня жизни населения, в том числе повышение доходов населения, расширение доступа к услугам и инфраструктуре.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–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выражается в увеличении налоговых поступлений, создании новых постоянных рабочих мест, объеме привлеченных инвестиций, приросте вклада в соответствующую отрасль, снижении государственных расходов и показателей, характеризующих экономический эффект национального проекта.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ожидаемого социального и экономического эффекта, необходимо каждый эффект правильно отразить по категориям благополучателей.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выражается в измеряемых величинах в количественном и/или качественном выражении и отражает положительные изменения, полученные в результате реализации национального проекта.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определяется с применением существующих методов расчетов статистической информации, международных индексов, результатов социологических исследований, административных данных и официальных данных;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ожидаемых социальных и экономических эффектов;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графах 4-8 указываются прогнозные значения ожидаемых социальных и экономических эффектов в целом от национального проекта в динамике по годам. Допускается указание эффекта в отлагательном виде, но не позднее последнего года реализации национального проекта.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"5. Ресурсы" излагается потребность в финансовых ресурсах для реализации национального проекта в следующем порядке: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задач" указывается наименование задач национального проекта;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3-7 указываются объемы финансовых средств, необходимых для реализации национального проекта по годам и в разрезе поставленных задач;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"Всего финансирования" указывается общая сумма необходимых средств для реализации каждой задачи в плановом периоде;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9-11 основной графы "Источник финансирования" в разрезе задач указываются источники финансирования – республиканский бюджет, местный бюджет, внебюджетные средства;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"ВСЕГО, в том числе по видам источников" указываются итоговые объемы средств по всем задачам национального проекта по годам и за весь период реализации национального проекта;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строкам "республиканский бюджет", "местный бюджет", "внебюджетные средства" указываются итоговые объемы необходимых средств по перечисленным источникам финансирования.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указанных строк со знаком "*" заполнение не требуется.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объем требуемых финансовых ресурсов по задачам национального проекта общей суммой формируется на основе Плана-графика реализации национального проекта, формируемого в соответствии с приложением 5 к настоящему Порядку.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"6. Распределение ответственности и полномочий" заполняется в разрезе задач и показателей результатов: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порядковый номер задачи или показателя результата;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наименование задачи или показателя результата национального проекта;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"Ответственное лицо" указываются должностные лица центральных государственных и местных исполнительных органов, субъектов квазигосударственного сектора, ответственных за исполнение поставленных задач и показателей результатов;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"Полномочия" указывается основной круг полномочий вышеуказанных лиц, необходимых и обеспечивающих достижение закрепленных за ними задач и показателей результатов.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национального проекта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завершения/ форма завершения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факту пред.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B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постоянных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рабочих мест**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Плана-графика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Плана-графика реализации национального проекта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реализации национального проекта заполняется следующим образом: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строке "(наименование)" указывается полное наименование национального проекта;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строкам "Задача":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 графе 1 "Наименование" указывается наименование задачи национального проекта;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решение каждой задачи национального проекта согласно Правилам осуществления проектного управления;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завершения" указывается планируемый срок реализации задачи национального проекта;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графах 5, 7-10 указывается прогнозная сумма финансирования для реализации задач по годам в миллионах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динамика прогнозной суммы финансирования задачи относительно фактической суммы финансирования предыдущего года. В случае отсутствия фактических значений данная графа не заполняется;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"Всего финансирование" указывается общая прогнозная сумма финансирования для реализации задачи, формируемая как сумма финансирования по показателям результатов задачи;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12, 13 и 14 указываются прогнозные суммы финансирования по источникам финансирования: республиканский бюджет, местный бюджет и внебюджетные средства.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строкам "Показатель":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показателя результата национального проекта с единицей измерения;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достижение показатель результата согласно Правилам осуществления проектного управления;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завершения" указывается планируемый срок достижения показателя национального проекта;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"Факт предыдущего года" указывается фактическое значение показателя результата за предыдущий год планового периода;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 графам 5, 7-10 указываются плановые значения показателя результата по годам, в графе 6 указывается динамика планового значения показателя результата относительно его фактического значения предыдущего года;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11 "Всего финансирование" указывается общая прогнозная сумма финансирования для реализации показателя результата, формируемая как сумма финансирования по мероприятиям, необходимых для достижения показателя;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графах 12, 13 и 14 указываются прогнозные суммы финансирования по источникам финансирования: республиканский бюджет, местный бюджет и внебюджетные средства.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строкам "Мероприятие" заполнение осуществляется в разрезе мероприятий, сгруппированных по однородным признакам, необходимых для достижения показателей результатов каждой задачи национального проекта: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мероприятия национального проекта;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за которыми закреплена персональная ответственность за мероприятие согласно Правилам осуществления проектного управления;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"Срок завершения/форма завершения" указывается планируемый срок исполнения и форма завершения мероприятия (качественная характеристика, раскрывающая в чем, выражается завершение мероприятия);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"Факт предыдущего года" указывается сумма средств, фактически израсходованных за предыдущий год планового периода (при наличии);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графам 5, 7-10 указываются количественное измерение мероприятия (км. дорог) и прогнозная сумма финансирования на данное мероприятие по годам (млн теңге);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графа 6 не заполняется;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11 "Всего финансирование" указывается общая сумма финансирования для реализации мероприятия, формируемая как сумма финансирования по всем годам реализации проекта в разрезе источников финансирования;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графах 12, 13 и 14 указываются прогнозные суммы финансирования по источникам финансирования: республиканский, местный бюджет и внебюджетные средства;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мероприятиям, задачам, предусматривающим создание рабочих мест, в обязательном порядке заполняются строки "Создание рабочих мест: постоянных и временных" по годам;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строкам "республиканский бюджет", "местный бюджет", "внебюджетные средства" указываются итоговые объемы необходимых средств по перечисленным источникам финансирования.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указанных строк со знаком "*" заполнение не требуется.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Ежегодный отчет 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национального проекта 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национального проекта) </w:t>
      </w:r>
      <w:r>
        <w:br/>
      </w:r>
      <w:r>
        <w:rPr>
          <w:rFonts w:ascii="Times New Roman"/>
          <w:b/>
          <w:i w:val="false"/>
          <w:color w:val="000000"/>
        </w:rPr>
        <w:t xml:space="preserve">за 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(отчетный период)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достижению показателей результатов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Стратегический показатель №n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Социально-экономический эффект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эффект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по получателям мер государственной поддержки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/ получатель государственных 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 (крупный / средний / малый / индивидуальный предприниматель)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(ОКЭД)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мер поддержки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поддержки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поддержки, млн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новых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предприятия, 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уплаченных налогов,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Освоение финансовых средств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 млн.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млн.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Аналитическая записка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</w:p>
        </w:tc>
      </w:tr>
    </w:tbl>
    <w:bookmarkStart w:name="z18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Ежегодного отчета по реализации национального проекта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по реализации национального проекта заполняется государственным органом-разработчиком и соисполнителями национального проекта.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Соисполнители национального проекта заполняют отчет только по тем проектам, по которым они закреплены как ответственные в плане-графике реализации национального проекта.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строкам "(наименование государственного органа)", "(наименование национального проекта)" и "(отчетный период)" указываются соответственно наименования государственного органа, представляющего отчет (государственного органа-разработчика или соисполнителя), национального проекта и отчетный год, за который формируется отчет.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разделу "1. По достижению показателей результатов":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"Наименование" указывается наименование задач, показателей результатов и проектов национального проекта;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"Ответственные исполнители" указываются должностные лица, ответственные за достижение задач, показателей результатов и реализацию проектов национального проекта, согласно Правилам осуществления проектного управления;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 "план" и 4 "факт" по строкам "Показатель" указываются плановые и фактически достигнутые значения показателя результата в отчетном периоде (за год), а по строкам "Проект" плановые и фактические суммы бюджетных средств, использованных на реализацию проектов;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"в % к плану" по строкам "Показатель" указывается динамика достижения показателей результатов в виде доли фактических значений относительно плановых, а по строкам "Проект" динамика исполнения проектов как соотношение сумм фактически использованных бюджетных средств к плановым за отчетный период;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строкам "Задача" графы 3, 4 и 5 не заполняются;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по строкам "Показатель" указывается статус достижения показателей результатов "Достигнут" или "Не достигнут" и причины недостижения запланированных значений показателей результатов, по строкам "Проект" указываются статус исполнения проектов "Исполнен", "Частично исполнен", "Не исполнен" и ход исполнения проектов с указанием причин неисполнения.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разделу "2. Социально-экономический эффект":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"№" указывается сквозной порядковый номер;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"Наименование" указывается эффект в качественном и количественном выражении в разрезе социального эффекта и экономического эффекта, полученного от реализации национального проекта;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ожидаемого результата;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"План" указывается плановое количественное или качественное значение ожидаемого эффекта от реализации национального проекта;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"Факт" указывается фактически полученный эффект от реализации национального проекта за отчетный период в количественном или качественном выражении;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в случае недостижения ожидаемого эффекта указывается причина его недостижения.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"3. Информация по получателям мер государственной поддержки" заполняется в случае реализации в рамках национального проекта мер государственной поддержки, в рамках встречных обязательств, следующим образом: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"Год" указывается год получения меры государственной поддержки;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"БИН/ИИН" указывается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или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предпринимательства, получателя мер государственной поддержки;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предприятия/получателя государственных мер" указывается наименование предприятий и фамилия, имя, отчество (при наличии) физических лиц, получивших меры государственной поддержки;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"Регион" указывается наименование столицы области, города республиканского значения;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"Размерность предприятия (крупный/средний/малый/ИП)" для предприятий указывается размерность, согласно классификатору размерности предприятий Республики Казахстан по численности занятых, по физическим лицам указывается статус "Индивидуальный предприниматель";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"Отрасль" указывается наименование отрасли, с которой связана деятельность предприятия и физического лица – получателя меры государственной поддержки;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"Вид деятельности (ОКЭД)" указывается наименование вида деятельности согласно общему классификатору видов экономической деятельности;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получения мер поддержки" указывается дата получения меры государственной поддержки;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"Мера поддержки" указывается наименование меры государственной поддержки, оказанной ее получателю (например, субсидирование, гарантирование и другие меры государственной поддержки);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"Целевое назначение поддержки" указывается описание назначения государственной поддержки (например, на что направлена государственная поддержка – закуп семян, горюче-смазочные материалы, техник и т.д.);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"Общая сумма поддержки, млн. теңге" указывается общая сумма бюджетных средств, направленных на оказание государственной поддержки;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графах 12 "план" и 13 "факт" основной графы "Создано новых рабочих мест" указывается запланированное и фактическое количество созданных рабочих мест,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"план" и 15 "факт" основной графы "Доходы предприятия, млн. теңге" указывается запланированная и фактическая сумма доходов,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16 "план" и 17 "факт" основной графы "Сумма уплаченных налогов" указывается плановая и фактическая сумма уплаченных в бюджет налогов по доходам предприятий и индивидуального предпринимателя, полученным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18 "план" и 19 "факт" основной графы "Выпуск продукции, млн. теңге" указывается плановый и фактический объем выпущенной продукции, полученной по итогам использования мер государственной поддержки;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графах 20 "план" и 21 "факт" основной графы "Экспорт продукции, млн. теңге" указывается плановый и фактический объем продукции, направленной на экспорт от общего объема выпущенной продукции.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индивидуальными предпринимателями, не осуществляющими экспорт, последняя графа не заполняется;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строке "Базовый год" указывается информация по первому году получения меры государственной поддержки, в строке "n год" указывается аналогичная информация в разрезе последующих лет получения меры государственной поддержки.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"Базовый год" и "n год" заполняются при формировании отчета о реализации национального проекта за предыдущий год. В последующих годах данные строки заполняются только за отчетный период.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разделу 4 "Освоение финансовых средств":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"Источник финансирования" источник финансирования национального проекта указывается в разрезе задач – республиканский бюджет, местный бюджет, внебюджетные средства;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"План, млн. теңге" указываются суммы финансовых средств, запланированные на отчетный год в миллионах теңге в разрезе источников финансирования.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национального проекта являются средства республиканского или местного бюджета, в данной графе указывается сумма скорректированного бюджета;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"Факт, млн. теңге" приводятся суммы фактического освоения финансовых средств за отчетный год, в миллионах теңге, в разрезе источников финансирования;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"Причины неиспользования" указываются причины неосвоения финансовых средств;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"Итого" указывается итоговая сумма финансовых средств, запланированных и освоенных на конец отчетного года на реализацию национального проекта и в разрезе источников финансирования.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"5. Аналитическая записка" заполняется в произвольной форме в текстовом виде и содержит информацию: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запланированных и фактически достигнутых показателях результатов задач, а также причины их недостижения;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исполненных и неисполненных запланированных мероприятиях (за весь период с момента реализации документа) с указанием выделенных и освоенных за отчетный период средств в разбивке по источникам финансирования, а также (в случае неисполнения мероприятий) комментариев о причинах их неисполнения и влиянии на достижение установленных задач и показателей результатов, определенных в национальном проекте;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уровне удовлетворенности благополучателей в динамике в сравнении с базовым периодом (при наличии информации о значении соответствующих показателях на момент до реализации документа, в случае ее отсутствия – базовым признается первый год реализации документа);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проведенных контрольных мероприятиях, государственном аудите, экспертно-аналитических мероприятиях и информацию о выполненных рекомендациях по итогам контрольных мероприятий и государственного аудита.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реализация документа связана с реализацией бюджетных инвестиций разработчиком национального проекта в отчете о реализации указываются сведения о результатах выездных мероприятий по определению степени выполнения мероприятий по реализации документа;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обобщенного анализа хода реализации национального проекта с указанием информации о степени решения проблем и задач, на решение которых направлен документ, а также выводов и предложений, в том числе касающихся необходимости корректировки национального проекта, требуемым изменениям действующего законодательства Республики Казахстан и других.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мер государственной поддержки в аналитическом отчете дополнительно отражается информация о результатах отраслевой оценки эффективности мер государственной поддержки, а также информация о социально-экономическом эффекте, полученном от каждой меры государственной поддержки при наличии в национальном проекте мер государственной поддержки.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отраслевой оценки эффективности мер государственной поддержки содержит информацию об эффективности выделенных средств в разрезе каждой меры государственной поддержки с учетом количественного анализа затрат и результатов на основе структурного анализа отрасли/сферы и эффективности деятельности операторов мер государственной поддержки по сопровождению получателей мер государственной поддержки.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разработки,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комплексных планов,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4"/>
    <w:bookmarkStart w:name="z24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ПРОГРАММА</w:t>
      </w:r>
    </w:p>
    <w:bookmarkEnd w:id="215"/>
    <w:bookmarkStart w:name="z24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для разработки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государственного органа-разработчика и соисполнителей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Задачи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Подходы и сроки реализации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Источники и объемы финансирования</w:t>
            </w:r>
          </w:p>
        </w:tc>
      </w:tr>
    </w:tbl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текущей ситуации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Цели, задачи, подходы и сроки реализации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(при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n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(по годам)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 по видам источников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</w:p>
        </w:tc>
      </w:tr>
    </w:tbl>
    <w:bookmarkStart w:name="z24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государственной программы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строке "(наименование)" указывается наименование государственной программы.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"1. Паспорт" излагаются основные параметры государственной программы: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"1. Наименование" указывается полное наименование государственной программы;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"2. Основание для разработки" указываются реквизиты поручений Президента Республики Казахстан или Премьер-Министра Республики Казахстан (номер, дата, пункт при наличии);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"3. Наименование государственного органа-разработчика и соисполнителей" указываются наименования государственного органа-разработчика и соисполнителей, ответственных за реализацию государственной программы;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строках "4. Цели" и "5. Задачи" указываются основные цели и задачи государственной программы;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"6. Подходы и сроки реализации" перечисляются подходы и сроки реализации государственной программы;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"7. Источники и объемы финансирования" указываются источники и объемы финансирования в миллионах теңге, необходимые для реализации государственной программы, в разрезе источников финансирования (республиканский бюджет, местный бюджет, Национальный фонд, внебюджетные средства, иные источники финансирования, не запрещенные законодательством Республики Казахстан).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"2. Анализ текущей ситуации" в текстовой форме отражается оценка текущей ситуации состояния сферы деятельности, а также основные проблемы, тенденции.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"3. Цели, задачи, подходы и сроки реализации" указывается основная цель, задачи, мероприятия государственной программы и сроки их реализации: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"Основная цель" указывается основная цель государственной программы, которая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направлении.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должны быть сформулирована четко, охватывать весь спектр предполагаемых мероприятий и отражать результаты;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"Направление" указываются при необходимости направления государственной программы;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строках "Задача" указывается наименование задачи;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"Наименование" указывается наименование мероприятий государственной программы;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"Ответственные исполнители"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исполнение мероприятий государственной программы;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"Срок исполнения" указываются запланированные сроки исполнения мероприятий.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государственной программе;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"Объем финансирования" указывается планируемый объем финансирования мероприятий (млн теңге) либо в пределах средств, предусмотренных в республиканском, местном бюджете, внебюджетных или иных источниках;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"Источники финансирования" в разрезе мероприятий указывается источник финансирования – республиканский бюджет, местный бюджет, Национальный фонд, внебюджетные средства или иные источники финансирования, не запрещенные законодательством Республики Казахстан.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"5. Необходимые ресурсы" излагается потребность в финансовых ресурсах для реализации государственной программы в разрезе мероприятий и источников финансирования в миллионах теңге: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"№" указывается сквозной порядковый номер;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"Наименование" указывается наименование задач и мероприятий государственной программы;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3-7 основной графы "Необходимые средства (по годам)" указываются объемы средств, необходимых для выполнения мероприятий/достижения поставленных задач, по годам реализации государственной программы;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графы "Всего финансирования" указывается общий объем средств, необходимых для выполнения мероприятий/достижения поставленных задач государственной программы;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графах 9-13 основной графы "Источник финансирования" указывается сумма финансирования задачи и мероприятий в разрезе источников финансирования;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строке "ВСЕГО, в том числе по видам источников" указывается итоговая сумма реализации государственной программы по годам и по источникам финансирования;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строках "Республиканский бюджет", "Местный бюджет", "Внебюджетные средства", "Национальный фонд" и "Другие источники" графы со знаком "*" не заполняются.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комплексных планов,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 на ________ годы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отрасли) (плановый период)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органа-разработчика и соисполнителей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необходимости принятия комплексного плана с указанием основных проблем и задач по их решению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</w:t>
            </w:r>
          </w:p>
        </w:tc>
      </w:tr>
    </w:tbl>
    <w:bookmarkStart w:name="z28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Комплексного плана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заголовке по строкам "(наименование отрасли)" и "(плановый период)" указывается наименование отрасли, на развитие которого нацелен комплексный план, и срок его реализации.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комплексного плана заполняется следующим образом: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"Наименование" указывается полное наименование комплексного плана;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строке "Основание для разработки" указываются реквизиты поручения Президента или Премьер-Министра Республики Казахстан, его номер, дата, пункт при наличии, в реализацию которого обеспечивается разработка комплексного плана;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строке "Срок реализации" указывается плановый период реализации комплексного плана;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сроке "Наименование государственного органа-разработчика и соисполнителей" указываются наименования государственного органа-разработчика и государственных органов и организаций – соисполнителей реализации комплексного плана;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по строке "Краткая информация о необходимости принятия комплексного плана с указанием основных проблем и задач по их решению" указывается информация по текущей ситуации в отрасли, ее основных проблемах и задачах по ее решению. 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Комплексный план заполняется в табличной форме следующим образом: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строке "Ожидаемые результаты" указываются ожидаемые результаты, характеризующие положительные изменения, которые будут достигнуты в результате реализации комплексного плана;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"Направление" указываются наименование основных направлений комплексного плана.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направление разделяется на мероприятия, которые указываются в графе "Мероприятие";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"№" и "Наименование" указываются наименование мероприятий комплексного плана в сквозной нумерации;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"Форма завершения" указывается форма завершения мероприятий (качественная характеристика мероприятия, раскрывающая в чем, выражается завершение мероприятия);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"Ответственный исполнитель" указываются центральные государственные органы, местные исполнительные органы, подведомственные организации, субъекты квазигосударственного сектора, ответственные за исполнение мероприятий;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"Срок исполнения" указываются запланированные сроки исполнения мероприятий.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комплексному плану;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"Объем финансирования" указывается планируемый объем финансирования мероприятий (млн теңге) либо в пределах средств, предусмотренных в республиканском, местном бюджете, внебюджетных или иных источниках;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"Источники финансирования" указывается источник финансирования данного мероприятия (средства республиканского бюджета, местного бюджета, внебюджетные средства).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корректировки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концепций,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 (стратегий),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комплексных планов,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карт</w:t>
            </w:r>
          </w:p>
        </w:tc>
      </w:tr>
    </w:tbl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Форма</w:t>
      </w:r>
    </w:p>
    <w:bookmarkEnd w:id="272"/>
    <w:bookmarkStart w:name="z30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Дорожной карты</w:t>
            </w:r>
          </w:p>
        </w:tc>
      </w:tr>
    </w:tbl>
    <w:bookmarkStart w:name="z30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Дорожной карты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карта заполняется следующим образом: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заголовке по строке "(наименование)" указывается наименование дорожной карты;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"№" указывается сквозной порядковый номер;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"Наименование" соответственно строкам указываются наименования ожидаемых результатов, основных направлений и мероприятий дорожной карты.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характеризуют положительные изменения, которые будут достигнуты в результате реализации Дорожной карты. Каждое направление разделяется на мероприятия;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"Форма завершения" заполняется по строкам "Мероприятие" и указывается качественная/количественная характеристика мероприятия, раскрывающая в чем, выражается завершение мероприятия.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формой завершения по предусмотренным мероприятиям является информирование в вышестоящие органы,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Дорожной карте;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"Срок исполнения" указываются запланированные сроки исполнения мероприятий;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"Ответственный исполнитель" указываются государственные органы, подведомственные ему организации, субъекты квазигосударственного сектора, ответственные за исполнение мероприятий.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Подведомственные организации и субъекты квазигосударственного сектора по исполнению мероприятий указываются как соисполнители;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"Объем финансирования" указывается планируемый объем финансирования мероприятий (млн теңге) либо в пределах средств, предусмотренных в республиканском, местном бюджете, внебюджетных или иных источниках;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"Источники финансирования" указывается источник финансирования данного мероприятия (средства республиканского бюджета, местного бюджета, внебюджетные средства).</w:t>
      </w:r>
    </w:p>
    <w:bookmarkEnd w:id="2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