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02be02" w14:textId="b02be0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заключения соглашения между администратором бюджетных программ и субъектом квазигосударственного сектора на выполнение работ по реализации проектов строительства "под ключ", регистрации, исполнения, а также проведения платежей по договорам по проектам строительства "под ключ" и (или) договорам принятия государственных обязательств по проектам строительства "под ключ"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национальной экономики Республики Казахстан от 28 сентября 2026 года № 156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147-1 Бюджетного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заключения соглашения между администратором бюджетных программ и субъектом квазигосударственного сектора на выполнение работ по реализации проектов строительства "под ключ", регистрации, исполнения, а также проведения платежей по договорам по проектам строительства "под ключ" и (или) договорам принятия государственных обязательств по проектам строительства "под ключ".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отраслей экономики и мониторинга инвестиционных проектов Министерства национальной экономики Республики Казахстан в установленном законодательством Республики Казахстан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интернет-ресурсе Министерства национальной экономики Республики Казахстан после его первого официального опубликования.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 Министр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сентября 2026 года № 156</w:t>
            </w:r>
          </w:p>
        </w:tc>
      </w:tr>
    </w:tbl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заключения соглашения между администратором бюджетных программ и субъектом квазигосударственного сектора на выполнение работ по реализации проектов строительства "под ключ", регистрации, исполнения, а также проведения платежей по договорам по проектам строительства "под ключ" и (или) договорам принятия государственных обязательств по проектам строительства "под ключ"</w:t>
      </w:r>
    </w:p>
    <w:bookmarkEnd w:id="6"/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заключения соглашения между администратором бюджетных программ и субъектом квазигосударственного сектора на выполнение работ по реализации проектов строительства "под ключ", регистрации, исполнения, а также проведения платежей по договорам по проектам строительства "под ключ" и (или) договорам принятия государственных обязательств по проектам строительства "под ключ"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147-1 Бюджетного кодекса Республики Казахстан (далее – Кодекс) и определяют порядок заключения соглашения между администратором бюджетных программ и субъектом квазигосударственного сектора на выполнение работ по реализации проектов строительства "под ключ", регистрации, исполнения, а также проведения платежей по договорам по проектам строительства "под ключ" и (или) договорам принятия государственных обязательств по проектам строительства "под ключ".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администратор бюджетных программ (далее – АБП) – государственный орган, ответственный за планирование, обоснование, реализацию и достижение результатов бюджетных программ, определяемый согласно возложенным на него законодательством Республики Казахстан функциям, полномочиям и компетенциям;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субъекты квазигосударственного сектора – государственные предприятия, товарищества с ограниченной ответственностью, акционерные общества, в том числе Фонд национального благосостояния, национальные управляющие холдинги, национальные холдинги, национальные компании, учредителем, участником или акционером которых является государство, а также дочерние, зависимые и иные юридические лица, являющиеся аффилированными с ними в соответствии с законами Республики Казахстан, фонд социального медицинского страхования, Государственный фонд социального страхования, некоммерческая организация, обеспечивающая условия для деятельности органов, их организаций и участников Международного финансового центра "Астана", высшая научная организация;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государственное казначейство – ведомство центрального исполнительного органа по исполнению бюджета, на которое возложены функции уполномоченного органа по казначейскому исполнению бюджета;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договор о строительстве "под ключ" – договор, предметом которого являются комплексные работы по строительству объекта и введению его в эксплуатацию, включающие выполнение проектных, изыскательских, строительно-монтажных (расширения, модернизации, технического перевооружения, реконструкции, реставрации, капитального ремонта) и других работ, а также сопутствующие указанным работам поставку товаров и оказание услуг, за исключением проведения комплексной вневедомственной экспертизы проектов и услуг технического надзора;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договор принятия государственных обязательств по проектам строительства "под ключ" – трехсторонний договор, заключаемый в рамках реализации договора о строительстве "под ключ", между АБП, субъектом квазигосударственного сектора и поставщиком, согласно которому АБП принимает на себя государственные обязательства по проекту строительства "под ключ", субъект квазигосударственного сектора выступает заказчиком по проекту строительства "под ключ" и поставщик выполняет комплекс работ по строительству объекта "под ключ".</w:t>
      </w:r>
    </w:p>
    <w:bookmarkEnd w:id="14"/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заключения соглашения между администратором бюджетных программ и субъектом квазигосударственного сектора на выполнение работ по реализации проектов строительства "под ключ", регистрации, исполнения, а также проведения платежей по договорам по проектам строительства "под ключ" и (или) договорам принятия государственных обязательств по проектам строительства "под ключ"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Заключение соглашения между администратором бюджетных программ и субъектом квазигосударственного сектора на выполнение работ по реализации проектов строительства "под ключ"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Государственные обязательства по проектам строительства "под ключ" подразделяются на два вида: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 если заказчиком выступает АБП, то государственными обязательствами по проектам строительства "под ключ" являются совокупность прав и обязанностей заказчика и поставщика по сумме, выделяемой из бюджета, на определенную дату принятых и не исполненных заказчиком финансовых обязательств по заключенным договорам о строительстве "под ключ", которые одобрены Республиканской бюджетной комиссией или бюджетной комиссией местного исполнительного органа;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если заказчиком выступает субъект квазигосударственного сектора, то государственными обязательствами по проектам строительства "под ключ" являются совокупность прав и обязанностей сторон договоров о строительстве "под ключ" и заключенного в отношении них договоров принятия государственных обязательств по проекту строительства "под ключ" между АБП, заказчиком и поставщиком по сумме, выделяемой из бюджета, на определенную дату принятых и не исполненных администратором бюджетных программ финансовых обязательств по заключенным договорам о принятии государственных обязательств по проекту строительства "под ключ", которые одобрены Республиканской бюджетной комиссией или бюджетной комиссией местного исполнительного органа. Договорам о строительстве "под ключ" и заключенным в отношении них договорам принятия государственных обязательств по проектам строительства "под ключ" предшествует соглашение между АБП и субъектом квазигосударственного сектора на выполнение работ по реализации проектов строительства "под ключ".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Государственные обязательства по проектам строительства "под ключ" принимаются при строительстве и реконструкции объектов.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Соглашение между АБП и субъектом квазигосударственного сектора на выполнение работ по реализации проекта строительства "под ключ" (далее – Соглашение) заключается в целях предварительного закрепления объема, графика и условий финансирования, по форме согласно приложению к настоящим Правилам.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Соглашение заключается при наличии утвержденной бюджетной программы, включении проекта строительства "под ключ" в утвержденные документы Системы государственного планирования и подтверждении финансово-экономической целесообразности проекта.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Субъект квазигосударственного сектора направляет АБП предложение о заключении Соглашения с приложением проекта Соглашения, календарного плана реализации и графика финансирования по годам.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АБП осуществляет рассмотрение представленных документов в течение 7 (семи) рабочих дней и принимает решение о целесообразности заключения Соглашения либо об отказе с соответствующим обоснованием.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заключении Соглашения принимается при соблюдении следующих условий: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положительного экономического заключения по проекту строительства "под ключ" на инвестиционное предложение, технико-экономическое обоснование и (или) финансово-экономическое обоснование в зависимости от специфики проекта;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решения соответствующей бюджетной комиссии о принятии государственных обязательств по проекту строительства "под ключ".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наличие проекта в портфеле государственных инвестиционных проектов (при реализации республиканского государственного инвестиционного проекта). 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несоответствия проекта строительства "под ключ" вышеперечисленным условиям, АБП принимает решение об отказе заключения Соглашения. 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Проект Соглашения подписывается руководителями сторон либо уполномоченными ими лицами.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Соглашение вступает в силу со дня его подписания и является основанием для дальнейшего заключения договора о строительстве "под ключ", где заказчиком выступает субъект квазигосударственного сектора и заключенного в отношении него договора принятия государственных обязательств по проекту строительства "под ключ" между АБП, заказчиком и поставщиком.</w:t>
      </w:r>
    </w:p>
    <w:bookmarkEnd w:id="31"/>
    <w:bookmarkStart w:name="z38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Регистрация, исполнение, а также проведение платежей по договорам о строительстве "под ключ" и (или) договорам принятия государственных обязательств по проектам строительства  "под ключ"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Договоры о строительстве "под ключ" или договоры принятия государственных обязательств по проектам строительства "под ключ" (далее – Договор) подлежат обязательной регистрации государственным казначейством или органами государственного казначейства до начала их исполнения.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Договор строительства "под ключ" заключается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государственных закупок, утвержденными приказом Министра финансов № 687 от 9 октября 2024 года (зарегистрирован в Реестре государственной регистрации нормативных правовых актов за №35238).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Исполнение Договоров осуществляется в пределах сроков и зарегистрированных государственных обязательств по проектам строительства "под ключ", установленных Договорами.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Платежи осуществляются поэтапно в соответствии с графиком финансирования и условиями Договоров.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Регистрация, исполнение, а также проведение платежей по Договорам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Процедурами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казначейского исполнения бюджета и их кассового обслуживания, процедурами казначейского учета и мониторинга, утвержденными приказом Министра финансов Республики Казахстан от 27 июня 2025 года № 328.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заключения соглашения между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администратором бюджетных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 и субъектом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квазигосударственного сектора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выполнение работ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реализации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 "под ключ",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регистрации, исполнения,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проведения платежей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договорам по проектам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 "под ключ"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и/или договорам принятия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проектам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"под ключ"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6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Соглашение между администратором бюджетных программ и субъектом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квазигосударственного сектора на выполнение работ по реализации проекта строительства "под ключ"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Предмет соглашения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Общая стоимость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Мощность проекта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Сроки реализации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Предполагаемые источники финансирования, календарный план реализации и график финансирования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Адреса и реквизиты сторон: </w:t>
      </w:r>
    </w:p>
    <w:bookmarkEnd w:id="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Субъект квазигосударственного сектора 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_______________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_______________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Печать ________________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__________________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Печать ________________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__________________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