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b719" w14:textId="777b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Заместителя Премьер-Министра – Министра национальной экономики Республики Казахстан от 29 мая 2025 года № 157 "Об утверждении Правил представления заявок на привлечение связанных грантов" и от 24 июня 2025 года № 181 "Об утверждении Правил привлечения, использования, мониторинга и оценки использования несвязанных грантов"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22 июня 2026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29 мая 2025 года № 157 "Об утверждении Правил представления заявок на привлечение связанных грантов"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заявок на привлечение связанных грантов,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сводную таблицу финансирования связанного гранта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разбивкой на источники финансирования (средства гранта и софинансирования к нему) на каждый год реализации связанного гранта в валюте и в теңге;";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"Отраслевое заключение предоставляется соответствующими местными исполнительными органами за подписью курирующего заместителя акима (столицы, области, города республиканского значения).";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24 июня 2025 года № 181 "Об утверждении Правил привлечения, использования, мониторинга и оценки использования несвязанных грантов" следующие изменения: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привлечения, использования, мониторинга и оценки использования несвязанных грантов,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исполнительное агентство – центральный государственный орган или местный исполнительный орган (столицы, области, города республиканского значения), осуществляющий процесс мониторинга использования несвязанных грантов;";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"Заявки аппаратов маслихатов всех уровней отражаются в заявках соответствующих акиматов областей (столицы, города республиканского значения).".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Департаменту международного экономического сотрудничества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финансирования связанного гранта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Связанный грант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 (валюта/теңге)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