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8308" w14:textId="9558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отбора, критериев инвестиционных проектов, финансируемых за счет средств Фонда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13 августа 2026 года № 129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отбора, критерии инвестиционных проектов, финансируемых за счет средств Фонда инфраструктурного развития.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Республики Казахстан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2026 года № 129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отбора, критерии инвестиционных проектов, финансируемых за счет средств Фонда инфраструктурного развития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отбора, критерии инвестиционных проектов, финансируемых за счет средств Фонда инфраструктурного развития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определяют порядок отбора и определения критериев инвестиционных проектов для финансирования за счет средств Фонда инфраструктурного развития.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 важные объекты – объекты, аварийное прекращение деятельности которых может привести к возникновению чрезвычайных ситуаций глобального или регионального масштаба, а также общегосударственные инфраструктурные объекты, обеспечивающие социально-экономическое развитие центров экономического роста в долгосрочной перспективе;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общестранового значения – объекты, обеспечивающие экономическое развитие не менее двух областей, городов республиканского значения, столицы, а также объекты, направленные на решение в установленные сроки задач путем единовременной реализации в масштабах страны однородных проектов в определенной отрасли;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инфраструктурного развития (далее – Фонд) – контрольный счет наличности, открытый в государственном казначействе для зачисления поступлений денег из Национального фонда Республики Казахстан, иных поступлений, не запрещенных законодательством Республики Казахстан, и расходования их с целью финансирования инвестиционных проектов Республики Казахстан.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критериев инвестиционных проектов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проектов осуществляется центральными государственными органами (далее – ЦГО) или местными исполнительными органами при их соответствии критериям, установленным пунктом 5 настоящих Правил.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критериев по проектам осуществляется на основании принципов бюджетной системы,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Кодекс).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 должны соответствовать одному из следующих критериев: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критически важным объектам и проектам общестранового значения, определяемым Правилами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28 июня 2025 года № 59 (далее – Правила № 59);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системе региональных стандартов для населенных пунктов,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2025 года № 710 "Об утверждении системы региональных стандартов для населенных пунктов";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объекты, реализуемые по прямым поручениям Президента Республики Казахстан или Премьер-Министра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республиканские государственные инвестиционные проекты;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здравоохранения, за исключением фельдшерско-акушерских пунктов, врачебных амбулаторий и медицинских пунктов (здравоохранение);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социальной сферы для маломобильных групп населения (специальные школы, центры инклюзивного спорта, реабилитационные центры для лиц с инвалидностью) (инклюзивная среда);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проекты крупных агломерации;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и реконструкция объектов в областных центрах, в городах республиканского значения, столицы: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путепроводы, мостовые сооружения, в том числе в составе улиц;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систем водоотведения и модернизация опреснительных заводов по увеличению производительности питьевой воды до 100 тыс. куб.м./в сутки;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культуры и спорта.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Средства Фонда направляются на финансирование начатых в предыдущие финансовые годы (продолжающихся) проектов, строительства новых и (или) реконструкции имеющихся объектов.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Допускается направление средств Фонда на софинансирование проектов при их соответствии критериям, установленным пунктом 5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ЦГО и местные исполнительные органы обеспечивают реализацию проектов в пределах утвержденной стоимости. При этом удорожание проектов, финансируемых за счет средств Фонда, не допускается.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счет средств Фонда не финансируются расходы, относящиеся к текущим бюджетным программам ЦГО и местных исполнительных органов и квазигосударственного сектора, а также бюджетные кредиты местным исполнительным органам, субъектам квазигосударственного сектора, финансовым институтам развития и банкам второго уровня.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отбора инвестиционных проектов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отбора и реализации проектов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Разработка необходимой документации, проведение соответствующих экспертиз, мониторинга и оценки реализации проектов осуществляется ЦГО и местными исполнительными органами в соответствии с Правилами № 59.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Местные исполнительные органы формируют и представляют в ЦГО и местные исполнительные органы соответствующей отрасли следующие документы: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экономическое заключение местного уполномоченного органа по государственному планированию на инвестиционное предложение;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положительное экономическое заключение местного уполномоченного органа по государственному планированию на финансово-экономическое обоснование (далее – ФЭО) и (или) технико-экономическое обоснование (далее – ТЭО) (при необходимости);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комплексной вневедомственной экспертизы на проектно-сметную документацию (далее – ПСД), за исключением проектов строительства "под ключ";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отнесения проектов к критически важным объектам и к проектам общестранового значения, дополнительно представляются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59.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ЦГО рассматривают документацию по проектам на их комплектность, соответствие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направляют единое заключение с перечнем проектов в центральный уполномоченный орган по бюджетной политике и центральный уполномоченный орган по бюджетному планированию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проектам, реализуемым ЦГО, по которым имеются положительные заключения на инвестиционное предложение, ФЭО и (или) ТЭО (при необходимости), ПСД, соответствующие государственные органы формируют и представляют в центральный уполномоченный орган по бюджетной политике и центральный уполномоченный орган по бюджетному планированию заключение с перечнем проектов по форме согласно приложению 1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Соответствующее заключение ЦГО подписывается первым руководителем государственного органа либо лицом его замещающим.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Центральный уполномоченный орган по бюджетной политике рассматривает соответствующее заключение ЦГО на соответствие документам Системы государственного планирования и критериям, установленным пунктом 5 настоящих Правил, и направляет заключение по ним в ЦГО и центральный уполномоченный орган по бюджетному планированию по форме согласно приложению 2 к настоящим Правилам.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проектов и вынесение на рассмотрение Республиканской бюджетной комиссии осуществляется центральным уполномоченным органом по бюджетному планированию при представлении ЦГО документов в соответствии с порядком финансирования, использования и мониторинга средств Фонда, определяемым уполномоченным органом по исполнению бюджета.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проектов осуществляется центральным уполномоченным органом по исполнению бюджета в соответствии с порядком финансирования, использования и мониторинга средств Фонда, определяемым уполномоченным органом по исполнению бюджета.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администратора бюджетной программы несет ответственность, установленную законами Республики Казахстан, за отбор проектов, финансируемых за счет средств Фонда.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реализацией проекта осуществляется органами государственного аудита путем проведения проверки по истечении шести месяцев со дня выделения бюджетных средств.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отбора,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центрального государственного органа соответствующей отрасли по проектам, финансируемым за счет средств Фонда инфраструктурного развития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в документах Системы государственного планирования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 важный объект/проект общестранового значения/не относится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поручения Президента Республики Казахстан/Премьер-Министра Республики Казахстан/отсутствует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номер)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государственный инвестиционный проект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рек, обеспечивающие безопасность населенных пунктов от паводков и наводнений (да/нет)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проекты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проекты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инвестиционных проектов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за исключением фельдшерско-акушерских пунктов, врачебных амбулаторий и медицинских пунктов (да/нет)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социальной сферы для маломобильных групп населения (специальные школы, центры инклюзивного спорта, реабилитационные центры для лиц с инвалидностью) (да/нет)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столицы и городов республиканского значения (да/нет)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 населенных пунктах Акмолинской области, входящих в состав Астанинской агломерации (да/нет)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 областных центрах, городах республиканского значения, столицы (да/нет)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выводы: (указывается информация, отражающая общее количество проектов и их стоимость, соответствие проектов критериям инвестиционных проектов, включая критически важным объектам и проектам общестранового значения, комплектности документации с целью финансирования их за счет средств Фонда и другое.)</w:t>
      </w:r>
    </w:p>
    <w:bookmarkEnd w:id="51"/>
    <w:p>
      <w:pPr>
        <w:spacing w:after="0"/>
        <w:ind w:left="0"/>
        <w:jc w:val="both"/>
      </w:pPr>
      <w:bookmarkStart w:name="z60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М.П. _________________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должность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"Заключение центрального государственного органа соответствующей отрасли по проектам, финансируемым за счет средств Фонда инфраструктурного развития"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"№".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проекта.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общая стоимость проекта.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конкретного документа Системы государственного планирования, в реализацию которого инициирован проект: Национальный план развития, Стратегия национальной безопасности, план развития государственного органа, план развития столицы, областей, города республиканского значения, района (города обласного значения), планы развития национальных управляющих холдингов, национальных холдингов и национальных компаний.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соответствие объекта критически важным проектам и проектам общестранового значения с отнесением к конкретному виду согласно Правилам № 59: к примеру, строительство теплоэлектроцентралей и котельных мощностью 100 Гкал/час и выше. В случае если объект не относится к критически важным проектам и проектам общестранового значения, в графе указывается слово "не относится".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и номер поручения Президента Республики Казахстан или Премьер-Министра Республики Казахстан, в реализацию которого инициирован проект. В случае отсутствия по проекту соответствующего поручения, в графе указывается слово "отсутствует".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слово "да", если проект относится к республиканским государственным инвестиционным проектам, или слово "нет", если проект относится к местным государственным ивестиционным проектам.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слово "да", если по проекту предполагается проведение берегоукрепительных работ рек, обеспечивающих безопасность населенных пунктов от паводков и наводнений, или слово "нет", если по проекту предполагается проведение других видов работ.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слово "да", если проект относится к объектам здравоохранения, за исключением фельдшерско-акушерских пунктов, врачебных амбулаторий и медицинских пунктов, или слово "нет", если проект относится к иным объектам здравоохранения.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слово "да", если проект относится к объектам социальной сферы для маломобильных групп населения (специальные школы, центры инклюзивного спорта, реабилитационные центры для лиц с инвалидностью), или слово "нет", если проект относится к иным объектам социальной сферы.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слово "да", если проект относится к объектам водоснабжения столицы и городов республиканского значения, или слово "нет", если проект относится к объектам водоснабжения других городов.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слово "да", если по проекту предполагается строительство (реконструкция) улиц в населенных пунктах Акмолинской области, входящих в состав Астанинской агломерации, или слово "нет", если проект относится к другим агломерациям.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наименование конкретного объекта, под который подпадает реализация проекта: "мостовые сооружения, железнодорожные путепроводы и акведуки", "магистральные канализационные коллекторы, канализационные очистные сооружения, канализационные сети", "объекты систем водоотведения и модернизация опреснительных заводов по увеличению производительности питьевой воды до 100 тыс. куб.м./в сутки" и "объекты культуры и спорта".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отбора,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финансируемым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центрального уполномоченного органа по бюджетной политике по проектам, финансируемым за счет средств Фонда инфраструктурного развития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в документах Системы государственного планирования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 важный объект/проект общестранового значения/не относится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поручения Президента Республики Казахстан/Премьер-Министра Республики Казахстан/отсутствует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 номер)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государственный инвестиционный проект (да/нет)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берегоукрепительные работы рек, обеспечивающие безопасность населенных пунктов от паводков и наводнений (да/нет)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проекты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проекты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инвестиционных проектов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центрального уполномоченного органа по бюджетной политике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здравоохранения, за исключением фельдшерско-акушерских пунктов, врачебных амбулаторий и медицинских пунктов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социальной сферы для маломобильных групп населения (специальные школы, центры инклюзивного спорта, реабилитационные центры для лиц с инвалидностью)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столицы и городов республиканского значения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 населенных пунктах Акмолинской области, входящих в состав Астанинской агломерации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в областных центрах, городах республиканского значения, столицы (да/нет)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проекты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проекты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"Заключение центрального уполномоченного органа по бюджетной политике по проектам, финансируемым за счет средств Фонда инфраструктурного развития"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 "№".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проекта.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общая стоимость проекта.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конкретного документа Системы государственного планирования, в реализацию которого инициирован проект: Национальный план развития, Стратегия национальной безопасности, план развития государственного органа, план развития столицы, областей, города республиканского значения, района (города обласного значения), планы развития национальных управляющих холдингов, национальных холдингов и национальных компаний.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соответствие объекта критически важным проектам и проектам общестранового значения с отнесением к конкретному виду согласно Правилам № 59: к примеру, строительство теплоэлектроцентралей и котельных мощностью 100 Гкал/час и выше. В случае если объект не относится к критически важным проектам и проектам общестранового значения, в графе указывается слово "не относится".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и номер поручения Президента Республики Казахстан или Премьер-Министра Республики Казахстан, в реализацию которого инициирован проект. В случае отсутствия по проекту соответствующего поручения, в графе указывается слово "отсутствует".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слово "да", если проект относится к республиканским государственным инвестиционным проектам, или слово "нет", если проект относится к местным государственным ивестиционным проектам.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слово "да", если по проекту предполагается проведение берегоукрепительных работ рек, обеспечивающих безопасность населенных пунктов от паводков и наводнений, или слово "нет", если по проекту предполагается проведение других видов работ.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слово "да", если проект относится к объектам здравоохранения, за исключением фельдшерско-акушерских пунктов, врачебных амбулаторий и медицинских пунктов, или слово "нет", если проект относится к иным объектам здравоохранения.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слово "да", если проект относится к объектам социальной сферы для маломобильных групп населения (специальные школы, центры инклюзивного спорта, реабилитационные центры для лиц с инвалидностью), или слово "нет", если проект относится к иным объектам социальной сферы.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слово "да", если проект относится к объектам водоснабжения столицы и городов республиканского значения, или слово "нет", если проект относится к объектам водоснабжения других городов.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слово "да", если по проекту предполагается строительство (реконструкция) улиц в населенных пунктах Акмолинской области, входящих в состав Астанинской агломерации, или слово "нет", если проект относится к другим агломерациям.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наименование конкретного объекта, под который подпадает реализация проекта: "мостовые сооружения, железнодорожные путепроводы и акведуки", "магистральные канализационные коллекторы, канализационные очистные сооружения, канализационные сети", "объекты систем водоотведения и модернизация опреснительных заводов по увеличению производительности питьевой воды до 100 тыс. куб.м./в сутки" и "объекты культуры и спорта".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слово "соответствует", если проект отвечает всем требованиям настоящих Правил, или слово "не соответствует", если проект не подпадает под вышеперечисленные критерии инвестиционных проектов.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