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c703e7" w14:textId="1c703e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дополнений в приказ Заместителя Премьер-Министра – Министра национальной экономики Республики Казахстан от 28 ноября 2025 года № 126 "Об утверждении Перечней, импортируемых на территорию Республики Казахстан товаров для целей производства продукции, за исключением товаров, импортируемых с территории государств – членов Евразийского экономического союза, предназначенных для переработки, а также налогоплательщиков Республики Казахстан, импортирующих такие товары"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национальной экономики Республики Казахстан от 5 августа 2026 года № 125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национальной экономики Республики Казахстан от 28 ноября 2025 года № 126 "Об утверждении Перечней, импортируемых на территорию Республики Казахстан товаров для целей производства продукции, за исключением товаров, импортируемых с территории государств – членов Евразийского экономического союза, предназначенных для переработки, а также налогоплательщиков Республики Казахстан, импортирующих такие товары" следующие изменение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импортируемых на территорию Республики Казахстан товаров для целей производства продукции, за исключением товаров, импортируемых с территории государств – членов Евразийского экономического союза, предназначенных для переработки, утвержденном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строками, порядковые номера 16-1, 16-2, 16-3, 16-4 и 16-5, следующего содержания: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 эфиры прочих неорганических кислот неметаллов (кроме сложных эфиров галогенводородов) и их соли; их галогенированные, сульфированные, нитрованные или нитрозированные производные: прочие: соединения прочие (Пропаргит)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2920 90 700 0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Соединения, содержащие аминную функциональную группу: моноамины ароматические и их производные; соли этих соединений: прочие: пендиметалин для производства химических средств защиты растений (Пендиметалин)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2921 49 000 1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Соединения, содержащие карбоксамидную функциональную группу; соединения угольной кислоты, содержащие амидную функциональную группу: амиды циклические (включая карбаматы циклические) и их производные; соли этих соединений: уреины и их производные; соли этих соединений (Пенцикурон, Диурон)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2924 21 000 0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Соединения, содержащие карбоксамидную функциональную группу; соединения угольной кислоты, содержащие амидную функциональную группу: амиды циклические (включая карбаматы циклические) и их производные; соли этих соединений: прочие: прочие: прочие (Дифлубензурон)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2924 29 990 9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Соединения, содержащие нитрильную функциональную группу: прочие: прочие (Лямбда-Цигалотрин, Циперметрин)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2926 90 980 0</w:t>
            </w:r>
          </w:p>
        </w:tc>
      </w:tr>
    </w:tbl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строками, порядковые номера 17-1, 17-2, 17-3, 17-4, 17-5, 17-6, 17-7, 17-8, 17-9, 17-10, 17-11, 17-12, 17-13, 17-14, 17-15 и 17-16, следующего содержания: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 сероорганические: тиурам моно-, ди- или тетрасульфиды (Тирам)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2930 30 000 0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 сероорганические: прочие: прочие: О,О-диметил-S-(N метилкарбамоилметил) дитиофосфат, мезотрион, клетодим и малатион для производства химических средств защиты растений (Клетодим Технический)_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2930 90 950 1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 сероорганические: прочие: прочие: прочие (Тиофанат -Метил)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2930 90 950 8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 органо-неорганические прочие: тетраметилсвинец и тетраэтилсвинец (Тиаклоприд)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2931 10 000 0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 органо-неорганические прочие: негалогенированные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фосфорорганические производные: прочие: N-фосфонометилглицин, его калиевая и изопропиламинная соли (Глифосат кислота IDA)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2931 49 000 1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 гетероциклические, содержащие лишь гетероатом(ы) азота: соединения, содержащие в структуре неконденсированное пиразольное кольцо (гидрированное или негидрированное): прочие: прочие (Мефенпир-диэтил, Пираклостробин, С-Метолахлор, Метазахлор)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2933 19 900 0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 гетероциклические, содержащие лишь гетероатом(ы) азота: соединения, содержащие в структуре неконденсированное имидазольное кольцо (гидрированное или негидрированное): прочие: прочие (Прохлораз)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2933 29 900 0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 гетероциклические, содержащие лишь гетероатом(ы) азота: соединения, содержащие в структуре неконденсированное пиридиновое кольцо (гидрированное или негидрированное): прочие: 3,6-дихлорпиридин-2- карбоновая кислота (Клопиралид)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2933 39 250 0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 гетероциклические, содержащие лишь гетероатом(ы) азота: соединения, содержащие в структуре неконденсированное пиридиновое кольцо (гидрированное или негидрированное): прочие: прочие (Клодинафоп-пропаргил, Имазамокс, Хлорпирифос, Ацетамиприд)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2933 39 980 0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 гетероциклические, содержащие лишь гетероатом(ы) азота: соединения, содержащие в структуре неконденсированное триазиновое кольцо (гидрированное или негидрированное): прочие: прочие (Дифеноконазол, Метрибузин)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2933 69 800 0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 гетероциклические, содержащие лишь гетероатом(ы) азота: прочие: прочие: прочие: прочие (Эпоксиконазол, Дикват дибром соль, Пропиконазол, Тебуконазол, Тритиконазол)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2933 99 800 8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Нуклеиновые кислоты и их соли, определенного или неопределенного химического состава; гетероциклические соединения прочие: соединения, содержащие в структуре неконденсированное тиазольное кольцо (гидрированное или негидрированное) (Тиаметоксам)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2934 10 000 0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Нуклеиновые кислоты и их соли, определенного или неопределенного химического состава; гетероциклические соединения прочие: прочие: прочие: прочие (Тидиазурон, Хизалофоп-П-тефурил, Карбоксин, Имидаклоприд, Феноксапроп-П-этил)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2934 99 800 0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Сульфонамиды: прочие: прочие: метсульфурон-метил, трибенурон-метил, римсульфурон и флорасулам для производства химических средств защиты растений (Метсульфурон-метил, Флорасулам, Трибенурон-Метил)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2935 90 900 1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Сульфонамиды: прочие: прочие: прочие (Тифенсульфурон-метил, Флукарбазон, Флукарбазон натрия, Никосульфурон, Азимсульфурон)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2935 90 900 9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 органические прочие (Клоквинтоцет-мексил, Дельтаметрин)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2942 00 000 0</w:t>
            </w:r>
          </w:p>
        </w:tc>
      </w:tr>
    </w:tbl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строкой, порядковый номер 29-1, следующего содержания: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29-1.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Вещества поверхностно-активные органические (кроме мыла); поверхностно-активные средства, моющие средства (включая вспомогательные моющие средства) и средства чистящие, содержащие или не содержащие мыло (кроме средств товарной позиции 3401): прочие вещества поверхностно- активные органические, расфасованные или не расфасованные для розничной продажи: неионогенные (Адъювант)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3402 42 000 0</w:t>
            </w:r>
          </w:p>
        </w:tc>
      </w:tr>
    </w:tbl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38, исключить;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налогоплательщиков Республики Казахстан, импортирующих на территорию Республики Казахстан товары для целей производства продукции за исключением товаров, импортируемых с территории государств – членов Евразийского экономического союза, предназначенные для переработки, утвержденном указанным приказом: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строками, порядковые номера 112, 113, 114, 115, 116, 117, следующего содержания: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"Астана Нан"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990140000285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"Алматинский краски"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090240005737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"Щелково Агрохим-KZ"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100140001705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"Косагрокоммерц"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080540010198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"Лакра"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990840002851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"ВМП Астана"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180340015806</w:t>
            </w:r>
          </w:p>
        </w:tc>
      </w:tr>
    </w:tbl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налоговой и таможенной политики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официального опубликования.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национальной экономики Республики Казахстан.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6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7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строительства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