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0744" w14:textId="3dd0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Заместителя Премьер-Министра – Министра национальной экономики Республики Казахстан от 23 июня 2025 года № 56 "Об утверждении Правил разработки системы региональных стандартов для населенных пунктов и Правил проведения мониторинга системы региональных стандартов для населенных пунктов"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национальной экономики Республики Казахстан от 5 августа 2026 года № 121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23 июня 2025 года № 56 "Об утверждении Правил разработки системы региональных стандартов для населенных пунктов и Правил проведения мониторинга системы региональных стандартов для населенных пунктов"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системы региональных стандартов для населенных пунктов, утвержденных настоящим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первом этапе посредством автоматизированной системы осуществляется поэтапный сбор данных местными исполнительными органами (от нижестоящего уровня к вышестоящему уровню) по обеспеченности объектами и услугами (благами) городских и сельских населенных пунктов страны, в том числе сел, центров сельских округов, районных центров, городов районного значения, городов республиканского и областного значения.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столицы, областей, городов республиканского значения направляют не позднее 20 января года, следующего за отчетным, в отраслевые центральные государственные органы данные по обеспеченности объектами и услугами (благами) городских и сельских населенных пунктов страны и по потребностям в строительстве, ремонту и укомплектованию объектов в разрезе направлений, согласно перечню направлений и показателей.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по обеспеченности объектами и услугами (благами) городских и сельских населенных пунктов страны и по потребностям в строительстве, ремонту и укомплектованию объектов формируется на основе форм, предназначенных для сбора информации по показателям, применяемым при расчете обеспеченности объектами и услугами (благами) Системы региональных стандартов (далее – Формы)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 12-1 и 13 к настоящим Правилам.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направлений и показателей, применяемых при расчете обеспеченности объектами и услугами (благами) СРС, представлен в приложении 13 к настоящим Правилам (далее – Перечень направлений и показателей).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Отраслевые центральные государственные органы в течение 10 (десяти) рабочих дней осуществляют согласование и при необходимости направляют на доработку представленные данные.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столицы, областей, городов республиканского значения, предоставляют данные, согласованные с отраслевыми центральными государственными органами, в уполномоченный орган не позднее 15 февраля года, следующего за отчетным посредством автоматизированной системы, согласно приложениям 1, 2, 3, 4, 5, 6, 7, 8, 9, 10, 11, 12, 12-1 и 13 к настоящим Правилам.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этапе проводится обработка и анализ данных: Уполномоченный орган не позднее 1 марта рассматривает представленную информацию, консолидирует и формирует агрегированные формы по обеспеченности СРС объектами и услугами (благами) городских и сельских населенных пунктов страны, в том числе сел, центров сельских округов, районных центров, городов районного значения, городов областного и республиканского значения, а также по направлениям. При обработке и анализе данных необходимо сопоставление с данными цифровых систем центральных государственных органов (Национальная образовательная база данных, государственного имущества и т.д.).";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инфраструктура услуг;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имеется в наличии (или посещение специалистов) филиалов НАО "Государственная корпорация" Правительство для граждан", Центров обслуживания предпринимателей, юридических консультаций и нотариуса, то обеспеченность объектом принимает значение равное 100%, иначе 0%.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отделения и банкоматы: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банковского отделения и банкомата, то обеспеченность объектом/услугами принимает значение равное 100%, иначе 0%.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только одного из объектов, либо банковского отделения, либо банкомата, то обеспеченность объектом/услугами принимает значение равное 50%.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Среднеарифметическое значение определяет обеспеченность инфраструктуры услуг и рассчитывается по формуле 28: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28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21463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USLсрс – обеспеченность СРС инфраструктуры услуг;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Sl – значение обеспеченности l-го вида услуг инфраструктуры;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Pl – количество l-го вида услуг;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– индекс показателя услуг (коды показателей 12.01-12.04 указаны в приложении 13 к настоящим Правилам).";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инфраструктура агробизнеса;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объектам инфраструктуры агробизнеса (IAB) обеспеченность СРС определяется по следующим формулам: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Убойные пункты (UC)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Обеспеченность убойными пунктами (UC) рассчитывается по формуле 28-1: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28-1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36449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BD – обеспеченность количеством убойных пунктов;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CE – обеспеченность мощностью убойных пунктов;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обеспеченность инженерной инфраструктурой электроснабжения;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– обеспеченность инженерной инфраструктурой водоснабжения;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– обеспеченность инженерной инфраструктурой водоотведения;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 – обеспеченность инженерной инфраструктурой теплоснабжения;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обеспеченность инженерной инфраструктурой газоснабжения;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PP – обеспеченность дорожной инфраструктурой (подъездными путями)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видов объектов, значения которых используются в расчетной формуле в целях определения обеспеченности.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Обеспеченность количеством убойных пунктов (BD) рассчитывается по формуле 28-2: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28-2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28702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фактическое количество убойных пунктов, ед.;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потребность в строительстве убойных пунктов, ед.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отражает степень обеспеченности территории убойными пунктами.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Потребность в строительстве убойного пункта определяется на основании отраслевых нормативов уполномоченного государственного органа в сфере сельского хозяйства в Республике Казахстан.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Обеспеченность мощностью убойных пунктов (CE) рассчитывается по формуле 28-3: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28-3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2667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фактическая мощность убойных пунктов (количество убоя голов в день);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– потребность в мощности убойных пунктов (количество убоя голов в день).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характеризует степень обеспеченности населенного пункта мощностями убойных пунктов.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обеспеченности инженерной, дорожной инфраструктурой определяется по каждому виду инженерной инфраструктуры электроснабжения (I), водоснабжения (II), водоотведения (III), теплоснабжения (IV), газоснабжения (V), подъездными путями (PP) в отдельности в зависимости от наличия соответствующей инфраструктуры и потребности в ее развитии (создании) следующим образом: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инженерной, дорожной инфраструктуры и отсутствии потребности в ее развитии уровень обеспеченности принимается равным 100%, что свидетельствует о полной обеспеченности;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инженерной, дорожной инфраструктуры и наличии потребности в ее развитии уровень обеспеченности принимается равным 50%, что свидетельствует о частичной обеспеченности и необходимости развития (расширения) существующей инфраструктуры;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инженерной, дорожной инфраструктуры и наличии потребности в ее создании уровень обеспеченности принимается равным 0%, что свидетельствует о полном отсутствии инфраструктуры при наличии потребности;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инженерной, дорожной инфраструктуры и отсутствии потребности в ее создании показатель принимается равным 0% и не учитывается при расчете итогового уровня обеспеченности.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Убойные пункты с переработкой (PU)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Обеспеченность убойными пунктами с переработкой (PU) рассчитывается по формуле 28-4: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28-4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53975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NPU – обеспеченность количеством убойных пунктов с переработкой;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MPU – обеспеченность мощностью убойных пунктов с переработкой;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EPU – обеспеченность инженерной инфраструктурой электроснабжения;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BCPU – обеспеченность инженерной инфраструктурой водоснабжения;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BOPU – обеспеченность инженерной инфраструктурой водоотведения;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TPU – обеспеченность инженерной инфраструктурой теплоснабжения;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GPU – обеспеченность инженерной инфраструктурой газоснабжения;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PPU – обеспеченность дорожной инфраструктурой (подъездными путями);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видов объектов, значения которых используются в расчетной формуле в целях определения обеспеченности.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Обеспеченность количеством убойных пунктов с переработкой (NPU) рассчитывается по формуле 28-5: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28-5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36449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5080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обеспеченность количеством площадок по убою с переработкой;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6096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фактическое количество площадок по убою с переработкой, ед.;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635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потребность в строительстве новых площадок для убоя, 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Потребность в строительстве убойного пункта с переработкой определяется на основании отраслевых нормативов уполномоченного государственного органа в сфере сельского хозяйства в РК.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Обеспеченность мощностью убойных пунктов с переработкой (MPU) рассчитывается по формуле 28-6: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28-6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33401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401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6096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обеспеченность мощностью убойных пунктов с переработкой;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622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фактическая мощность площадок по убою сельскохозяйственных животных (количество убоя голов в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366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потребность в мощности новых площадок для убоя (количество убоя голов в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обеспеченности инженерной, дорожной инфраструктурой определяется по каждому виду инженерной инфраструктуры электроснабжения (EPU), водоснабжения (BCPU), водоотведения (BOPU), теплоснабжения (TPU), газоснабжения (GPU). подъездными путями (PPU) в отдельности в зависимости от наличия соответствующей инфраструктуры и потребности в ее развитии (создании) следующим образом: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инженерной, дорожной инфраструктуры и отсутствии потребности в ее развитии уровень обеспеченности принимается равным 100%, что свидетельствует о полной обеспеченности;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инженерной, дорожной инфраструктуры и наличии потребности в ее развитии уровень обеспеченности принимается равным 50%, что свидетельствует о частичной обеспеченности и необходимости развития (расширения) существующей инфраструктуры;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инженерной, дорожной инфраструктуры и наличии потребности в ее создании уровень обеспеченности принимается равным 0%, что свидетельствует о полном отсутствии инфраструктуры при наличии потребности; 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инженерной, дорожной инфраструктуры и отсутствии потребности в ее создании показатель принимается равным 0% и не учитывается при расчете итогового уровня обеспеченности.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для откорма скота (OC)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Обеспеченность площадками для откорма скота (OC) рассчитывается по формуле 28-7: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28-7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33274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OC – обеспеченность площадками для откорма скота;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KOC – обеспеченность количеством площадок для откорма скота;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MOC – обеспеченность мощностью площадок для откорма скота;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EOC – обеспеченность инженерной инфраструктурой электроснабжения;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BOC – обеспеченность инженерной инфраструктурой водоснабжения;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PPOC – обеспеченность дорожной инфраструктурой (подъездными путями);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видов объектов, значения которых используются в расчетной формуле в целях определения обеспеченности.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Обеспеченность количеством площадок для откорма скота (KOC) рассчитывается по формуле 28-8: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28-8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30480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KOC – обеспеченность количеством площадок для откорма скота;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KFOC – фактическое количество площадок для откорма скота, ед.;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KPOC – потребность в количестве площадок для откорма скота, ед.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Обеспеченность мощностью площадок для откорма скота (MOC) рассчитывается по формуле 28-9: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28-9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33147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MOC – обеспеченность мощностью площадок для откорма скота;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MFOK – фактическая мощность площадок для откорма скота (количество голов);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MPOK – потребность в мощности площадок для откорма скота (количество голов).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обеспеченности инженерной, дорожной инфраструктурой определяется по каждому виду инженерной инфраструктуры электроснабжения (EOK), водоснабжения (BOK), подъездными путями (PPOC) в отдельности в зависимости от наличия соответствующей инфраструктуры и потребности в ее развитии (создании) следующим образом: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инженерной, дорожной инфраструктуры и отсутствии потребности в ее развитии уровень обеспеченности принимается равным 100 процентам, что свидетельствует о полной обеспеченности; 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инженерной, дорожной инфраструктуры и наличии потребности в ее развитии уровень обеспеченности принимается равным 50 процентам, что свидетельствует о частичной обеспеченности и необходимости развития (расширения) существующей инфраструктуры; 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инженерной, дорожной инфраструктуры и наличии потребности в ее создании уровень обеспеченности принимается равным 0 процентам, что свидетельствует о полном отсутствии инфраструктуры при наличии потребности; 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инженерной, дорожной инфраструктуры и отсутствии потребности в ее создании показатель принимается равным 0 процентам и не учитывается при расчете итогового уровня обеспеченности.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Малые промышленные зоны (MPZ)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Обеспеченность малыми промышленными зонами (MPZ) рассчитывается по формуле 28-10: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28-10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55626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KMPZ – обеспеченность количеством малых промышленных зон (МПЗ);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EMPZ – обеспеченность инженерной инфраструктурой электроснабжения;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BCMPZ – обеспеченность инженерной инфраструктурой водоснабжения;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BOMPZ – обеспеченность инженерной инфраструктурой водоотведения;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TMPZ – обеспеченность инженерной инфраструктурой теплоснабжения;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GMPZ – обеспеченность инженерной инфраструктурой газоснабжения;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PPMPZ – обеспеченность дорожной инфраструктурой (подъездными путями);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видов объектов, значения которых используются в расчетной формуле в целях определения обеспеченности.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Обеспеченность количеством малых промышленных зон (KMPZ) определяется на основе соотношения фактического количества объектов и потребности в их создании. 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осуществляется по формуле 28-11: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28-11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35687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KMPZ – обеспеченность количеством малых промышленных зон;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KFMPZ – количество малых промышленных зон;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KPMPZ – потребность в малых промышленных зонах.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Потребность в строительстве дополнительных малых промышленных зон в населенном пункте должна рассчитываться на основании отраслевых нормативов уполномоченного государственного органа в сфере промышленности и строительства.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обеспеченности инженерной, дорожной инфраструктурой определяется по каждому виду инженерной инфраструктуры электроснабжения (EMPZ), водоснабжения (BCMPZ), водоотведения (BOMPZ), теплоснабжения (TMPZ), газоснабжения (GMPZ), подъездными путями (PPMPZ) в отдельности в зависимости от наличия соответствующей инфраструктуры и потребности в ее развитии (создании) следующим образом: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инженерной, дорожной инфраструктуры и отсутствии потребности в ее развитии уровень обеспеченности принимается равным 100 процентам, что свидетельствует о полной обеспеченности; 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инженерной, дорожной инфраструктуры и наличии потребности в ее развитии уровень обеспеченности принимается равным 50 процентам, что свидетельствует о частичной обеспеченности и необходимости развития (расширения) существующей инфраструктуры; 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инженерной, дорожной инфраструктуры и наличии потребности в ее создании уровень обеспеченности принимается равным 0 процентам, что свидетельствует о полном отсутствии инфраструктуры при наличии потребности; 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инженерной, дорожной инфраструктуры и отсутствии потребности в ее создании показатель принимается равным 0 процентам и не учитывается при расчете итогового уровня обеспеченности.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Сервисно-заготовительные центры (ZZ)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Обеспеченность сервисно-заготовительными центрами (ZZ) рассчитывается по формуле 28-12: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28-12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4343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KZZ – обеспеченность количеством сервисно-заготовительных центров (СЗЦ);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EZZ – обеспеченность инженерной инфраструктурой электроснабжения;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BCZZ – обеспеченность инженерной инфраструктурой водоснабжения;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BOZZ – обеспеченность инженерной инфраструктурой водоотведения;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TZZ – обеспеченность инженерной инфраструктурой теплоснабжения;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GZZ – обеспеченность инженерной инфраструктурой газоснабжения;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PPZZ - обеспеченность дорожной инфраструктурой (подъездными путями);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видов объектов, значения которых используются в расчетной формуле в целях определения обеспеченности.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Обеспеченность количеством сервисно-заготовительных центров (KZZ) рассчитывается по формуле 28-13: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28-13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30861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KZZ – обеспеченность количеством сервисно-заготовительных центров (далее – СЗЦ);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KFZZ – количество СЗЦ;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KPZZ – потребность в СЗЦ.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Потребность в СЗЦ определяется на основании отраслевых нормативов уполномоченного государственного органа в сфере сельского хозяйства.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обеспеченности инженерной, дорожной инфраструктурой определяется по каждому виду инженерной инфраструктуры электроснабжения (EZZ), водоснабжения (BCZZ), водоотведения (BOZZ), теплоснабжения (TZZ), газоснабжения (GZZ), подъездными путями (PPZZ) в отдельности в зависимости от наличия соответствующей инфраструктуры и потребности в ее развитии (создании) следующим образом: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инженерной, дорожной инфраструктуры и отсутствии потребности в ее развитии уровень обеспеченности принимается равным 100 процентам, что свидетельствует о полной обеспеченности; 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инженерной, дорожной инфраструктуры и наличии потребности в ее развитии уровень обеспеченности принимается равным 50 процентам, что свидетельствует о частичной обеспеченности и необходимости развития (расширения) существующей инфраструктуры; 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инженерной, дорожной инфраструктуры и наличии потребности в ее создании уровень обеспеченности принимается равным 0 процентам, что свидетельствует о полном отсутствии инфраструктуры при наличии потребности; 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инженерной, дорожной инфраструктуры и отсутствии потребности в ее создании показатель принимается равным 0 процентам и не учитывается при расчете итогового уровня обеспеченности.";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Среднеарифметическое значение определяет обеспеченность инфраструктуры агробизнеса (IAB) и рассчитывается по формуле 28-14: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28-14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18923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IABсрс – обеспеченность СРС инфраструктуры агробизнеса;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Sl – значение обеспеченности l-го вида объекта инфраструктуры агробизнеса;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Pl – количество l-го объекта инфраструктуры агробизнеса;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– индекс показателя (коды показателей 13.01-13.05 указаны в приложении 13 к настоящим Правилам).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уровень обеспеченности объектами и услугами (благами) определенного населенного пункта рассчитывается как среднее значение уровней обеспеченности по всем 13 направлениям, согласно приложению 13 настоящих Правил, в зависимости от статуса (типа) населенного пункта и рассчитывается по формуле 29: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29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23876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SRSсрс – обеспеченность СРС населенного пункта;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RSm – значение обеспеченности m-го направления;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KRSm – количество m-го направления;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индекс показателя направления (индекс меняется от 1 до 13, согласно приложению 13 к настоящим Правилам).";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инфраструктура услуг;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Прогнозное наличие (посещение специалистов) филиалов НАО "Государственная корпорация "Правительство для граждан", Центров обслуживания предпринимателей, банковских отделений, юридических консультаций и нотариуса.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имеется прогнозное наличие (или посещение специалистов) филиалов НАО "Государственная корпорация" Правительство для граждан", юридических и банковских услуг (Si), то прогнозная обеспеченность СРС инфраструктуры услуг (USLсрс) принимает значение равное 100%, иначе 0%.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Среднеарифметическое значение определяет прогноз обеспеченности инфраструктуры услуг и рассчитывается по формуле 57: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57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23241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USLпр срс – прогнозная обеспеченность СРС инфраструктуры услуг;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Sl – прогнозное значение обеспеченности l-го вида услуг инфраструктуры;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Pl – прогнозное количество l-го вида услуг;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– индекс показателя услуг (коды показателей 12.01-12.04 указаны в приложении 13 к настоящим Правилам).";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инфраструктура агробизнеса;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обеспеченности по объектам инфраструктуры агробизнеса (IABпр) определяется по следующим формулам: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Убойные пункты (UCпр)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обеспеченности убойными пунктами (UCпр) рассчитывается по формуле 57-1: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57-1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7"/>
    <w:p>
      <w:pPr>
        <w:spacing w:after="0"/>
        <w:ind w:left="0"/>
        <w:jc w:val="both"/>
      </w:pPr>
      <w:r>
        <w:drawing>
          <wp:inline distT="0" distB="0" distL="0" distR="0">
            <wp:extent cx="48641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8641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BDпр – прогноз обеспеченности количеством убойных пунктов;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CEпр – прогноз обеспеченности мощностью убойных пунктов;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Iпр – прогноз обеспеченности инженерной инфраструктурой электроснабжения;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IIпр – прогноз обеспеченности инженерной инфраструктурой водоснабжения;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IIIпр – прогноз обеспеченности инженерной инфраструктурой водоотведения;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IVпр – прогноз обеспеченности инженерной инфраструктурой теплоснабжения;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Vпр – прогноз обеспеченности инженерной инфраструктурой газоснабжения;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PPпр – прогноз обеспеченности дорожной инфраструктурой (подъездными путями);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видов объектов, значения которых используются в расчетной формуле в целях определения обеспеченности.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обеспеченности количеством убойных пунктов (BDпр) рассчитывается по формуле 57-2: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57-2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9"/>
    <w:p>
      <w:pPr>
        <w:spacing w:after="0"/>
        <w:ind w:left="0"/>
        <w:jc w:val="both"/>
      </w:pPr>
      <w:r>
        <w:drawing>
          <wp:inline distT="0" distB="0" distL="0" distR="0">
            <wp:extent cx="30099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Bпр – прогноз количества убойных пунктов, ед.;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Dпр – прогноз потребности в строительстве убойных пунктов, ед.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отражает прогноз обеспеченности территории убойными пунктами.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Потребность в строительстве убойного пункта определяется на основании отраслевых нормативов уполномоченного государственного органа в сфере сельского хозяйства в Республике Казахстан.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обеспеченности мощностью убойных пунктов (CEпр) рассчитывается по формуле 57-3: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57-3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6"/>
    <w:p>
      <w:pPr>
        <w:spacing w:after="0"/>
        <w:ind w:left="0"/>
        <w:jc w:val="both"/>
      </w:pPr>
      <w:r>
        <w:drawing>
          <wp:inline distT="0" distB="0" distL="0" distR="0">
            <wp:extent cx="28956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Cпр – прогноз фактической мощности убойных пунктов (количество убоя голов в день);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Eпр – прогноз потребности в мощности убойных пунктов (количество убоя голов в день).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характеризует прогноз обеспеченности населенного пункта мощностями убойных пунктов.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уровня обеспеченности инженерной, дорожной инфраструктурой определяется по каждому виду инженерной инфраструктуры электроснабжения (Iпр), водоснабжения (IIпр), водоотведения (IIIпр), теплоснабжения (IVпр), газоснабжения (Vпр), подъездными путями (PPпр) в отдельности в зависимости от наличия соответствующей инфраструктуры и потребности в ее развитии (создании) в прогнозируемом периоде следующим образом: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инженерной, дорожной инфраструктуры и отсутствии потребности в ее развитии уровень обеспеченности принимается равным 100%, что свидетельствует о полной обеспеченности; 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инженерной, дорожной инфраструктуры и наличии потребности в ее развитии уровень обеспеченности принимается равным 50%, что свидетельствует о частичной обеспеченности и необходимости развития (расширения) существующей инфраструктуры; 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инженерной, дорожной инфраструктуры и наличии потребности в ее создании уровень обеспеченности принимается равным 0%, что свидетельствует о полном отсутствии инфраструктуры при наличии потребности; 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инженерной, дорожной инфраструктуры и отсутствии потребности в ее создании показатель принимается равным 0% и не учитывается при расчете итогового уровня обеспеченности.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Убойные пункты с переработкой (PUпр)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обеспеченности убойными пунктами с переработкой (PUпр) рассчитывается по формуле 57-4: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57-4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8"/>
    <w:p>
      <w:pPr>
        <w:spacing w:after="0"/>
        <w:ind w:left="0"/>
        <w:jc w:val="both"/>
      </w:pPr>
      <w:r>
        <w:drawing>
          <wp:inline distT="0" distB="0" distL="0" distR="0">
            <wp:extent cx="70104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NPUпр – обеспеченность количеством убойных пунктов с переработкой;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MPUпр – обеспеченность мощностью убойных пунктов с переработкой;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EPUпр – обеспеченность инженерной инфраструктурой электроснабжения;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BCPUпр – обеспеченность инженерной инфраструктурой водоснабжения;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BOPUпр – обеспеченность инженерной инфраструктурой водоотведения;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TPUпр – обеспеченность инженерной инфраструктурой теплоснабжения;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GPUпр – обеспеченность инженерной инфраструктурой газоснабжения;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PPUпр – обеспеченность дорожной инфраструктурой (подъездными путями);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видов объектов, значения которых используются в расчетной формуле в целях определения обеспеченности.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 обеспеченности количеством убойных пунктов с переработкой (NPUпр) рассчитывается по формуле 57-5: 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57-5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0"/>
    <w:p>
      <w:pPr>
        <w:spacing w:after="0"/>
        <w:ind w:left="0"/>
        <w:jc w:val="both"/>
      </w:pPr>
      <w:r>
        <w:drawing>
          <wp:inline distT="0" distB="0" distL="0" distR="0">
            <wp:extent cx="41148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1"/>
    <w:p>
      <w:pPr>
        <w:spacing w:after="0"/>
        <w:ind w:left="0"/>
        <w:jc w:val="both"/>
      </w:pPr>
      <w:r>
        <w:drawing>
          <wp:inline distT="0" distB="0" distL="0" distR="0">
            <wp:extent cx="7620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прогноз обеспеченности количеством убойных пунктов с переработкой;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2"/>
    <w:p>
      <w:pPr>
        <w:spacing w:after="0"/>
        <w:ind w:left="0"/>
        <w:jc w:val="both"/>
      </w:pPr>
      <w:r>
        <w:drawing>
          <wp:inline distT="0" distB="0" distL="0" distR="0">
            <wp:extent cx="7747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прогноз фактического количества убойных пунктов с переработкой, ед.;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3"/>
    <w:p>
      <w:pPr>
        <w:spacing w:after="0"/>
        <w:ind w:left="0"/>
        <w:jc w:val="both"/>
      </w:pPr>
      <w:r>
        <w:drawing>
          <wp:inline distT="0" distB="0" distL="0" distR="0">
            <wp:extent cx="800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прогноз потребности в строительстве новых убойных пунктов с переработкой, 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Потребность в строительстве убойного пункта с переработкой определяется на основании отраслевых нормативов уполномоченного государственного органа в сфере сельского хозяйства в РК.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обеспеченности мощностью убойных пунктов с переработкой (MPU) рассчитывается по формуле 57-6: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57-6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7"/>
    <w:p>
      <w:pPr>
        <w:spacing w:after="0"/>
        <w:ind w:left="0"/>
        <w:jc w:val="both"/>
      </w:pPr>
      <w:r>
        <w:drawing>
          <wp:inline distT="0" distB="0" distL="0" distR="0">
            <wp:extent cx="34925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8"/>
    <w:p>
      <w:pPr>
        <w:spacing w:after="0"/>
        <w:ind w:left="0"/>
        <w:jc w:val="both"/>
      </w:pPr>
      <w:r>
        <w:drawing>
          <wp:inline distT="0" distB="0" distL="0" distR="0">
            <wp:extent cx="7620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прогноз обеспеченности мощностью убойных пунктов с переработкой;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9"/>
    <w:p>
      <w:pPr>
        <w:spacing w:after="0"/>
        <w:ind w:left="0"/>
        <w:jc w:val="both"/>
      </w:pPr>
      <w:r>
        <w:drawing>
          <wp:inline distT="0" distB="0" distL="0" distR="0">
            <wp:extent cx="7874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прогноз фактической мощности площадок по убою сельскохозяйственных животных (количество убоя голов в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0"/>
    <w:p>
      <w:pPr>
        <w:spacing w:after="0"/>
        <w:ind w:left="0"/>
        <w:jc w:val="both"/>
      </w:pPr>
      <w:r>
        <w:drawing>
          <wp:inline distT="0" distB="0" distL="0" distR="0">
            <wp:extent cx="8001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прогноз потребности в мощности новых площадок для убоя (количество убоя голов в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уровня обеспеченности инженерной, дорожной инфраструктурой определяется по каждому виду инженерной инфраструктуры электроснабжения (EPUпр), водоснабжения (BCPUпр), водоотведения (BOPUпр), теплоснабжения (TPUпр), газоснабжения (GPUпр), подъездными путями (PPUпр) в отдельности в зависимости от наличия соответствующей инфраструктуры и потребности в ее развитии (создании) в прогнозируемом периоде следующим образом: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инженерной, дорожной инфраструктуры и отсутствии потребности в ее развитии уровень обеспеченности принимается равным 100%, что свидетельствует о полной обеспеченности; 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инженерной, дорожной инфраструктуры и наличии потребности в ее развитии уровень обеспеченности принимается равным 50%, что свидетельствует о частичной обеспеченности и необходимости развития (расширения) существующей инфраструктуры; 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инженерной, дорожной инфраструктуры и наличии потребности в ее создании уровень обеспеченности принимается равным 0%, что свидетельствует о полном отсутствии инфраструктуры при наличии потребности; 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инженерной, дорожной инфраструктуры и отсутствии потребности в ее создании показатель принимается равным 0% и не учитывается при расчете итогового уровня обеспеченности.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для откорма скота (OCпр)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обеспеченности площадками для откорма скота (OCпр) рассчитывается по формуле 57-7: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57-7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9"/>
    <w:p>
      <w:pPr>
        <w:spacing w:after="0"/>
        <w:ind w:left="0"/>
        <w:jc w:val="both"/>
      </w:pPr>
      <w:r>
        <w:drawing>
          <wp:inline distT="0" distB="0" distL="0" distR="0">
            <wp:extent cx="40767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OCпр – прогноз обеспеченности площадками для откорма скота;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KOCпр – прогноз обеспеченности количеством площадок для откорма скота;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MOCпр – прогноз обеспеченности мощностью площадок для откорма скота;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EOCпр – прогноз обеспеченности инженерной инфраструктурой электроснабжения;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BOCпр – прогноз обеспеченности инженерной инфраструктурой водоснабжения; 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PPOCпр – прогноз обеспеченности дорожной инфраструктурой (подъездными путями);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видов объектов, значения которых используются в расчетной формуле в целях определения обеспеченности.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обеспеченности количеством площадок для откорма скота (KOCпр) рассчитывается по формуле 57-8: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57-8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9"/>
    <w:p>
      <w:pPr>
        <w:spacing w:after="0"/>
        <w:ind w:left="0"/>
        <w:jc w:val="both"/>
      </w:pPr>
      <w:r>
        <w:drawing>
          <wp:inline distT="0" distB="0" distL="0" distR="0">
            <wp:extent cx="36449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KOCпр – прогноз обеспеченности количеством площадок для откорма скота;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KFOCпр – прогноз фактического количества площадок для откорма скота, ед.;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KPOCпр – прогноз потребности в количестве площадок для откорма скота, ед.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обеспеченности мощностью площадок для откорма скота (MOCпр) рассчитывается по формуле 57-9: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57-9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5"/>
    <w:p>
      <w:pPr>
        <w:spacing w:after="0"/>
        <w:ind w:left="0"/>
        <w:jc w:val="both"/>
      </w:pPr>
      <w:r>
        <w:drawing>
          <wp:inline distT="0" distB="0" distL="0" distR="0">
            <wp:extent cx="38100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MOCпр – прогноз обеспеченности мощностью площадок для откорма скота;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MFOKпр – прогноз фактической мощности площадок для откорма скота (количество голов);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MPOKпр – прогноз потребности в мощности площадок для откорма скота (количество голов).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уровня обеспеченности инженерной, дорожной инфраструктурой определяется по каждому виду инженерной инфраструктуры электроснабжения (EOCпр), водоснабжения (BOCпр), подъездными путями (PPOCпр) в отдельности в зависимости от наличия соответствующей инфраструктуры и потребности в ее развитии (создании) в прогнозируемом периоде следующим образом: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инженерной, дорожной инфраструктуры и отсутствии потребности в ее развитии уровень обеспеченности принимается равным 100 процентам, что свидетельствует о полной обеспеченности; 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инженерной, дорожной инфраструктуры и наличии потребности в ее развитии уровень обеспеченности принимается равным 50 процентам, что свидетельствует о частичной обеспеченности и необходимости развития (расширения) существующей инфраструктуры; 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инженерной, дорожной инфраструктуры и наличии потребности в ее создании уровень обеспеченности принимается равным 0 процентам, что свидетельствует о полном отсутствии инфраструктуры при наличии потребности; 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инженерной, дорожной инфраструктуры и отсутствии потребности в ее создании показатель принимается равным 0 процентам и не учитывается при расчете итогового уровня обеспеченности.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Малые промышленные зоны (MPZ)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обеспеченности малыми промышленными зонами (MPZпр) рассчитывается по формуле 57-10: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57-10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7"/>
    <w:p>
      <w:pPr>
        <w:spacing w:after="0"/>
        <w:ind w:left="0"/>
        <w:jc w:val="both"/>
      </w:pPr>
      <w:r>
        <w:drawing>
          <wp:inline distT="0" distB="0" distL="0" distR="0">
            <wp:extent cx="6807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KMPZпр – прогноз обеспеченности количеством малых промышленных зон (МПЗ);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EMPZпр – прогноз обеспеченности инженерной инфраструктурой электроснабжения;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BCMPZпр – прогноз обеспеченности инженерной инфраструктурой водоснабжения;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BOMPZпр – прогноз обеспеченности инженерной инфраструктурой водоотведения;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TMPZпр – прогноз обеспеченности инженерной инфраструктурой теплоснабжения;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GMPZпр – прогноз обеспеченности инженерной инфраструктурой газоснабжения;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PPMPZпр – прогноз обеспеченности дорожной инфраструктурой (подъездными путями);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видов объектов, значения которых используются в расчетной формуле в целях определения обеспеченности.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 обеспеченности количеством малых промышленных зон (KMPZ) определяется на основе соотношения прогнозного фактического количества объектов и потребности в их создании. 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осуществляется по формуле 57-11: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57-11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9"/>
    <w:p>
      <w:pPr>
        <w:spacing w:after="0"/>
        <w:ind w:left="0"/>
        <w:jc w:val="both"/>
      </w:pPr>
      <w:r>
        <w:drawing>
          <wp:inline distT="0" distB="0" distL="0" distR="0">
            <wp:extent cx="40640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KMPZпр – прогноз обеспеченности количеством малых промышленных зон;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KFMPZпр – прогноз количества малых промышленных зон;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KPMPZпр – прогноз потребности в малых промышленных зонах.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Потребность в строительстве дополнительных малых промышленных зон в населенном пункте должна рассчитываться на основании отраслевых нормативов уполномоченного государственного органа в сфере промышленности и строительства.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уровня обеспеченности инженерной, дорожной инфраструктурой определяется по каждому виду инженерной инфраструктуры электроснабжения (EMPZпр), водоснабжения (BCMPZпр), водоотведения (BOMPZпр), теплоснабжения (TMPZпр), газоснабжения (GMPZпр), подъездными путями (PPMPZпр) в отдельности в зависимости от наличия соответствующей инфраструктуры и потребности в ее развитии (создании) в прогнозируемом периоде следующим образом: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инженерной, дорожной инфраструктуры и отсутствии потребности в ее развитии уровень обеспеченности принимается равным 100 процентам, что свидетельствует о полной обеспеченности; 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инженерной, дорожной инфраструктуры и наличии потребности в ее развитии уровень обеспеченности принимается равным 50 процентам, что свидетельствует о частичной обеспеченности и необходимости развития (расширения) существующей инфраструктуры; 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инженерной, дорожной инфраструктуры и наличии потребности в ее создании уровень обеспеченности принимается равным 0 процентам, что свидетельствует о полном отсутствии инфраструктуры при наличии потребности; 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инженерной, дорожной инфраструктуры и отсутствии потребности в ее создании показатель принимается равным 0 процентам и не учитывается при расчете итогового уровня обеспеченности.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Сервисно-заготовительные центры (ZZ)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обеспеченности сервисно-заготовительными центрами (ZZ) рассчитывается по формуле 57-12: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57-12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2"/>
    <w:p>
      <w:pPr>
        <w:spacing w:after="0"/>
        <w:ind w:left="0"/>
        <w:jc w:val="both"/>
      </w:pPr>
      <w:r>
        <w:drawing>
          <wp:inline distT="0" distB="0" distL="0" distR="0">
            <wp:extent cx="61087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KZZпр – прогноз обеспеченности количеством сервисно-заготовительных центров (СЗЦ);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EZZпр – прогноз обеспеченности инженерной инфраструктурой электроснабжения;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BCZZпр – прогноз обеспеченности инженерной инфраструктурой водоснабжения;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BOZZпр – прогноз обеспеченности инженерной инфраструктурой водоотведения;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TZZпр – прогноз обеспеченности инженерной инфраструктурой теплоснабжения;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GZZпр – прогноз обеспеченности инженерной инфраструктурой газоснабжения;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PPZZпр – прогноз обеспеченности дорожной инфраструктурой (подъездными путями);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видов объектов, значения которых используются в расчетной формуле в целях определения обеспеченности.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обеспеченности количеством сервисно-заготовительных центров (KZZпр) рассчитывается по формуле 57-13: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57-13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3"/>
    <w:p>
      <w:pPr>
        <w:spacing w:after="0"/>
        <w:ind w:left="0"/>
        <w:jc w:val="both"/>
      </w:pPr>
      <w:r>
        <w:drawing>
          <wp:inline distT="0" distB="0" distL="0" distR="0">
            <wp:extent cx="39370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9370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KZZпр – прогноз обеспеченности количеством сервисно-заготовительных центров (далее – СЗЦ);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KFZZпр – прогноз количества СЗЦ;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KPZZпр – прогноз потребности в СЗЦ.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Потребность в СЗЦ определяется на основании отраслевых нормативов уполномоченного государственного органа в сфере сельского хозяйства.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уровня обеспеченности инженерной, дорожной инфраструктурой определяется по каждому виду инженерной инфраструктуры электроснабжения (EZZпр), водоснабжения (BCZZпр), водоотведения (BOZZпр), теплоснабжения (TZZпр), газоснабжения (GZZпр), подъездными путями (PPZZпр) в отдельности в зависимости от наличия соответствующей инфраструктуры и потребности в ее развитии (создании) в прогнозируемом периоде следующим образом: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инженерной, дорожной инфраструктуры и отсутствии потребности в ее развитии уровень обеспеченности принимается равным 100 процентам, что свидетельствует о полной обеспеченности; 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инженерной, дорожной инфраструктуры и наличии потребности в ее развитии уровень обеспеченности принимается равным 50 процентам, что свидетельствует о частичной обеспеченности и необходимости развития (расширения) существующей инфраструктуры; 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инженерной, дорожной инфраструктуры и наличии потребности в ее создании уровень обеспеченности принимается равным 0 процентам, что свидетельствует о полном отсутствии инфраструктуры при наличии потребности; 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инженерной, дорожной инфраструктуры и отсутствии потребности в ее создании показатель принимается равным 0 процентам и не учитывается при расчете итогового уровня обеспеченности.";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Среднеарифметическое значение определяет прогноз обеспеченности инфраструктуры агробизнеса (IAB) и рассчитывается по формуле 57-14: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57-14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5"/>
    <w:p>
      <w:pPr>
        <w:spacing w:after="0"/>
        <w:ind w:left="0"/>
        <w:jc w:val="both"/>
      </w:pPr>
      <w:r>
        <w:drawing>
          <wp:inline distT="0" distB="0" distL="0" distR="0">
            <wp:extent cx="21844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IABсрс – прогноз обеспеченности СРС инфраструктуры агробизнеса;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Sl – прогнозное значение обеспеченности l-го вида объекта инфраструктуры агробизнеса;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Pl – прогнозное количество l-го объекта инфраструктуры агробизнеса;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– индекс показателя (коды показателей 13.01-13.05 указаны в приложении 13 к настоящим Правилам).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прогнозный уровень обеспеченности объектами и услугами (благами) определенного населенного пункта рассчитывается как среднее значение прогнозных уровней обеспеченности по всем направлениям, согласно приложению 13 настоящих Правил, в зависимости от статуса (типа) населенного пункта и рассчитывается по формуле 58: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58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2"/>
    <w:p>
      <w:pPr>
        <w:spacing w:after="0"/>
        <w:ind w:left="0"/>
        <w:jc w:val="both"/>
      </w:pPr>
      <w:r>
        <w:drawing>
          <wp:inline distT="0" distB="0" distL="0" distR="0">
            <wp:extent cx="29464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SRSпр срс – прогноз обеспеченности СРС населенного пункта;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RSm – прогнозное значение обеспеченности m-го направления;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KRSm – прогнозное количество m-го направления;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индекс показателя направления (индекс меняется от 1 до 13, согласно приложению 13 к настоящим Правилам).";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12-1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системы региональных стандартов для населенных пунктов, утвержденных указанным приказом: </w:t>
      </w:r>
    </w:p>
    <w:bookmarkEnd w:id="3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действуют в следующей редакции: </w:t>
      </w:r>
    </w:p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Мониторинг осуществляется уполномоченным органом с применением автоматизированной цифровой системы, обеспечивающей централизованный сбор, обработку, хранение и визуализацию данных.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методологическое сопровождение анализа осуществляется подведомственной организацией уполномоченного органа, оказывающей экспертно-аналитическое сопровождение региональной политики, социально-экономического развития регионов, выявления резервов роста экономики регионов, в том числе разработку рекомендаций по оценке и мониторингу уровня комфортности проживания населения в городских и сельских населенных пунктах.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Мониторинг осуществляется с использованием автоматизированной цифровой системы, обеспечивающей централизованный сбор, обработку и хранение данных.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информации осуществляется местными исполнительными органами по согласованию с отраслевыми центральными государственными органами, в пределах их компетенций.".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регионального развития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на Эталонном контрольном банке нормативных правовых актов Республики Казахстан и на интернет-ресурсе Министерства национальной экономики Республики Казахстан после его первого официального опубликования.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65" w:id="35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для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6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центральный уполномоченный орган по региональной политике.</w:t>
      </w:r>
    </w:p>
    <w:bookmarkEnd w:id="357"/>
    <w:bookmarkStart w:name="z37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предназначенная для сбора административных данных на безвозмездной основе размещена на интернет – ресурсе: www.gov.kz. </w:t>
      </w:r>
    </w:p>
    <w:bookmarkEnd w:id="358"/>
    <w:bookmarkStart w:name="z37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Информация по показателям, применяемым при расчете обеспеченности объектами и услугами (благами) СРС по направлению "Инфраструктура агробизнеса".</w:t>
      </w:r>
    </w:p>
    <w:bookmarkEnd w:id="359"/>
    <w:bookmarkStart w:name="z37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СРС – 12-1.</w:t>
      </w:r>
    </w:p>
    <w:bookmarkEnd w:id="360"/>
    <w:bookmarkStart w:name="z37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361"/>
    <w:bookmarkStart w:name="z37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 год.</w:t>
      </w:r>
    </w:p>
    <w:bookmarkEnd w:id="362"/>
    <w:bookmarkStart w:name="z37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Местные исполнительные органы столицы, областей, городов республиканского значения.</w:t>
      </w:r>
    </w:p>
    <w:bookmarkEnd w:id="363"/>
    <w:bookmarkStart w:name="z37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15 февраля года, следующего за отчетным.</w:t>
      </w:r>
    </w:p>
    <w:bookmarkEnd w:id="364"/>
    <w:bookmarkStart w:name="z37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виде.</w:t>
      </w:r>
    </w:p>
    <w:bookmarkEnd w:id="365"/>
    <w:bookmarkStart w:name="z37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/Бизнес идентификационный номер</w:t>
      </w:r>
    </w:p>
    <w:bookmarkEnd w:id="366"/>
    <w:bookmarkStart w:name="z37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7"/>
    <w:p>
      <w:pPr>
        <w:spacing w:after="0"/>
        <w:ind w:left="0"/>
        <w:jc w:val="both"/>
      </w:pPr>
      <w:r>
        <w:drawing>
          <wp:inline distT="0" distB="0" distL="0" distR="0">
            <wp:extent cx="72009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Категория, статус НП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СРС по направлению "Инфраструктура агробизнеса"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рекомендуемых объектов и услуг (благ)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 рекомендуемых объектов и услуг (благ)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Убойный пункт*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объектом и услугой (благом) "Убойный пункт"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убойного пункта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убойных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мощность площадки(-ок) для откорма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убойных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мощности убойного пункта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инженерной инфраструктуры электроснабжения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инженерной инфраструктуре электроснабжения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Убойный пункт*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сетей электроснабжения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инженерной инфраструктуры водоснабжения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инженерной инфраструктуре водоснабжения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сетей водоснабжения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инженерной инфраструктуры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инженерной инфраструктуре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сетей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инженерной инфраструктуры теплоснабжения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инженерной инфраструктуре теплоснабжения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инженерной инфраструктуры газоснабжения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инженерной инфраструктуре газоснабжения</w:t>
            </w:r>
          </w:p>
          <w:bookmarkEnd w:id="3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сетей газоснабжения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подъездных путей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подъездных путей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подъездных путей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Убойный пункт с переработкой*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объектом и услугой (благом) "Убойный пункт с переработкой"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убойного пункта с переработкой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убойных пунктов с переработкой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мощность убойного(-ых) пункта (-ов) с переработкой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убойного (-ых) пункта (-ов) с переработкой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мощности убойных пунктов с переработкой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инженерной инфраструктуры электроснабжения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инженерной инфраструктуре электроснабжения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Убойный пункт с переработкой*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сетей электроснабжения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инженерной инфраструктуры водоснабжения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инженерной инфраструктуре водоснабжения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сетей водоснабжения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инженерной инфраструктуры водоотведения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инженерной инфраструктуре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сетей водоотведения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инженерной инфраструктуры теплоснабжения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инженерной инфраструктуре теплоснабжения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инженерной инфраструктуры газоснабжения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инженерной инфраструктуре газоснабжения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сетей газоснабжения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подъездных путей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подъездных путей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подъездных путей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 для откорма скота*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объектом и услугой (благом) "Площадки для откорма скота"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площадок для откорма скота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площадок для откорма скота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мощность площадки (-ок) для откорма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количестве площадок для откорма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мощности площадки для откорма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инженерной инфраструктуры электроснабжения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инженерной инфраструктуре электроснабжения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 для откорма скота*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сетей электроснабжения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инженерной инфраструктуры водоснабжения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инженерной инфраструктуре водоснабжения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сетей водоснабжения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подъездных путей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подъездных путей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подъездных путей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промышленные зоны*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объектом и услугой (благом) "Малые промышленные зоны*"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малых промышленных зон (МПЗ)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площадок по убою (убрать)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малых промышленных зонах (МПЗ)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инженерной инфраструктуры электроснабжения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инженерной инфраструктуре электроснабжения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сетей электроснабжения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инженерной инфраструктуры водоснабжения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промышленные зоны*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инженерной инфраструктуре водоснабжения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сетей водоснабжения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инженерной инфраструктуры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инженерной инфраструктуре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сетей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инженерной инфраструктуры теплоснабжения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инженерной инфраструктуре теплоснабжения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инженерной инфраструктуры газоснабжения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промышленные зоны*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инженерной инфраструктуре газоснабжения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сетей газоснабжения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объемы финансирования из бюджета на приведение объектов в соответствие Системе региональных стандартов, млн. теңге, ориентировочно (заполняется при несоответствии объектов)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объектов согласно Системе региональных стандартов и необходимые объемы финансирования из бюджета, количество объектов/млн. теңге (заполняется при необходимости)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подъездных путей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подъездных путей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подъездных путей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Сервисно-заготовительные центры*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объектом и услугой (благом) "Сервисно-заготовительные центры*"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сервисно-заготовительных центров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СЗЦ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сервисно-заготовительных центрах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инженерной инфраструктуры по электроснабжению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инженерной инфраструктуре по электроснабжению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сетей электроснабжения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инженерной инфраструктуры по водоснабжению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Сервисно-заготовительные центры*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инженерной инфраструктуре по водоснабжению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сетей водоснабжения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инженерной инфраструктуры по водоотведению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инженерной инфраструктуре по водоотведению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сетей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инженерной инфраструктуры по теплоснабжению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инженерной инфраструктуре по теплоснабжению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инженерной инфраструктуры по газоснабжению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Сервисно-заготовительные центры*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инженерной инфраструктуре по газоснабжению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сетей газоснабжения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подъездных путей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подъездных путей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подъездных путей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объемы финансирования из бюджета на приведение объектов в соответствие Системе региональных стандартов, млн. теңге, ориентировочно (заполняется при несоответствии объектов)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объектов согласно Системе региональных стандартов и необходимые объемы финансирования из бюджета, количество объектов/млн. теңге (заполняется при необходимости)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</w:p>
    <w:bookmarkEnd w:id="383"/>
    <w:bookmarkStart w:name="z39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</w:t>
      </w:r>
    </w:p>
    <w:bookmarkEnd w:id="384"/>
    <w:bookmarkStart w:name="z39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</w:t>
      </w:r>
    </w:p>
    <w:bookmarkEnd w:id="385"/>
    <w:bookmarkStart w:name="z39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</w:t>
      </w:r>
    </w:p>
    <w:bookmarkEnd w:id="386"/>
    <w:bookmarkStart w:name="z39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</w:t>
      </w:r>
    </w:p>
    <w:bookmarkEnd w:id="387"/>
    <w:bookmarkStart w:name="z40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подпись</w:t>
      </w:r>
    </w:p>
    <w:bookmarkEnd w:id="388"/>
    <w:bookmarkStart w:name="z40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389"/>
    <w:bookmarkStart w:name="z40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390"/>
    <w:bookmarkStart w:name="z40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подпись</w:t>
      </w:r>
    </w:p>
    <w:bookmarkEnd w:id="391"/>
    <w:bookmarkStart w:name="z40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</w:t>
      </w:r>
    </w:p>
    <w:bookmarkEnd w:id="392"/>
    <w:bookmarkStart w:name="z40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предпринимательства) __________________________________"</w:t>
      </w:r>
    </w:p>
    <w:bookmarkEnd w:id="3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по показателям,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применяемым при расчете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обеспеченности объектами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услугами (благами)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СРС по направлению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"Инфраструктура агробизнеса""</w:t>
            </w:r>
          </w:p>
        </w:tc>
      </w:tr>
    </w:tbl>
    <w:bookmarkStart w:name="z407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данных, "Информация по показателям, применяемым при расчете обеспеченности объектами и услугами (благами) СРС по направлению "Инфраструктура агробизнеса"" (Индекс: № СРС– 12-1, периодичность – годовая)</w:t>
      </w:r>
    </w:p>
    <w:bookmarkEnd w:id="394"/>
    <w:bookmarkStart w:name="z408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95"/>
    <w:bookmarkStart w:name="z40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"Информация по показателям, применяемым при расчете обеспеченности объектами и услугами (благами) СРС по направлению "Инфраструктура агробизнеса"" (далее – Форма).</w:t>
      </w:r>
    </w:p>
    <w:bookmarkEnd w:id="396"/>
    <w:bookmarkStart w:name="z41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руководителем, или лицом, исполняющим его обязанности.</w:t>
      </w:r>
    </w:p>
    <w:bookmarkEnd w:id="397"/>
    <w:bookmarkStart w:name="z41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местными исполнительными органами столицы, областей, городов республиканского значения, в Министерство национальной экономики Республики Казахстан: ежегодно, не позднее 15 февраля года, следующего за отчетным годом.</w:t>
      </w:r>
    </w:p>
    <w:bookmarkEnd w:id="398"/>
    <w:bookmarkStart w:name="z41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заполняется на казахском и русском языках.</w:t>
      </w:r>
    </w:p>
    <w:bookmarkEnd w:id="399"/>
    <w:bookmarkStart w:name="z413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00"/>
    <w:bookmarkStart w:name="z41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по каждому населенному пункту (далее – НП) следующим образом:</w:t>
      </w:r>
    </w:p>
    <w:bookmarkEnd w:id="401"/>
    <w:bookmarkStart w:name="z41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номер по порядку;</w:t>
      </w:r>
    </w:p>
    <w:bookmarkEnd w:id="402"/>
    <w:bookmarkStart w:name="z41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"КАТО" – указывается код населенного пункта согласно национальному Классификатору административно-территориальных объектов (КАТО);</w:t>
      </w:r>
    </w:p>
    <w:bookmarkEnd w:id="403"/>
    <w:bookmarkStart w:name="z41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"Область" – указывается наименование области согласно национальному Классификатору административно-территориальных объектов (КАТО);</w:t>
      </w:r>
    </w:p>
    <w:bookmarkEnd w:id="404"/>
    <w:bookmarkStart w:name="z41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"Район" – указывается наименование района согласно национальному Классификатору административно-территориальных объектов (КАТО);</w:t>
      </w:r>
    </w:p>
    <w:bookmarkEnd w:id="405"/>
    <w:bookmarkStart w:name="z41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"Сельский округ" – указывается наименование сельского округа согласно национальному Классификатору административно-территориальных объектов (КАТО);</w:t>
      </w:r>
    </w:p>
    <w:bookmarkEnd w:id="406"/>
    <w:bookmarkStart w:name="z42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"Населенный пункт" – указывается наименование конкретного населенного пункта согласно национальному Классификатору административно-территориальных объектов (КАТО);</w:t>
      </w:r>
    </w:p>
    <w:bookmarkEnd w:id="407"/>
    <w:bookmarkStart w:name="z42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"Категория, статус НП" – указывается категория населенного пункта (город областного значения, город республиканского значения, город районного значения, села) и статус населенного пункта (моногород, приграничный НП, стратегический НП, центр сельского округа, опорный СНП, спутниковый СНП, поселок), опорный СНП, спутниковый СНП);</w:t>
      </w:r>
    </w:p>
    <w:bookmarkEnd w:id="408"/>
    <w:bookmarkStart w:name="z42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"Численность населения" – указывается актуальная численность населения, проживающая на территории НП;</w:t>
      </w:r>
    </w:p>
    <w:bookmarkEnd w:id="409"/>
    <w:bookmarkStart w:name="z42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"Обеспеченность СРС по направлению "Инфраструктура агробизнеса" / с учетом рекомендуемых объектов и услуг (благ) – указывается обеспеченность населенного пункта по направлению "Инфраструктура агробизнеса" объектами инфраструктуры услуг с учетом рекомендуемых объектов и услуг (благ);</w:t>
      </w:r>
    </w:p>
    <w:bookmarkEnd w:id="410"/>
    <w:bookmarkStart w:name="z42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"Обеспеченность СРС по направлению "Инфраструктура агробизнеса" / без учета рекомендуемых объектов и услуг (благ) – указывается обеспеченность населенного пункта по направлению "Инфраструктура агробизнеса" объектами инфраструктуры услуг без учета рекомендуемых объектов и услуг (благ);</w:t>
      </w:r>
    </w:p>
    <w:bookmarkEnd w:id="411"/>
    <w:bookmarkStart w:name="z42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11 "Обеспеченность объектом и услугой (благом) "Убойный пункт" - указывается обеспеченность населенного пункта объектом и услугой (благом) "Убойный пункт", согласно пункту 5 настоящих Правил; </w:t>
      </w:r>
    </w:p>
    <w:bookmarkEnd w:id="412"/>
    <w:bookmarkStart w:name="z42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"Наличие убойного пункта" – указывается наличие либо отсутствие в населенном пункте убойного пункта;</w:t>
      </w:r>
    </w:p>
    <w:bookmarkEnd w:id="413"/>
    <w:bookmarkStart w:name="z42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"Количество убойных пунктов" – указывается количество убойных пунктов в населенном пункте;</w:t>
      </w:r>
    </w:p>
    <w:bookmarkEnd w:id="414"/>
    <w:bookmarkStart w:name="z42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"Общая мощность площадки(-ок) для откорма скота" – указывается общая мощность площадки/ок для откорма скота;</w:t>
      </w:r>
    </w:p>
    <w:bookmarkEnd w:id="415"/>
    <w:bookmarkStart w:name="z42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"Потребность в строительстве убойных пунктов" – указывается потребность в строительстве убойных пунктов в населенном пункте;</w:t>
      </w:r>
    </w:p>
    <w:bookmarkEnd w:id="416"/>
    <w:bookmarkStart w:name="z43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"Потребность в мощности убойного пункта" – указывается потребность в мощности убойного пункта в населенном пункте;</w:t>
      </w:r>
    </w:p>
    <w:bookmarkEnd w:id="417"/>
    <w:bookmarkStart w:name="z43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"Наличие инженерной инфраструктуры электроснабжения" –указывается наличие либо отсутствие инженерной инфраструктуры (сети) электроснабжения;</w:t>
      </w:r>
    </w:p>
    <w:bookmarkEnd w:id="418"/>
    <w:bookmarkStart w:name="z43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"Потребность в инженерной инфраструктуре электроснабжения" – указывается наличие потребности в инженерной инфраструктуре (сети) электроснабжения для убойного пункта населенного пункта;</w:t>
      </w:r>
    </w:p>
    <w:bookmarkEnd w:id="419"/>
    <w:bookmarkStart w:name="z43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"Потребность в строительстве новых сетей электроснабжения" –указывается потребность в строительстве новых сетей электроснабжения для убойного пункта населенного пункта;</w:t>
      </w:r>
    </w:p>
    <w:bookmarkEnd w:id="420"/>
    <w:bookmarkStart w:name="z43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"Наличие инженерной инфраструктуры водоснабжения" – указывается наличие либо отсутствие инженерной инфраструктуры (сети) водоснабжения для убойного пункта населенного пункта;</w:t>
      </w:r>
    </w:p>
    <w:bookmarkEnd w:id="421"/>
    <w:bookmarkStart w:name="z43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"Потребность в инженерной инфраструктуре водоснабжения" – указывается наличие либо отсутствие потребности в инженерной инфраструктуре (сети) водоснабжения;</w:t>
      </w:r>
    </w:p>
    <w:bookmarkEnd w:id="422"/>
    <w:bookmarkStart w:name="z43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"Потребность в строительстве новых сетей водоснабжения" – указывается потребность в строительстве новых сетей водоснабжения для убойного пункта населенного пункта;</w:t>
      </w:r>
    </w:p>
    <w:bookmarkEnd w:id="423"/>
    <w:bookmarkStart w:name="z43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"Наличие инженерной инфраструктуры водоотведения" – указывается наличие либо отсутствие инженерной инфраструктуры (сети) водоотведения";</w:t>
      </w:r>
    </w:p>
    <w:bookmarkEnd w:id="424"/>
    <w:bookmarkStart w:name="z43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"Потребность в инженерной инфраструктуре водоотведения" – указывается наличие либо отсутствие потребности в инженерной инфраструктуре (сети) водоснабжения;</w:t>
      </w:r>
    </w:p>
    <w:bookmarkEnd w:id="425"/>
    <w:bookmarkStart w:name="z43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25 "Потребность в строительстве новых сетей водоотведения" – указывается потребность в строительстве новых сетей водоотведения для убойного пункта населенного пункта; </w:t>
      </w:r>
    </w:p>
    <w:bookmarkEnd w:id="426"/>
    <w:bookmarkStart w:name="z44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"Наличие инженерной инфраструктуры теплоснабжения" – указывается наличие либо отсутствие инженерной инфраструктуры (сети) теплоснабжения";</w:t>
      </w:r>
    </w:p>
    <w:bookmarkEnd w:id="427"/>
    <w:bookmarkStart w:name="z44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"Потребность в инженерной инфраструктуре теплоснабжения" – указывается наличие либо отсутствие потребности в инженерной инфраструктуре (сети) теплоснабжения;</w:t>
      </w:r>
    </w:p>
    <w:bookmarkEnd w:id="428"/>
    <w:bookmarkStart w:name="z44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"Наличие инженерной инфраструктуры газоснабжения" – указывается наличие либо отсутствие инженерной инфраструктуры (сети) газоснабжения;</w:t>
      </w:r>
    </w:p>
    <w:bookmarkEnd w:id="429"/>
    <w:bookmarkStart w:name="z44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"Потребность в инженерной инфраструктуре газоснабжения" – указывается наличие либо отсутствие потребности в инженерной инфраструктуре (сети) газоснабжения;</w:t>
      </w:r>
    </w:p>
    <w:bookmarkEnd w:id="430"/>
    <w:bookmarkStart w:name="z44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"Потребность в строительстве новых сетей газоснабжения" – указывается потребность в строительстве новых сетей газоснабжения для убойного пункта населенного пункта;</w:t>
      </w:r>
    </w:p>
    <w:bookmarkEnd w:id="431"/>
    <w:bookmarkStart w:name="z44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"Наличие подъездных путей" – указывается наличие либо отсутствие подъездных путей;</w:t>
      </w:r>
    </w:p>
    <w:bookmarkEnd w:id="432"/>
    <w:bookmarkStart w:name="z44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 "Потребность подъездных путей" – указывается наличие либо отсутствие потребности в строительстве подъездных путей;</w:t>
      </w:r>
    </w:p>
    <w:bookmarkEnd w:id="433"/>
    <w:bookmarkStart w:name="z44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33 "Потребность в строительстве новых подъездных путей" – указывается потребность в строительстве новых подъездных путей;</w:t>
      </w:r>
    </w:p>
    <w:bookmarkEnd w:id="434"/>
    <w:bookmarkStart w:name="z44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34 "Обеспеченность объектом и услугой (благом) "Убойный пункт с переработкой" - указывается обеспеченность населенного пункта объектом и услугой (благом) "Убойный пункт с переработкой", согласно пункту 5 настоящих Правил;</w:t>
      </w:r>
    </w:p>
    <w:bookmarkEnd w:id="435"/>
    <w:bookmarkStart w:name="z44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35 "Наличие убойного пункта с переработкой" – указывается наличие либо отсутствие в населенном пункте убойного пункта с переработкой;</w:t>
      </w:r>
    </w:p>
    <w:bookmarkEnd w:id="436"/>
    <w:bookmarkStart w:name="z45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36 "Количество убойных пунктов с переработкой" – указывается количество убойных пунктов с переработкой в населенном пункте;</w:t>
      </w:r>
    </w:p>
    <w:bookmarkEnd w:id="437"/>
    <w:bookmarkStart w:name="z45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37 "Общая мощность убойного (-ых) пункта (-ов) с переработкой" – указывается общая мощность убойного (-ых) пункта (-ов) с переработкой;</w:t>
      </w:r>
    </w:p>
    <w:bookmarkEnd w:id="438"/>
    <w:bookmarkStart w:name="z45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38 "Потребность в строительстве убойного (-ых) пункта (-ов) с переработкой" – указывается потребность в строительстве новых площадок для убоя с переработкой; </w:t>
      </w:r>
    </w:p>
    <w:bookmarkEnd w:id="439"/>
    <w:bookmarkStart w:name="z45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39 "Потребность в мощности убойного (-ых) пункта (-ов) с переработкой" – указывается потребность в мощности убойного пункта с переработкой в населенном пункте; </w:t>
      </w:r>
    </w:p>
    <w:bookmarkEnd w:id="440"/>
    <w:bookmarkStart w:name="z45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40 "Наличие инженерной инфраструктуры электроснабжения" – указывается наличие либо отсутствие инженерной инфраструктуры (сети) электроснабжения для убойного пункта с переработкой населенного пункта;</w:t>
      </w:r>
    </w:p>
    <w:bookmarkEnd w:id="441"/>
    <w:bookmarkStart w:name="z45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41 "Потребность в инженерной инфраструктуре электроснабжения" – указывается наличие потребности в инженерной инфраструктуре (сети) электроснабжения для убойного пункта с переработкой населенного пункта;</w:t>
      </w:r>
    </w:p>
    <w:bookmarkEnd w:id="442"/>
    <w:bookmarkStart w:name="z45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42 "Потребность в строительстве новых сетей электроснабжения" – указывается потребность в строительстве новых сетей электроснабжения для убойного пункта с переработкой населенного пункта;</w:t>
      </w:r>
    </w:p>
    <w:bookmarkEnd w:id="443"/>
    <w:bookmarkStart w:name="z45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43 "Наличие инженерной инфраструктуры водоснабжения" – указывается наличие либо отсутствие инженерной инфраструктуры (сети) водоснабжения для убойного пункта с переработкой населенного пункта;</w:t>
      </w:r>
    </w:p>
    <w:bookmarkEnd w:id="444"/>
    <w:bookmarkStart w:name="z45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44 "Потребность в инженерной инфраструктуре водоснабжения" – указывается наличие либо отсутствие потребности в инженерной инфраструктуре (сети) водоснабжения для убойного пункта с переработкой населенного пункта;</w:t>
      </w:r>
    </w:p>
    <w:bookmarkEnd w:id="445"/>
    <w:bookmarkStart w:name="z45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45 "Потребность в строительстве новых сетей водоснабжения" – указывается потребность в строительстве новых сетей водоснабжения для убойного пункта с переработкой населенного пункта; </w:t>
      </w:r>
    </w:p>
    <w:bookmarkEnd w:id="446"/>
    <w:bookmarkStart w:name="z46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46 "Наличие инженерной инфраструктуры водоотведения" – указывается наличие либо отсутствие инженерной инфраструктуры (сети) водоотведения" для убойного пункта с переработкой населенного пункта;</w:t>
      </w:r>
    </w:p>
    <w:bookmarkEnd w:id="447"/>
    <w:bookmarkStart w:name="z46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47 "Потребность в инженерной инфраструктуре водоотведения" – указывается наличие либо отсутствие потребности в инженерной инфраструктуре (сети) водоснабжения для убойного пункта с переработкой населенного пункта;</w:t>
      </w:r>
    </w:p>
    <w:bookmarkEnd w:id="448"/>
    <w:bookmarkStart w:name="z46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48 "Потребность в строительстве новых сетей водоотведения" – указывается потребность в строительстве новых сетей водоотведения для убойного пункта с переработкой населенного пункта; </w:t>
      </w:r>
    </w:p>
    <w:bookmarkEnd w:id="449"/>
    <w:bookmarkStart w:name="z46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49 "Наличие инженерной инфраструктуры теплоснабжения" – указывается наличие либо отсутствие инженерной инфраструктуры (сети) теплоснабжения для убойного пункта с переработкой населенного пункта;</w:t>
      </w:r>
    </w:p>
    <w:bookmarkEnd w:id="450"/>
    <w:bookmarkStart w:name="z46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50 "Потребность в инженерной инфраструктуре теплоснабжения" – указывается наличие либо отсутствие потребности в инженерной инфраструктуре (сети) теплоснабжения для убойного пункта с переработкой населенного пункта;</w:t>
      </w:r>
    </w:p>
    <w:bookmarkEnd w:id="451"/>
    <w:bookmarkStart w:name="z46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51 "Наличие инженерной инфраструктуры газоснабжения" – указывается наличие либо отсутствие инженерной инфраструктуры (сети) газоснабжения для убойного пункта с переработкой населенного пункта;</w:t>
      </w:r>
    </w:p>
    <w:bookmarkEnd w:id="452"/>
    <w:bookmarkStart w:name="z46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52 "Потребность в инженерной инфраструктуре газоснабжения" – указывается наличие либо отсутствие потребности в инженерной инфраструктуре (сети) газоснабжения для убойного пункта с переработкой населенного пункта;</w:t>
      </w:r>
    </w:p>
    <w:bookmarkEnd w:id="453"/>
    <w:bookmarkStart w:name="z46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53 "Потребность в строительстве новых сетей газоснабжения" – указывается потребность в строительстве новых сетей газоснабжения для убойного пункта с переработкой населенного пункта;</w:t>
      </w:r>
    </w:p>
    <w:bookmarkEnd w:id="454"/>
    <w:bookmarkStart w:name="z46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54 "Наличие подъездных путей" – указывается наличие либо отсутствие подъездных путей;</w:t>
      </w:r>
    </w:p>
    <w:bookmarkEnd w:id="455"/>
    <w:bookmarkStart w:name="z46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55 "Потребность подъездных путей" – указывается наличие либо отсутствие потребности в строительстве подъездных путей;</w:t>
      </w:r>
    </w:p>
    <w:bookmarkEnd w:id="456"/>
    <w:bookmarkStart w:name="z47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56 "Потребность в строительстве новых подъездных путей" – указывается потребность в строительстве новых подъездных путей;</w:t>
      </w:r>
    </w:p>
    <w:bookmarkEnd w:id="457"/>
    <w:bookmarkStart w:name="z47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57 "Обеспеченность объектом и услугой (благом) "Площадки для откорма скота"" – указывается обеспеченность населенного пункта объектом и услугой (благом) "Площадки для откорма скота", согласно пункту 5 настоящих Правил;</w:t>
      </w:r>
    </w:p>
    <w:bookmarkEnd w:id="458"/>
    <w:bookmarkStart w:name="z47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58 "Наличие площадок для откорма скота" – указывается наличие либо отсутствие в населенном пункте площадок для откорма скота; </w:t>
      </w:r>
    </w:p>
    <w:bookmarkEnd w:id="459"/>
    <w:bookmarkStart w:name="z47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59 "Количество площадок для откорма скота" – указывается количество площадок для откорма скота в населенном пункте; </w:t>
      </w:r>
    </w:p>
    <w:bookmarkEnd w:id="460"/>
    <w:bookmarkStart w:name="z47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60 "Общая мощность площадки (-ок) для откорма скота" – указывается общая мощность площадки (-ок) для откорма скота;</w:t>
      </w:r>
    </w:p>
    <w:bookmarkEnd w:id="461"/>
    <w:bookmarkStart w:name="z47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61 "Потребность в количестве площадок для откорма скота" – указывается потребность в строительстве новых площадок для откорма скота; </w:t>
      </w:r>
    </w:p>
    <w:bookmarkEnd w:id="462"/>
    <w:bookmarkStart w:name="z47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62 "Потребность в мощности площадки для откорма скота" – указывается потребность в мощности площадки для откорма скота в населенном пункте; </w:t>
      </w:r>
    </w:p>
    <w:bookmarkEnd w:id="463"/>
    <w:bookmarkStart w:name="z47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63 "Наличие инженерной инфраструктуры электроснабжения" –указывается наличие либо отсутствие инженерной инфраструктуры (сети) электроснабжения для площадок для откорма скота населенного пункта;</w:t>
      </w:r>
    </w:p>
    <w:bookmarkEnd w:id="464"/>
    <w:bookmarkStart w:name="z47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64 "Потребность в инженерной инфраструктуре электроснабжения" – указывается наличие потребности в инженерной инфраструктуре (сети) электроснабжения для площадок для откорма скота населенного пункта;</w:t>
      </w:r>
    </w:p>
    <w:bookmarkEnd w:id="465"/>
    <w:bookmarkStart w:name="z47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65 "Потребность в строительстве новых сетей электроснабжения" – указывается потребность в строительстве новых сетей электроснабжения для площадок для откорма скота населенного пункта;</w:t>
      </w:r>
    </w:p>
    <w:bookmarkEnd w:id="466"/>
    <w:bookmarkStart w:name="z48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66 "Наличие инженерной инфраструктуры водоснабжения" – указывается наличие либо отсутствие инженерной инфраструктуры (сети) водоснабжения для площадок для откорма скота населенного пункта;</w:t>
      </w:r>
    </w:p>
    <w:bookmarkEnd w:id="467"/>
    <w:bookmarkStart w:name="z48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67 "Потребность в инженерной инфраструктуре водоснабжения" – указывается наличие либо отсутствие потребности в инженерной инфраструктуре (сети) водоснабжения для площадок для откорма скота населенного пункта;</w:t>
      </w:r>
    </w:p>
    <w:bookmarkEnd w:id="468"/>
    <w:bookmarkStart w:name="z48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68 "Потребность в строительстве новых сетей водоснабжения" – указывается потребность в строительстве новых сетей водоснабжения для площадок для откорма скота населенного пункта; </w:t>
      </w:r>
    </w:p>
    <w:bookmarkEnd w:id="469"/>
    <w:bookmarkStart w:name="z48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69 "Наличие подъездных путей" – указывается наличие либо отсутствие подъездных путей;</w:t>
      </w:r>
    </w:p>
    <w:bookmarkEnd w:id="470"/>
    <w:bookmarkStart w:name="z48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70 "Потребность подъездных путей" – указывается наличие либо отсутствие потребности в строительстве подъездных путей;</w:t>
      </w:r>
    </w:p>
    <w:bookmarkEnd w:id="471"/>
    <w:bookmarkStart w:name="z48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71 "Потребность в строительстве новых подъездных путей" – указывается потребность в строительстве новых подъездных путей;</w:t>
      </w:r>
    </w:p>
    <w:bookmarkEnd w:id="472"/>
    <w:bookmarkStart w:name="z48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72 "Обеспеченность объектом и услугой (благом) "Малые промышленные зоны*" – указывается обеспеченность населенного пункта объектом и услугой (благом) "Малые промышленные зоны", согласно пункту 5 настоящих Правил;</w:t>
      </w:r>
    </w:p>
    <w:bookmarkEnd w:id="473"/>
    <w:bookmarkStart w:name="z48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73 "Наличие малых промышленных зон (МПЗ)" – указывается наличие либо отсутствие в населенном пункте МПЗ;</w:t>
      </w:r>
    </w:p>
    <w:bookmarkEnd w:id="474"/>
    <w:bookmarkStart w:name="z48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74 "Количество площадок по убою" – указывается количество площадок по убою в МПЗ населенного пункта;</w:t>
      </w:r>
    </w:p>
    <w:bookmarkEnd w:id="475"/>
    <w:bookmarkStart w:name="z48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75 "Потребность в малых промышленных зонах (МПЗ)" –указывается потребность в МПЗ</w:t>
      </w:r>
    </w:p>
    <w:bookmarkEnd w:id="476"/>
    <w:bookmarkStart w:name="z49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76 "Наличие инженерной инфраструктуры электроснабжения" – указывается наличие либо отсутствие инженерной инфраструктуры (сети) электроснабжения для МПЗ населенного пункта;</w:t>
      </w:r>
    </w:p>
    <w:bookmarkEnd w:id="477"/>
    <w:bookmarkStart w:name="z49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77 "Потребность в инженерной инфраструктуре электроснабжения" – указывается наличие потребности в инженерной инфраструктуре (сети) электроснабжения для МПЗ населенного пункта;</w:t>
      </w:r>
    </w:p>
    <w:bookmarkEnd w:id="478"/>
    <w:bookmarkStart w:name="z49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78 "Потребность в строительстве новых сетей электроснабжения" – указывается потребность в строительстве новых сетей электроснабжения для МПЗ населенного пункта;</w:t>
      </w:r>
    </w:p>
    <w:bookmarkEnd w:id="479"/>
    <w:bookmarkStart w:name="z49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79 "Наличие инженерной инфраструктуры водоснабжения" – указывается наличие либо отсутствие инженерной инфраструктуры (сети) водоснабжения для МПЗ населенного пункта;</w:t>
      </w:r>
    </w:p>
    <w:bookmarkEnd w:id="480"/>
    <w:bookmarkStart w:name="z49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80 "Потребность в инженерной инфраструктуре водоснабжения" – указывается наличие либо отсутствие потребности в инженерной инфраструктуре (сети) водоснабжения для МПЗ населенного пункта;</w:t>
      </w:r>
    </w:p>
    <w:bookmarkEnd w:id="481"/>
    <w:bookmarkStart w:name="z49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81 "Потребность в строительстве новых сетей водоснабжения" – указывается потребность в строительстве новых сетей водоснабжения для МПЗ населенного пункта; </w:t>
      </w:r>
    </w:p>
    <w:bookmarkEnd w:id="482"/>
    <w:bookmarkStart w:name="z49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82 "Наличие инженерной инфраструктуры водоотведения" – указывается наличие либо отсутствие инженерной инфраструктуры (сети) водоотведения" для МПЗ населенного пункта;</w:t>
      </w:r>
    </w:p>
    <w:bookmarkEnd w:id="483"/>
    <w:bookmarkStart w:name="z49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83 "Потребность в инженерной инфраструктуре водоотведения" – указывается наличие либо отсутствие потребности в инженерной инфраструктуре (сети) водоснабжения для МПЗ населенного пункта; </w:t>
      </w:r>
    </w:p>
    <w:bookmarkEnd w:id="484"/>
    <w:bookmarkStart w:name="z49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84 "Потребность в строительстве новых сетей водоотведения" – указывается потребность в строительстве новых сетей водоотведения для МПЗ населенного пункта;</w:t>
      </w:r>
    </w:p>
    <w:bookmarkEnd w:id="485"/>
    <w:bookmarkStart w:name="z49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85 "Наличие инженерной инфраструктуры теплоснабжения" –указывается наличие либо отсутствие инженерной инфраструктуры (сети) теплоснабжения для МПЗ населенного пункта;</w:t>
      </w:r>
    </w:p>
    <w:bookmarkEnd w:id="486"/>
    <w:bookmarkStart w:name="z50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86 "Потребность в инженерной инфраструктуре теплоснабжения" – указывается наличие либо отсутствие потребности в инженерной инфраструктуре (сети) теплоснабжения для МПЗ населенного пункта;</w:t>
      </w:r>
    </w:p>
    <w:bookmarkEnd w:id="487"/>
    <w:bookmarkStart w:name="z50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87 "Наличие инженерной инфраструктуры газоснабжения" – указывается наличие либо отсутствие инженерной инфраструктуры (сети) газоснабжения для МПЗ населенного пункта; </w:t>
      </w:r>
    </w:p>
    <w:bookmarkEnd w:id="488"/>
    <w:bookmarkStart w:name="z50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88 "Потребность в инженерной инфраструктуре газоснабжения" – указывается наличие либо отсутствие потребности в инженерной инфраструктуре (сети) газоснабжения для МПЗ населенного пункта;</w:t>
      </w:r>
    </w:p>
    <w:bookmarkEnd w:id="489"/>
    <w:bookmarkStart w:name="z50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89 "Потребность в строительстве новых сетей газоснабжения" – указывается потребность в строительстве новых сетей газоснабжения для МПЗ населенного пункта;</w:t>
      </w:r>
    </w:p>
    <w:bookmarkEnd w:id="490"/>
    <w:bookmarkStart w:name="z50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90 "Необходимые объемы финансирования из бюджета на приведение объектов в соответствие Системе региональных стандартов, млн теңге, ориентировочно (заполняется при несоответствии объектов)" указывается ориентировочный объем необходимого финансирования из бюджета на приведение объектов в соответствие СРС в млн теңге;</w:t>
      </w:r>
    </w:p>
    <w:bookmarkEnd w:id="491"/>
    <w:bookmarkStart w:name="z50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91 "Потребность в строительстве новых объектов согласно Системе региональных стандартов и необходимые объемы финансирования из бюджета, количество объектов/млн теңге (заполняется при необходимости)" – указывается потребность в строительстве новых объектов (ед.) и необходимый объем финансирования (млн теңге) по объекту "Малые промышленные зоны (МПЗ)". Данная графа заполняется при необходимости;</w:t>
      </w:r>
    </w:p>
    <w:bookmarkEnd w:id="492"/>
    <w:bookmarkStart w:name="z50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92 "Наличие подъездных путей" – указывается наличие либо отсутствие подъездных путей;</w:t>
      </w:r>
    </w:p>
    <w:bookmarkEnd w:id="493"/>
    <w:bookmarkStart w:name="z50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93 "Потребность подъездных путей" – указывается наличие либо отсутствие потребности в строительстве подъездных путей;</w:t>
      </w:r>
    </w:p>
    <w:bookmarkEnd w:id="494"/>
    <w:bookmarkStart w:name="z50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94 "Потребность в строительстве новых подъездных путей" – указывается потребность в строительстве новых подъездных путей;</w:t>
      </w:r>
    </w:p>
    <w:bookmarkEnd w:id="495"/>
    <w:bookmarkStart w:name="z50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95 "Обеспеченность объектом и услугой (благом) "Сервисно-заготовительные центры*"" – указывается обеспеченность населенного пункта объектом и услугой (благом) "Сервисно-заготовительные центры*", согласно пункту 5 настоящих Правил;</w:t>
      </w:r>
    </w:p>
    <w:bookmarkEnd w:id="496"/>
    <w:bookmarkStart w:name="z51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96 "Наличие сервисно-заготовительных центров" – указывается наличие либо отсутствие в населенном пункте сервисно-заготовительных центров;</w:t>
      </w:r>
    </w:p>
    <w:bookmarkEnd w:id="497"/>
    <w:bookmarkStart w:name="z51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97 "Количество СЗЦ" – указывается количество СЗЦ в населенном пункте; </w:t>
      </w:r>
    </w:p>
    <w:bookmarkEnd w:id="498"/>
    <w:bookmarkStart w:name="z51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98 "Потребность в сервисно-заготовительных центрах" – указывается потребность в сервисно-заготовительных центрах;</w:t>
      </w:r>
    </w:p>
    <w:bookmarkEnd w:id="499"/>
    <w:bookmarkStart w:name="z51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99 "Наличие инженерной инфраструктуры электроснабжения" – указывается наличие либо отсутствие инженерной инфраструктуры (сети) электроснабжения для сервисно-заготовительных центров населенного пункта;</w:t>
      </w:r>
    </w:p>
    <w:bookmarkEnd w:id="500"/>
    <w:bookmarkStart w:name="z51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100 "Потребность в инженерной инфраструктуре электроснабжения" – указывается наличие потребности в инженерной инфраструктуре (сети) электроснабжения для сервисно-заготовительных центров населенного пункта;</w:t>
      </w:r>
    </w:p>
    <w:bookmarkEnd w:id="501"/>
    <w:bookmarkStart w:name="z51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101 "Потребность в строительстве новых сетей электроснабжения" – указывается потребность в строительстве новых сетей электроснабжения для сервисно-заготовительных центров населенного пункта;</w:t>
      </w:r>
    </w:p>
    <w:bookmarkEnd w:id="502"/>
    <w:bookmarkStart w:name="z51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102 "Наличие инженерной инфраструктуры водоснабжения" – указывается наличие либо отсутствие инженерной инфраструктуры (сети) водоснабжения для сервисно-заготовительных центров населенного пункта;</w:t>
      </w:r>
    </w:p>
    <w:bookmarkEnd w:id="503"/>
    <w:bookmarkStart w:name="z51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103 "Потребность в инженерной инфраструктуре водоснабжения" – указывается наличие либо отсутствие потребности в инженерной инфраструктуре (сети) водоснабжения для сервисно-заготовительных центров населенного пункта;</w:t>
      </w:r>
    </w:p>
    <w:bookmarkEnd w:id="504"/>
    <w:bookmarkStart w:name="z51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104 "Потребность в строительстве новых сетей водоснабжения" – указывается потребность в строительстве новых сетей водоснабжения для сервисно-заготовительных центров населенного пункта; </w:t>
      </w:r>
    </w:p>
    <w:bookmarkEnd w:id="505"/>
    <w:bookmarkStart w:name="z51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105 "Наличие инженерной инфраструктуры водоотведения" – указывается наличие либо отсутствие инженерной инфраструктуры (сети) водоотведения" для сервисно-заготовительных центров населенного пункта;</w:t>
      </w:r>
    </w:p>
    <w:bookmarkEnd w:id="506"/>
    <w:bookmarkStart w:name="z52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106 "Потребность в инженерной инфраструктуре водоотведения" – указывается наличие либо отсутствие потребности в инженерной инфраструктуре (сети) водоснабжения для сервисно-заготовительных центров населенного пункта;</w:t>
      </w:r>
    </w:p>
    <w:bookmarkEnd w:id="507"/>
    <w:bookmarkStart w:name="z52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107 "Потребность в строительстве новых сетей водоотведения" –указывается потребность в строительстве новых сетей водоотведения для сервисно-заготовительных центров населенного пункта; </w:t>
      </w:r>
    </w:p>
    <w:bookmarkEnd w:id="508"/>
    <w:bookmarkStart w:name="z52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108 "Наличие инженерной инфраструктуры теплоснабжения" – указывается наличие либо отсутствие инженерной инфраструктуры (сети) теплоснабжения для сервисно-заготовительных центров населенного пункта;</w:t>
      </w:r>
    </w:p>
    <w:bookmarkEnd w:id="509"/>
    <w:bookmarkStart w:name="z52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109 "Потребность в инженерной инфраструктуре теплоснабжения" – указывается наличие либо отсутствие потребности в инженерной инфраструктуре (сети) теплоснабжения для сервисно-заготовительных центров населенного пункта;</w:t>
      </w:r>
    </w:p>
    <w:bookmarkEnd w:id="510"/>
    <w:bookmarkStart w:name="z52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110 "Наличие инженерной инфраструктуры газоснабжения" – указывается наличие либо отсутствие инженерной инфраструктуры (сети) газоснабжения для сервисно-заготовительных центров населенного пункта;</w:t>
      </w:r>
    </w:p>
    <w:bookmarkEnd w:id="511"/>
    <w:bookmarkStart w:name="z52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111 "Потребность в инженерной инфраструктуре газоснабжения" – указывается наличие либо отсутствие потребности в инженерной инфраструктуре (сети) газоснабжения для сервисно-заготовительных центров населенного пункта;</w:t>
      </w:r>
    </w:p>
    <w:bookmarkEnd w:id="512"/>
    <w:bookmarkStart w:name="z52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112 "Потребность в строительстве новых сетей газоснабжения" – указывается потребность в строительстве новых сетей газоснабжения для МПЗ населенного пункта;</w:t>
      </w:r>
    </w:p>
    <w:bookmarkEnd w:id="513"/>
    <w:bookmarkStart w:name="z52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113 "Наличие подъездных путей" – указывается наличие либо отсутствие подъездных путей;</w:t>
      </w:r>
    </w:p>
    <w:bookmarkEnd w:id="514"/>
    <w:bookmarkStart w:name="z52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114 "Потребность подъездных путей" – указывается наличие либо отсутствие потребности в строительстве подъездных путей;</w:t>
      </w:r>
    </w:p>
    <w:bookmarkEnd w:id="515"/>
    <w:bookmarkStart w:name="z52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115 "Потребность в строительстве новых подъездных путей" – указывается потребность в строительстве новых подъездных путей;</w:t>
      </w:r>
    </w:p>
    <w:bookmarkEnd w:id="516"/>
    <w:bookmarkStart w:name="z53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116 "Необходимые объемы финансирования из бюджета на приведение объектов в соответствие Системе региональных стандартов, млн теңге, ориентировочно (заполняется при несоответствии объектов)" – указывается ориентировочный объем необходимого финансирования из бюджета на приведение объектов в соответствие СРС в млн теңге;</w:t>
      </w:r>
    </w:p>
    <w:bookmarkEnd w:id="517"/>
    <w:bookmarkStart w:name="z53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117 "Потребность в строительстве новых объектов согласно Системе региональных стандартов и необходимые объемы финансирования из бюджета, количество объектов/млн теңге (заполняется при необходимости)" – указывается потребность в строительстве новых объектов (ед.) и необходимый объем финансирования (млн теңге) по объекту "Малые промышленные зоны (МПЗ)". Данная графа заполняется при необходимости.</w:t>
      </w:r>
    </w:p>
    <w:bookmarkEnd w:id="5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для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</w:tr>
    </w:tbl>
    <w:bookmarkStart w:name="z534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направлений и показателей, применяемых при расчете обеспеченности объектами и услугами (благами) Системы региональных стандартов</w:t>
      </w:r>
    </w:p>
    <w:bookmarkEnd w:id="5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и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ГРсЗ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РнЦ, ГРнЗ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ЦСО, ОСНП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СНП, поселки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школы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государственных общеобразовательных школ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общеобразовательных школ, требующих капитального ремонта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общеобразовательных школ в аварийном состоянии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государственных общеобразовательных школ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общеобразовательных школ, требующих укомплектования МТБ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кадров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общеобразовательных школ, имеющих теплые туалеты с холодным и горячим водоснабжением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бесплатного подвоза к общеобразовательным организациям и обратно домой для детей, проживающих в отдаленных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01.02.01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Подвоз обучающихся до ближайшей школы и обратно домой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01.02.02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подвозе обучающихся до ближайшей школы и обратно домой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учреждения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01.03.01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государственных дошкольных учреждений (детский сад и миницентр)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01.03.02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дошкольных учреждений, требующих капитального ремонта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01.03.03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учреждений дошкольного образования в аварийном состоянии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01.03.04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объектов дошкольного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01.03.05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дошкольных учреждений, требующих укомплектования МТБ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01.03.06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кадров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01.03.07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частных дошкольных учреждений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дополнительного образования, направленные на досуг, развитие и отдых детей различных возрастов*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01.04.01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государственных учреждений дополнительного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01.04.02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учреждений дополнительного образования, требующих капитального ремонта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01.04.03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учреждений дополнительного образования в аварийном состоянии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01.04.04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учреждений дополнительного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01.04.05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 дополнительного образования, требующих укомплектования МТБ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01.04.06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кадров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01.04.07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частных учреждений дополнительного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 образования (ТиПО)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01.05.01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государственных учреждений ТиПО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01.05.02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учреждений ТиПО, требующих капитального ремонта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01.05.03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учреждений ТиПО в аварийном состоянии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01.05.04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учреждений ТиПО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01.05.05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учреждений ТиПО, требующих укомплектования МТБ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01.05.06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кадров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01.05.07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частных учреждений ТиПО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здравоохранения (структурные подразделения, оказывающие амбулаторно-поликлиническую, стационарную и скорую медицинскую помощь и другие)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02.01.01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государственных учреждений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02.01.02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учреждений здравоохранения, требующих капитального ремонта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02.01.03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учреждений здравоохранения в аварийном состоянии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02.01.04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учреждений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02.01.05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учреждений здравоохранения, требующих укомплектования МТБ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02.01.06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кадров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02.01.07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частных организаций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доступа к сети Интернет в медицинских учреждениях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02.02.01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организаций, имеющих доступ к сети Интернет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Аптеки/ аптечные пункты*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02.03.01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аптек/ аптечных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02.03.02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соответствующих государственным стандартам по мощности и техническому состоянию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социальные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03.01.01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объектов ССУ (организации временного пребывания, дома престарелых организации стационарного и полустационарного типа для детей и взрослых с психоневрологическими патологиями и др.)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03.01.02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ССУ, требующих капитального ремонта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03.01.03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ССУ, находящихся в аварийном состоянии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03.01.04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объектов ССУ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03.01.05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ССУ, требующих укомплектования МТБ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03.01.06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кадров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03.01.07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частных объектов ССУ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и 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Культурно-досуговые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04.01.01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культурно-досуговых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04.01.02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культурно-досуговых организаций, требующих капитального ремонта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04.01.03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культурно-досуговых организаций в аварийном состоянии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04.01.04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культурно-досуговых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04.01.05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культурно-досуговых организаций, требующих укомплектования МТБ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04.01.06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кадров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04.02.01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кинотеатров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 (краеведческие, исторические, художественные музеи)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04.03.01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государственных музеев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04.03.02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музеев, требующих капитального ремонта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04.03.03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музеев в аварийном состоянии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04.03.04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музеев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04.03.05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музеев, требующих укомплектования МТБ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04.03.06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кадров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04.04.01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театров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04.04.02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театров, требующих капитального ремонта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04.04.03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театров в аварийном состоянии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04.04.04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театров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04.04.05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театров, требующих укомплектования МТБ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04.04.06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кадров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Концертные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04.05.01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концертных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04.05.02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концертных организаций, требующих капитального ремонта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04.05.03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концертных организаций в аварийном состоянии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04.05.04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концертных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04.05.05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концертных организаций, требующих укомплектования МТБ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04.05.06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кадров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04.06.01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цирков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04.06.02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цирков, требующих капитального ремонта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04.06.03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цирков в аварийном состоянии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04.06.04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цирков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04.06.05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цирков, требующих укомплектования МТБ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04.06.06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кадров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Физкультурно-оздоровительный комплекс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04.07.01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государственных физкультурно-оздоровительных комплексов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04.07.02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физкультурно-оздоровительных комплексов, требующих капитального ремонта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04.07.03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физкультурно-оздоровительных комплексов в аварийном состоянии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04.07.04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физкультурно-оздоровительных комплексов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04.07.05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физкультурно-оздоровительных комплексов, требующих укомплектования МТБ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04.07.06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кадров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тренажерные залы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04.08.01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спортивных, тренажерных залов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04.08.02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спортивных, тренажерных залов, требующих капитального ремонта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04.08.03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спортивных, тренажерных залов в аварийном состоянии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04.08.04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спортивных, тренажерных залов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04.08.05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спортивных, тренажерных залов, требующих укомплектования МТБ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04.08.06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кадров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Уличные спортивные площадки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04.09.01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уличных спортивных площадок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04.10.01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библиотек*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04.10.02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библиотек, требующих капитального ремонта*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04.10.03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библиотек в аварийном состоянии*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04.10.04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библиотек*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04.10.05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библиотек, требующих укомплектования МТБ*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04.10.06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кадров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 и 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Зоологические парки и ботанические сады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05.01.01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зоологических парков и ботанических садов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05.01.02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зоологических парков и ботанических садов, требующих реконструкции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05.01.03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зоологических парков и ботанических садов в аварийном состоянии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05.01.04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зоологических парков и ботанических садов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05.01.05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зоологических парков и ботанических садов, требующих укомплектования МТБ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05.01.06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кадров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 развлечений и отдыха/ скверы/бульвары/сады для отдыха жителей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05.02.01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парков развлечений и отдыха/ скверов/бульваров/садов для отдыха жителей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05.02.02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парков развлечений и отдыха/ скверов/бульваров/садов для отдыха жителей, требующих капитального ремонта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05.02.03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парков развлечений и отдыха/ скверы/бульвары/сады для отдыха жителей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 для выгула и дрессировки домашних животных*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05.03.01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площадок для выгула и дрессировки домашних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инфраструктура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транспорт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(автобусы, трамваи, троллейбусы и др.)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06.01.01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автобусов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06.01.02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автобусов по году выпуска 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06.​01.​02.​1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06.​01.​02.​2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 лет, но не более 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06.​01.​02.​3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 лет, но не более 10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06.​01.​02.​4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 лет, но не более 20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06.​01.​02.​5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06.01.03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трамваев*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06.01.04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трамваев по году выпуска 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06.​01.​04.​1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06.​01.​04.​2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 лет, но не более 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06.​01.​04.​3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 лет, но не более 10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06.​01.​04.​4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 лет, но не более 20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06.​01.​04.​5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06.01.05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троллейбусов*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06.01.06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троллейбусов по году выпуска 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06.​01.​06.​1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06.​01.​06.​2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 лет, но не более 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06.​01.​06.​3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 лет, но не более 10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06.​01.​06.​4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 лет, но не более 20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06.​01.​06.​5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06.01.07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автобусах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06.01.08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трамваях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06.01.09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троллейбусах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06.01.10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маршрутов общественного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06.01.11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маршрутах общественного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06.01.12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остановочных павильонов общественного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06.01.13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остановочных павильонах общественного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электронной системы оплаты проезда общественного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06.02.01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электронных систем оплаты проезда в общественном транспорте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услуг инватакси для лиц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06.03.01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организаций, оказывающих услуги инватакси для лиц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 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06.03.02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автомобилях инватакси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06.04.01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аэропорта, соответствующего государственным стандартам по мощности и техническому состоянию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06.04.02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в проведении капитального ремонта объекта и взлетно-посадочной полосы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 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и/или автостанция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автовокзала и/или автостанции в соответствии государственным стандартам по мощности и техническому состоянию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проведения капитального ремонта автовокзала и/или автостанции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 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или пункт обслуживания пассажиров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06.06.01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автостанции или пункта обслуживания пассажиров в соответствии государственным стандартам по мощности и техническому состоянию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06.06.02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проведения капитального ремонта автостанции или пункта обслуживания пассажиров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 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06.07.01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железнодорожного вокзала в соответствии государственным стандартам по мощности и техническому состоянию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06.07.02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проведения капитального ремонта железнодорожного вокзала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 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Парковочное пространство*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06.08.01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общественных автостоянок*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Автозаправочные станции, газозаправочные станции*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06.09.01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АЗС, ГАЗС*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Электрозарядные станции для электромобилей*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06.10.01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ЭЗС*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технического обслуживания*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06.11.01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СТО*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Автомойки*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06.12.01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автомойки*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инфраструктура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Внутригородские/ внутрипоселковые дороги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07.01.01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07.01.02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дорог с твердым покрытием в неудовлетворительном состоянии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07.01.03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07.01.04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дорог с твердым покрытием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07.01.05.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 дорог неудовлетворительном состоянии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освещение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07.02.01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улиц с освещением от общей протяженности улиц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07.02.02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улиц с освещением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07.02.03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уличного освещения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инфраструктура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08.01.01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электроснабжением (расчет по количеству подключенных жилых домов)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08.01.02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 электроснабжения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08.01.03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износа сетей электроснабжения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08.01.04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 электроснабжения, которые нуждаются в замене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08.01.05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сетей электроснабжения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08.02.01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услугами водоснабжения (расчет по численности населения)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08.02.02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водоснабжение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08.02.03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жилых домов, подключенных к централизованному водоснабжению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08.02.04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домов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08.02.05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 централизованного водоснабжения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08.02.06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износа сетей централизованного водоснабжения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08.02.07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 централизованного водоснабжения, которые нуждаются в замене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08.02.08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сетей водоснабжения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08.02.09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Децентрализованное водоснабжение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08.02.10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блок-модули0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08.02.11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Привозная вода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08.02.12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Скважины, колодцы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централизованного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08.03.01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централизованным водоотведением (расчет по количеству подключенных жилых домов);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08.03.02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 сетей водоотведения внутри населенного пункта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08.03.03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износа сетей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08.03.04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 водоотведения, которые нуждаются в замене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08.03.05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сетей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08.03.06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канализационно-очистных сооружений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08.03.07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износа канализационно-очистных сооружений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08.03.08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канализационно-очистных сооружений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теплоснабжение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08.04.01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централизованным теплоснабжением (расчет по количеству подключенных жилых домов)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08.04.02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 сетей теплоснабжения внутри населенного пункта;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08.04.03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износа сетей теплоснабжения;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08.04.04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 теплоснабжения, которые нуждаются в замене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08.04.05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сетей теплоснабжения внутри населенного пункта.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газоснабжение*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08.05.01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централизованным газоснабжением*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08.05.02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 сетей газоснабжения внутри населенного пункта*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08.05.03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износа сетей газоснабжения*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08.05.04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газопроводных сетей, которые нуждаются в замене*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08.05.05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сетей газоснабжения*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фонд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08.06.01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жилого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м2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08.06.02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обеспеченность жильем на 1 человека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 на 1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08.06.03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аварийного и ветхого жилья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м2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08.06.04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новой жилой площади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м2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и защиты окружающей среды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полиции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09.01.01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участковых пунктов полиции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09.01.02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пунктов полиции, требующих капитального ремонта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09.01.03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пунктов полиции в аварийном состоянии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09.01.04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пунктов полиции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09.01.05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пунктов полиции, требующих укомплектования МТБ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09.01.06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кадров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09.01.07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обслуживанием участковым пунктом полиции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населения путем внедрения видеонаблюдения на социально значимых объектах*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09.02.01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камер видеонаблюдения на социально значимых объектах*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противопожарной службы/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09.03.01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подразделений противопожарной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09.03.02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подразделений противопожарной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09.03.03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подразделений противопожарной службы, соответствующих государственным стандартам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09.03.04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объектов, которые находятся в аварийном состоянии или требуют капитального ремонта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посты или добровольные пожарные формирования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09.04.01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пожарных постов или добровольных пожарных формирований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09.04.02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пожарных постов или добровольных пожарных формирований, требующих укомплектования МТБ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09.04.03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пожарных постов или добровольных пожарных формирований, требующих капитального ремонта здания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09.04.04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пожарных постах или добровольных пожарных формирований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Полигоны для захоронения твердых бытовых отходов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09.05.01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полигонов для размещения твердых бытовых отходов (свалки)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09.05.02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полигонов ТБО, соответствующих экологическим и санитарным требованиям и нормам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09.05.03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полигонах для размещения твердых бытовых отходов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Мусороперерабатывающий комплекс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09.06.01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мусороперерабатывающих комплексов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09.06.02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мусороперерабатывающих комплексах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Мусоросортировочный комплекс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09.07.01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мусоросортировочных комплексов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09.07.02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мусоросортировочных комплексах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Контейнеры для раздельного сбора твердых бытовых отходов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09.08.01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контейнеров для раздельного сбора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09.08.02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контейнерах для раздельного сбора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Контейнеры для сбора твердых бытовых отходов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09.09.01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контейнеров для сбора твердых бытовых отходов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09.09.02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контейнерах для сбора твердых бытовых отходов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Пункты приема вторичного сырья*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09.10.01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пунктов приема вторичного сырья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09.10.02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пунктах приема вторичного сырья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 (биотермические ямы)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09.11.01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скотомогильников (биотермических 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09.11.02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скотомогильниках (биотермических ямах)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почтовой связи*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10.01.01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отделений почтовой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10.01.02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отделениях почтовой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10.01.03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почтовыми услугами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Фиксированные телефонные линии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10.02.01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телефонной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Широкополосный доступ к сети интернет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10.03.01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широкополосного доступа к сети интернет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10.03.02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Интернет-соединения (100 МБ, 50 МБ)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10.03.03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Интерне сетью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Сотовая связь (передача голоса)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10.04.01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сотовой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Wi-Fi зона с открытым доступом*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10.05.01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Wi-Fi зоны с открытым доступом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бытового и ветеринарного обслуживания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бытового обслуживания* (прачечные, химчистки, общественные бани, общественные туалеты)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11.01.01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предприятий бытового обслуживания*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11.01.02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объектов бытового обслуживания, которые требуют капитального ремонта*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торговли* (магазины продовольственных товаров, магазины промышленных товаров, торговые павильоны для ведения уличной торговли, фудмаркеты, предприятия общественного питания, магазины кулинарии, магазины смешанных товаров)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11.02.01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торговли*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ветеринарные организации/ветеринарные пункты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11.03.01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ветеринарных организаций/ветеринарных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11.03.02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ветеринарных организаций/ветеринарных пунктов, требующих капитального ремонта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11.03.03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ветеринарных организаций/ветеринарных пунктов в аварийном состоянии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11.03.04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ветеринарных организаций/ветеринарных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11.03.05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ветеринарных организаций/ветеринарных пунктов, требующих укомплектования МТБ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11.03.06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кадров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Отдел/ посещение специалистов НАО "Государственная корпорация "Правительство для граждан"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12.01.01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филиалов НАО "Государственная корпорация "Правительство для граждан" (посещение специалистов)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обслуживания предпринимателей (ЦОП)*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12.02.01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Центров обслуживания предпринимателей*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Банковские отделения*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12.03.01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банковских отделений*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12.03.02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банкоматов*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Юридические консультации/нотариус*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12.04.01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юридических консультаций/ нотариус*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агробизнеса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Убойный пункт*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площадок по убою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площадок по убою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мощность площадки/ок по убою сельскохозяйственных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к/во убоя голов в день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13.01.04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площадок для убоя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13.01.05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мощности новых площадок для убоя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к/во убоя голов в день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13.01.06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инженерной инфраструктуры (сети) электроснабжения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13.01.07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инженерной инфраструктуре (сети) электроснабжения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13.01.08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сетей электроснабжения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13.01.09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инженерной инфраструктуры (сети) водоснабжению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13.01.10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инженерной инфраструктуре (сети) водоснабжения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13.01.11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сетей водоснабжения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13.01.12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инженерной инфраструктуры (сети)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13.01.13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инженерной инфраструктуре (сети)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13.01.14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сетей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13.01.15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инженерной инфраструктуры (сети) теплоснабжения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13.01.16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инженерной инфраструктуре (сети) теплоснабжения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13.01.17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инженерной инфраструктуры (сети) газоснабжения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13.01.18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инженерной инфраструктуре газоснабжения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13.01.19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сетей газоснабжения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13.01.20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подъездных путей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13.01.21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подъездных путей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13.01.22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подъездных путей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Убойный пункт с переработкой*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площадок по убою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площадок по убою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мощность площадки/ок по убою сельскохозяйственных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к/во убоя голов в день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13.02.04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площадок для убоя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13.02.05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мощности новых площадок для убоя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к/во убоя голов в день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13.02.06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инженерной инфраструктуры (сети) электроснабжения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13.02.07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инженерной инфраструктуре (сети) электроснабжения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13.02.08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сетей электроснабжения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13.02.09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инженерной инфраструктуры (сети) водоснабжению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13.02.10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инженерной инфраструктуре (сети) водоснабжения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13.02.11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сетей водоснабжения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13.02.12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инженерной инфраструктуры (сети)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13.02.13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инженерной инфраструктуре (сети)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13.02.14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сетей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13.02.15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инженерной инфраструктуры (сети) теплоснабжения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13.02.16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инженерной инфраструктуре (сети) теплоснабжения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13.02.17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инженерной инфраструктуры (сети) газоснабжения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13.02.18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инженерной инфраструктуре газоснабжения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13.02.19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сетей газоснабжения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13.02.20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подъездных путей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13.02.21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подъездных путей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13.02.22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подъездных путей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 для откорма скота*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13.03.01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площадок для откорма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13.03.02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площадок для откорма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13.03.03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мощность площадки/ок для откорма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голов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13.03.04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количество площадок для откорма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13.03.05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мощности площадки для откорма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голов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13.03.06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инженерной инфраструктуры (сети) электроснабжения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13.03.07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инженерной инфраструктуре (сети) электроснабжения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13.03.08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сетей электроснабжения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13.03.09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инженерной инфраструктуры (сети) водоснабжения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13.03.10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инженерной инфраструктуре (сети) водоснабжения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13.03.11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сетей водоснабжения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13.03.12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подъездных путей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13.03.13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подъездных путей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13.03.14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подъездных путей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промышленные зоны*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малых промышленных зоны (МПЗ)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площадок по убою (убрать)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малых промышленных зонах (МПЗ)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13.04.04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инженерной инфраструктуры (сети) электроснабжения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13.04.05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инженерной инфраструктуре (сети) электроснабжения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13.04.06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сетей электроснабжения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13.04.07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инженерной инфраструктуры (сети) водоснабжения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13.04.08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инженерной инфраструктуре (сети) водоснабжения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13.04.09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сетей водоснабжения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13.04.10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инженерной инфраструктуры (сети)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13.04.11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инженерной инфраструктуре (сети)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13.04.12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сетей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13.04.13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инженерной инфраструктуры (сети) теплоснабжения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13.04.14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инженерной инфраструктуре (сети) теплоснабжения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13.04.15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инженерной инфраструктуры (сети) газоснабжения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13.04.16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инженерной инфраструктуре (сети) газоснабжения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13.04.17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сетей газоснабжения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13.04.18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объемы финансирования из бюджета на приведение объектов в соответствие Системе региональных стандартов, млн теңге, ориентировочно (заполняется при несоответствии объектов)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13.04.19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объектов согласно Системе региональных стандартов и необходимые объемы финансирования из бюджета, количество объектов/млн. теңге (заполняется при необходимости)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13.04.20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подъездных путей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13.04.21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подъездных путей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13.04.22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подъездных путей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Сервисно-заготовительные центры*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сервисно-заготовительных центров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СЗЦ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сервисно-заготовительных центрах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инженерной инфраструктуры (сети) электроснабжения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инженерной инфраструктуре (сети) электроснабжения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сетей электроснабжения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инженерной инфраструктуры(сети) водоснабжения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инженерной инфраструктуре водоснабжения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сетей водоснабжения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инженерной инфраструктуры (сети)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инженерной инфраструктуре (сети)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сетей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инженерной инфраструктуры (сети) теплоснабжения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инженерной инфраструктуре (сети) теплоснабжения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инженерной инфраструктуры (сети) газоснабжения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инженерной инфраструктуре (сети) газоснабжения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сетей газоснабжения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подъездных путей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подъездных путей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подъездных путей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объемы финансирования из бюджета на приведение объектов в соответствие Системе региональных стандартов, млн теңге, ориентировочно (заполняется при несоответствии объектов)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строительстве новых объектов согласно Системе региональных стандартов и необходимые объемы финансирования из бюджета, количество объектов/млн теңге (заполняется при необходимости)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