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955c" w14:textId="6ad9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национальной экономики Республики Казахстан от 27 мая 2025 года № 40 "Об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16 июля 2026 года № 105</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01.07.2026 г.</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27 мая 2025 года № 40 "Об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утвержденных указанным приказом: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10" w:id="4"/>
    <w:p>
      <w:pPr>
        <w:spacing w:after="0"/>
        <w:ind w:left="0"/>
        <w:jc w:val="both"/>
      </w:pPr>
      <w:r>
        <w:rPr>
          <w:rFonts w:ascii="Times New Roman"/>
          <w:b w:val="false"/>
          <w:i w:val="false"/>
          <w:color w:val="000000"/>
          <w:sz w:val="28"/>
        </w:rPr>
        <w:t>
      "1) законом Республики Казахстан об объемах трансфертов общего характера – между республиканским бюджетом и бюджетом столицы, областными бюджетами, бюджетами городов республиканского значения.";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12" w:id="5"/>
    <w:p>
      <w:pPr>
        <w:spacing w:after="0"/>
        <w:ind w:left="0"/>
        <w:jc w:val="both"/>
      </w:pPr>
      <w:r>
        <w:rPr>
          <w:rFonts w:ascii="Times New Roman"/>
          <w:b w:val="false"/>
          <w:i w:val="false"/>
          <w:color w:val="000000"/>
          <w:sz w:val="28"/>
        </w:rPr>
        <w:t>
      "5) разработка проекта закона об объемах трансфертов общего характера между республиканским бюджетом и бюджетом столицы, областными бюджетами, бюджетами городов республиканского значения, решений областного маслихата об объемах трансфертов общего характера между областным бюджетом и районными (городов областного значения) бюджетами, маслихата о районном (города областного значения) - между районным (города областного значения) и бюджетами городов районного значения, сел, поселков, сельских округов.";</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 ежегодная индексация, предусмотренная законами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"5) целевые текущие трансферты нижестоящими бюджетами в вышестоящие, направленные на компенсацию потерь вышестоящих бюджетов, вытекающих из принятия законов, актов Президента Республики Казахстан, предусматривающих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p>
    <w:bookmarkEnd w:id="8"/>
    <w:bookmarkStart w:name="z18" w:id="9"/>
    <w:p>
      <w:pPr>
        <w:spacing w:after="0"/>
        <w:ind w:left="0"/>
        <w:jc w:val="both"/>
      </w:pPr>
      <w:r>
        <w:rPr>
          <w:rFonts w:ascii="Times New Roman"/>
          <w:b w:val="false"/>
          <w:i w:val="false"/>
          <w:color w:val="000000"/>
          <w:sz w:val="28"/>
        </w:rPr>
        <w:t>
      6) перечень бюджетных программ (подпрограмм), предлагаемый к передаче в местный бюджет в разрезе столицы, областей, городов республиканского значения с указанием сумм расходов на трехлетний период, имеющих положительное решение Республиканской бюджетной комиссии;";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"8) целевые индикаторы и макроиндикаторы, отраженные в плане развития столицы, области, города республиканского значения, инвестиционный план государственного органа, столицы, области, города республиканского значения;";</w:t>
      </w:r>
    </w:p>
    <w:bookmarkEnd w:id="10"/>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часть первую изложить в следующей редакции:</w:t>
      </w:r>
    </w:p>
    <w:bookmarkEnd w:id="12"/>
    <w:bookmarkStart w:name="z23" w:id="13"/>
    <w:p>
      <w:pPr>
        <w:spacing w:after="0"/>
        <w:ind w:left="0"/>
        <w:jc w:val="both"/>
      </w:pPr>
      <w:r>
        <w:rPr>
          <w:rFonts w:ascii="Times New Roman"/>
          <w:b w:val="false"/>
          <w:i w:val="false"/>
          <w:color w:val="000000"/>
          <w:sz w:val="28"/>
        </w:rPr>
        <w:t>
      "9. Прогнозные объемы доходов бюджетов столицы, областей городов республиканского значения, бюджетов районов (городов областного значения), бюджетов городов районного значения, сел, поселков, сельских округов рассчитываются на основе типовой методики расчетов трансфертов общего характера, разрабатываемой и утверждаемой центральным уполномоченным органом по бюджетной политике.";</w:t>
      </w:r>
    </w:p>
    <w:bookmarkEnd w:id="13"/>
    <w:bookmarkStart w:name="z24" w:id="14"/>
    <w:p>
      <w:pPr>
        <w:spacing w:after="0"/>
        <w:ind w:left="0"/>
        <w:jc w:val="both"/>
      </w:pPr>
      <w:r>
        <w:rPr>
          <w:rFonts w:ascii="Times New Roman"/>
          <w:b w:val="false"/>
          <w:i w:val="false"/>
          <w:color w:val="000000"/>
          <w:sz w:val="28"/>
        </w:rPr>
        <w:t>
      части четвертые, пятые и шестые изложить в следующей редакции:</w:t>
      </w:r>
    </w:p>
    <w:bookmarkEnd w:id="14"/>
    <w:bookmarkStart w:name="z25" w:id="15"/>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области не позднее 15 апреля года, предшествующему планируемому периоду определяют прогнозные объемы доходов столицы, областного бюджета, бюджета города республиканского значения с учетом доходного потенциала на предстоящий трехлетний период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
    <w:bookmarkStart w:name="z26" w:id="16"/>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столицы, области, города республиканского значения не позднее 25 апреля года, предшествующему планируемому периоду определяют прогнозные объемы доходов местного бюджета столицы, области, города республиканского значения с учетом доходного потенциала на предстоящий трехлетний период и вносят в центральный уполномоченный орган по бюджетной политике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к настоящим Правилам.</w:t>
      </w:r>
    </w:p>
    <w:bookmarkEnd w:id="16"/>
    <w:bookmarkStart w:name="z27" w:id="17"/>
    <w:p>
      <w:pPr>
        <w:spacing w:after="0"/>
        <w:ind w:left="0"/>
        <w:jc w:val="both"/>
      </w:pPr>
      <w:r>
        <w:rPr>
          <w:rFonts w:ascii="Times New Roman"/>
          <w:b w:val="false"/>
          <w:i w:val="false"/>
          <w:color w:val="000000"/>
          <w:sz w:val="28"/>
        </w:rPr>
        <w:t>
      Центральный уполномоченный орган по бюджетной политике рассматривает прогнозный объем доходов столицы, областей, городов республиканского значения с учетом доходного потенциала на предстоящий трехлетний период и доводит до местного уполномоченного органа по государственному планированию столицы, областей, городов республиканского значения доходы на предстоящий трехлетний период.";</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изложить в следующей редакции:</w:t>
      </w:r>
    </w:p>
    <w:bookmarkStart w:name="z29" w:id="18"/>
    <w:p>
      <w:pPr>
        <w:spacing w:after="0"/>
        <w:ind w:left="0"/>
        <w:jc w:val="both"/>
      </w:pPr>
      <w:r>
        <w:rPr>
          <w:rFonts w:ascii="Times New Roman"/>
          <w:b w:val="false"/>
          <w:i w:val="false"/>
          <w:color w:val="000000"/>
          <w:sz w:val="28"/>
        </w:rPr>
        <w:t>
      "3) для планирования объемов трансфертов общего характера между республиканским бюджетом и бюджетом столицы, областными бюджетами, бюджетами городов республиканского значения;</w:t>
      </w:r>
    </w:p>
    <w:bookmarkEnd w:id="18"/>
    <w:bookmarkStart w:name="z30" w:id="19"/>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столицы, области, города республиканского значения на основании предложений уполномоченных органов по государственному планированию района (города областного значения) и местных уполномоченных органов соответствующей отрасли (сферы) столицы, области, города республиканского значения и заключений бюджетной комиссии столицы, области, города республиканского значения, формирует и не позднее 1 апреля года, предшествующего планируемому периоду, вносит на рассмотрение в центральный уполномоченный орган по бюджетной политики предложения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w:t>
      </w:r>
    </w:p>
    <w:bookmarkEnd w:id="19"/>
    <w:bookmarkStart w:name="z31" w:id="20"/>
    <w:p>
      <w:pPr>
        <w:spacing w:after="0"/>
        <w:ind w:left="0"/>
        <w:jc w:val="both"/>
      </w:pPr>
      <w:r>
        <w:rPr>
          <w:rFonts w:ascii="Times New Roman"/>
          <w:b w:val="false"/>
          <w:i w:val="false"/>
          <w:color w:val="000000"/>
          <w:sz w:val="28"/>
        </w:rPr>
        <w:t xml:space="preserve">
      местные уполномоченные органы соответствующей отрасли (сферы) столицы, области, города республиканского значения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 формирует и не позднее 20 марта года, предшествующего планируемому периоду, вносит на рассмотрение центральных уполномоченных государственных органов соответствующей отрасли (сферы) предложения по прогнозным объемам капитальных затрат и затрат на развитие местных бюджетов в объемах нецелевых трансфертов общего характера;</w:t>
      </w:r>
    </w:p>
    <w:bookmarkEnd w:id="20"/>
    <w:bookmarkStart w:name="z32" w:id="21"/>
    <w:p>
      <w:pPr>
        <w:spacing w:after="0"/>
        <w:ind w:left="0"/>
        <w:jc w:val="both"/>
      </w:pPr>
      <w:r>
        <w:rPr>
          <w:rFonts w:ascii="Times New Roman"/>
          <w:b w:val="false"/>
          <w:i w:val="false"/>
          <w:color w:val="000000"/>
          <w:sz w:val="28"/>
        </w:rPr>
        <w:t xml:space="preserve">
      4) центральные государственные органы соответствующей отрасли (сферы) на основании информации, полученной от местных исполнительных органов столицы, области, города республиканского значения по капитальным затратам и затратам на бюджет развитие в объемах затрат местных бюджетов по нецелевым трансфертам общего характера и с учетом приоритетов отраслевой политики согласно требованиям абзаца 6 </w:t>
      </w:r>
      <w:r>
        <w:rPr>
          <w:rFonts w:ascii="Times New Roman"/>
          <w:b w:val="false"/>
          <w:i w:val="false"/>
          <w:color w:val="000000"/>
          <w:sz w:val="28"/>
        </w:rPr>
        <w:t>пункта 4</w:t>
      </w:r>
      <w:r>
        <w:rPr>
          <w:rFonts w:ascii="Times New Roman"/>
          <w:b w:val="false"/>
          <w:i w:val="false"/>
          <w:color w:val="000000"/>
          <w:sz w:val="28"/>
        </w:rPr>
        <w:t xml:space="preserve"> статьи 80 Бюджетного кодекса их финансирования и не позднее 15 апреля года, предшествующего планируемому периоду, вносят предложения на согласование в центральные уполномоченные органы по бюджетной политике и бюджетному планированию;";</w:t>
      </w:r>
    </w:p>
    <w:bookmarkEnd w:id="21"/>
    <w:bookmarkStart w:name="z3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xml:space="preserve">
      "2) перечень соответствующих бюджетных программ (подпрограмм) в разрезе столицы, областей, городов республиканского значения с указанием сумм расходов на трехлетний период, по которым принято решение о передаче их в местный бюджет для включения в объемы целевых трансфертов общего характера;";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"4) прогнозные объемы затрат на развитие местных бюджетов, рассчитанные центральным уполномоченным органом по региональной политике с применением показателей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 в рамках системы региональных стандартов, за исключением направлений относящихся к сфере частного предпринимательства и объектов республиканской собственности.</w:t>
      </w:r>
    </w:p>
    <w:bookmarkEnd w:id="24"/>
    <w:bookmarkStart w:name="z38" w:id="25"/>
    <w:p>
      <w:pPr>
        <w:spacing w:after="0"/>
        <w:ind w:left="0"/>
        <w:jc w:val="both"/>
      </w:pPr>
      <w:r>
        <w:rPr>
          <w:rFonts w:ascii="Times New Roman"/>
          <w:b w:val="false"/>
          <w:i w:val="false"/>
          <w:color w:val="000000"/>
          <w:sz w:val="28"/>
        </w:rPr>
        <w:t>
      Центральный уполномоченный орган по бюджетной политике с учетом положительного заключения Республиканской бюджетной комиссии не позднее пяти рабочих дней со дня его получения направляет лимиты по прогнозным объемам трансфертов общего характера местным исполнительным органам столицы, областей, городов республиканского значения.</w:t>
      </w:r>
    </w:p>
    <w:bookmarkEnd w:id="25"/>
    <w:bookmarkStart w:name="z39" w:id="26"/>
    <w:p>
      <w:pPr>
        <w:spacing w:after="0"/>
        <w:ind w:left="0"/>
        <w:jc w:val="both"/>
      </w:pPr>
      <w:r>
        <w:rPr>
          <w:rFonts w:ascii="Times New Roman"/>
          <w:b w:val="false"/>
          <w:i w:val="false"/>
          <w:color w:val="000000"/>
          <w:sz w:val="28"/>
        </w:rPr>
        <w:t>
      В случае изменении лимитов по прогнозным объемам трансфертов общего характера в заключении центрального уполномоченного органа по бюджетному планированию и (или) соответствующего местного уполномоченного органа по государственному планированию определяется перечень расходов, на которые выделение бюджетных средств не представляется возможным.</w:t>
      </w:r>
    </w:p>
    <w:bookmarkEnd w:id="26"/>
    <w:bookmarkStart w:name="z40" w:id="27"/>
    <w:p>
      <w:pPr>
        <w:spacing w:after="0"/>
        <w:ind w:left="0"/>
        <w:jc w:val="both"/>
      </w:pPr>
      <w:r>
        <w:rPr>
          <w:rFonts w:ascii="Times New Roman"/>
          <w:b w:val="false"/>
          <w:i w:val="false"/>
          <w:color w:val="000000"/>
          <w:sz w:val="28"/>
        </w:rPr>
        <w:t>
      Местные уполномоченные органы по государственному планированию столицы, области, города республиканского значения дорабатывают предложения к прогнозным объемам нецелевых и целевых трансфертов общего характера на плановый трехлетний период и вносит их на рассмотрение бюджетной комиссии столицы, области, города республиканского значения.</w:t>
      </w:r>
    </w:p>
    <w:bookmarkEnd w:id="27"/>
    <w:bookmarkStart w:name="z41" w:id="28"/>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не позднее 1 июля года, предшествующего планируемому периоду, представляют в уполномоченный орган по бюджетной политике согласованные с центральными уполномоченными государственными органами соответствующей отрасли (сферы) предложения к разделам проекта Закона Республики Казахстан об объемах трансфертов общего характера.";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43" w:id="29"/>
    <w:p>
      <w:pPr>
        <w:spacing w:after="0"/>
        <w:ind w:left="0"/>
        <w:jc w:val="both"/>
      </w:pPr>
      <w:r>
        <w:rPr>
          <w:rFonts w:ascii="Times New Roman"/>
          <w:b w:val="false"/>
          <w:i w:val="false"/>
          <w:color w:val="000000"/>
          <w:sz w:val="28"/>
        </w:rPr>
        <w:t>
      "1) в сентябре года, предшествующего планируемому периоду, местный уполномоченный орган по государственному планированию столицы, области, города республиканского значения с участием местных уполномоченных органов соответствующей отрасли (сферы) столицы, области, города республиканского значения исполнительных органов района (города областного значения) на основе проекта Закона Республики Казахстан об объемах трансфертов общего характера проводит уточнение прогнозных объемов затрат нецелевых и целевых трансфертов общего характера и выносит на рассмотрение бюджетной комиссии столицы, области, города республиканского значения;";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16 изложить в следующей редакции:</w:t>
      </w:r>
    </w:p>
    <w:bookmarkStart w:name="z45" w:id="30"/>
    <w:p>
      <w:pPr>
        <w:spacing w:after="0"/>
        <w:ind w:left="0"/>
        <w:jc w:val="both"/>
      </w:pPr>
      <w:r>
        <w:rPr>
          <w:rFonts w:ascii="Times New Roman"/>
          <w:b w:val="false"/>
          <w:i w:val="false"/>
          <w:color w:val="000000"/>
          <w:sz w:val="28"/>
        </w:rPr>
        <w:t>
      "3) местными уполномоченными органами по государственному планированию столицы, области, городов республиканского значения по согласованию с центральным уполномоченным органом соответствующей отрасли (сферы).</w:t>
      </w:r>
    </w:p>
    <w:bookmarkEnd w:id="30"/>
    <w:bookmarkStart w:name="z46" w:id="31"/>
    <w:p>
      <w:pPr>
        <w:spacing w:after="0"/>
        <w:ind w:left="0"/>
        <w:jc w:val="both"/>
      </w:pPr>
      <w:r>
        <w:rPr>
          <w:rFonts w:ascii="Times New Roman"/>
          <w:b w:val="false"/>
          <w:i w:val="false"/>
          <w:color w:val="000000"/>
          <w:sz w:val="28"/>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осуществляемые местными уполномоченными органами по государственному планированию столицы, области, городов республиканского значения по форме согласно приложению 30 к настоящим Правилам представляются в центральный уполномоченный орган по бюджетной политике не позднее 5 марта года, предшествующему планируемому периоду.";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"18. Закон Республики Казахстан об объемах трансфертов общего характера – между республиканским бюджетом и бюджетом столицы, областными бюджетами, бюджетами городов республиканского значения, состоит из следующих разделов:</w:t>
      </w:r>
    </w:p>
    <w:bookmarkEnd w:id="32"/>
    <w:bookmarkStart w:name="z49" w:id="33"/>
    <w:p>
      <w:pPr>
        <w:spacing w:after="0"/>
        <w:ind w:left="0"/>
        <w:jc w:val="both"/>
      </w:pPr>
      <w:r>
        <w:rPr>
          <w:rFonts w:ascii="Times New Roman"/>
          <w:b w:val="false"/>
          <w:i w:val="false"/>
          <w:color w:val="000000"/>
          <w:sz w:val="28"/>
        </w:rPr>
        <w:t>
      1) объемы трансфертов общего характера с разделением на нецелевые и целевые с указанием целевого назначения;</w:t>
      </w:r>
    </w:p>
    <w:bookmarkEnd w:id="33"/>
    <w:bookmarkStart w:name="z50" w:id="34"/>
    <w:p>
      <w:pPr>
        <w:spacing w:after="0"/>
        <w:ind w:left="0"/>
        <w:jc w:val="both"/>
      </w:pPr>
      <w:r>
        <w:rPr>
          <w:rFonts w:ascii="Times New Roman"/>
          <w:b w:val="false"/>
          <w:i w:val="false"/>
          <w:color w:val="000000"/>
          <w:sz w:val="28"/>
        </w:rPr>
        <w:t xml:space="preserve">
      2) затраты на развитие; </w:t>
      </w:r>
    </w:p>
    <w:bookmarkEnd w:id="34"/>
    <w:bookmarkStart w:name="z51" w:id="35"/>
    <w:p>
      <w:pPr>
        <w:spacing w:after="0"/>
        <w:ind w:left="0"/>
        <w:jc w:val="both"/>
      </w:pPr>
      <w:r>
        <w:rPr>
          <w:rFonts w:ascii="Times New Roman"/>
          <w:b w:val="false"/>
          <w:i w:val="false"/>
          <w:color w:val="000000"/>
          <w:sz w:val="28"/>
        </w:rPr>
        <w:t xml:space="preserve">
      3) минимальные объемы финансирования из местного бюджета отдельных направлений расходов по предложению центральных уполномоченных органов соответствующей отрасли (сферы). </w:t>
      </w:r>
    </w:p>
    <w:bookmarkEnd w:id="35"/>
    <w:bookmarkStart w:name="z52" w:id="36"/>
    <w:p>
      <w:pPr>
        <w:spacing w:after="0"/>
        <w:ind w:left="0"/>
        <w:jc w:val="both"/>
      </w:pPr>
      <w:r>
        <w:rPr>
          <w:rFonts w:ascii="Times New Roman"/>
          <w:b w:val="false"/>
          <w:i w:val="false"/>
          <w:color w:val="000000"/>
          <w:sz w:val="28"/>
        </w:rPr>
        <w:t xml:space="preserve">
      Структура разделов Закона Республики Казахстан об объемах трансфертов общего характера, перечень показателей, необходимых для расчета объемом трансфертов общего характера между республиканским бюджетом и бюджетом столицы, областными бюджетами, бюджетами городов республиканского значения, а также ответственные исполнители определяются по формам согласно </w:t>
      </w:r>
      <w:r>
        <w:rPr>
          <w:rFonts w:ascii="Times New Roman"/>
          <w:b w:val="false"/>
          <w:i w:val="false"/>
          <w:color w:val="000000"/>
          <w:sz w:val="28"/>
        </w:rPr>
        <w:t>приложениям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 изложить в следующей редакции:</w:t>
      </w:r>
    </w:p>
    <w:bookmarkStart w:name="z54" w:id="37"/>
    <w:p>
      <w:pPr>
        <w:spacing w:after="0"/>
        <w:ind w:left="0"/>
        <w:jc w:val="both"/>
      </w:pPr>
      <w:r>
        <w:rPr>
          <w:rFonts w:ascii="Times New Roman"/>
          <w:b w:val="false"/>
          <w:i w:val="false"/>
          <w:color w:val="000000"/>
          <w:sz w:val="28"/>
        </w:rPr>
        <w:t>
      "2) по итогам года не позднее 25 января года, следующего за отчетным финансовым годом ревизионным комиссиям столицы, областей, городов республиканского значения для оценки достижения целей и целевых индикаторов плана развития столицы, области, города республиканского значения в рамках подготовки годового отчета об исполнении местного бюджета за отчетный финансовый год, центральному уполномоченному органу по региональной политике, центральным отраслевым государственным органам для подготовки аналитической информации по реализации соответствующих бюджетных программ (подпрограмм) в рамках подготовки годового отчета об исполнении республиканского бюджета за отчетный финансовый год, по формам согласно приложениям 63, 68 и 73 настоящих Правил.";</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6" w:id="38"/>
    <w:p>
      <w:pPr>
        <w:spacing w:after="0"/>
        <w:ind w:left="0"/>
        <w:jc w:val="both"/>
      </w:pPr>
      <w:r>
        <w:rPr>
          <w:rFonts w:ascii="Times New Roman"/>
          <w:b w:val="false"/>
          <w:i w:val="false"/>
          <w:color w:val="000000"/>
          <w:sz w:val="28"/>
        </w:rPr>
        <w:t>
      "28. Стоимостные показатели в отчетах о результатах мониторинга реализации целевых трансфертов общего характера, затрат на развития и минимальных объемов финансирования, установленных законом об объемах трансфертов общего характера, заполняются в тысячах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5, 7, 8, 9, 5, 10, 12, 13, 14, 15, 16, 17, 18, 19, 20, 21, 22, 23, 24, 25, 26, 27, 28, 29, 30, 31, 32, 33, 34, 35, 36, 37, 38, 39, 40, 41, 42, 43, 44, 45, 46, 48, 49, 50, 51, 52, 54, 55, 56, 57, 58, 59, 60, 61, 62, 63, 64, 65, 66, 67, 68, 69, 70, 71, 72 и </w:t>
      </w:r>
      <w:r>
        <w:rPr>
          <w:rFonts w:ascii="Times New Roman"/>
          <w:b w:val="false"/>
          <w:i w:val="false"/>
          <w:color w:val="000000"/>
          <w:sz w:val="28"/>
        </w:rPr>
        <w:t>73</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2, 3, 4, 5, 6 7, 8, 9, 5, 10, 11, 12, 13, 14, 15, 16, 17, 18, 19, 20, 21, 22, 23, 24, 25, 26, 27, 28, 29, 30, 31, 32, 33, 34, 35, 36, 37, 38, 39, 40, 41, 42, 43, 44, 45, 47, 46, 48, 49, 50, 51, 52, 53, 54, 55, 56, 57, 58, 59, 60, 61, 62, 63, 64, 65, 66, 67, 68 и </w:t>
      </w:r>
      <w:r>
        <w:rPr>
          <w:rFonts w:ascii="Times New Roman"/>
          <w:b w:val="false"/>
          <w:i w:val="false"/>
          <w:color w:val="000000"/>
          <w:sz w:val="28"/>
        </w:rPr>
        <w:t>69</w:t>
      </w:r>
      <w:r>
        <w:rPr>
          <w:rFonts w:ascii="Times New Roman"/>
          <w:b w:val="false"/>
          <w:i w:val="false"/>
          <w:color w:val="000000"/>
          <w:sz w:val="28"/>
        </w:rPr>
        <w:t xml:space="preserve"> к настоящему приказу.</w:t>
      </w:r>
    </w:p>
    <w:bookmarkStart w:name="z58" w:id="39"/>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официального опубликования.</w:t>
      </w:r>
    </w:p>
    <w:bookmarkEnd w:id="39"/>
    <w:bookmarkStart w:name="z59" w:id="4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0"/>
    <w:bookmarkStart w:name="z60" w:id="41"/>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w:t>
            </w:r>
          </w:p>
          <w:p>
            <w:pPr>
              <w:spacing w:after="0"/>
              <w:ind w:left="0"/>
              <w:jc w:val="left"/>
            </w:pPr>
          </w:p>
          <w:p>
            <w:pPr>
              <w:spacing w:after="20"/>
              <w:ind w:left="20"/>
              <w:jc w:val="both"/>
            </w:pP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Касенов</w:t>
            </w:r>
            <w:r>
              <w:rPr>
                <w:rFonts w:ascii="Times New Roman"/>
                <w:b w:val="false"/>
                <w:i w:val="false"/>
                <w:color w:val="000000"/>
                <w:sz w:val="20"/>
              </w:rPr>
              <w:t>
</w:t>
            </w:r>
          </w:p>
        </w:tc>
      </w:tr>
    </w:tbl>
    <w:p>
      <w:pPr>
        <w:spacing w:after="0"/>
        <w:ind w:left="0"/>
        <w:jc w:val="both"/>
      </w:pPr>
      <w:bookmarkStart w:name="z62"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63"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2026 года № 105</w:t>
            </w:r>
            <w:r>
              <w:br/>
            </w: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 других</w:t>
            </w:r>
            <w:r>
              <w:br/>
            </w:r>
            <w:r>
              <w:rPr>
                <w:rFonts w:ascii="Times New Roman"/>
                <w:b w:val="false"/>
                <w:i w:val="false"/>
                <w:color w:val="000000"/>
                <w:sz w:val="20"/>
              </w:rPr>
              <w:t>организаций, 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 (сферы) и</w:t>
            </w:r>
            <w:r>
              <w:br/>
            </w:r>
            <w:r>
              <w:rPr>
                <w:rFonts w:ascii="Times New Roman"/>
                <w:b w:val="false"/>
                <w:i w:val="false"/>
                <w:color w:val="000000"/>
                <w:sz w:val="20"/>
              </w:rPr>
              <w:t>местными 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 трансфертов</w:t>
            </w:r>
            <w:r>
              <w:br/>
            </w:r>
            <w:r>
              <w:rPr>
                <w:rFonts w:ascii="Times New Roman"/>
                <w:b w:val="false"/>
                <w:i w:val="false"/>
                <w:color w:val="000000"/>
                <w:sz w:val="20"/>
              </w:rPr>
              <w:t>общего характера, и порядок</w:t>
            </w:r>
            <w:r>
              <w:br/>
            </w:r>
            <w:r>
              <w:rPr>
                <w:rFonts w:ascii="Times New Roman"/>
                <w:b w:val="false"/>
                <w:i w:val="false"/>
                <w:color w:val="000000"/>
                <w:sz w:val="20"/>
              </w:rPr>
              <w:t>проведения 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 w:id="44"/>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района (города областного значения) </w:t>
      </w:r>
    </w:p>
    <w:bookmarkEnd w:id="44"/>
    <w:bookmarkStart w:name="z66" w:id="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5"/>
    <w:bookmarkStart w:name="z67" w:id="46"/>
    <w:p>
      <w:pPr>
        <w:spacing w:after="0"/>
        <w:ind w:left="0"/>
        <w:jc w:val="both"/>
      </w:pPr>
      <w:r>
        <w:rPr>
          <w:rFonts w:ascii="Times New Roman"/>
          <w:b w:val="false"/>
          <w:i w:val="false"/>
          <w:color w:val="000000"/>
          <w:sz w:val="28"/>
        </w:rPr>
        <w:t>
      Наименование административной формы: Прогноз доходов местного бюджета города районного значения, сел, поселков, сельского округа</w:t>
      </w:r>
    </w:p>
    <w:bookmarkEnd w:id="46"/>
    <w:bookmarkStart w:name="z68" w:id="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1-ППТОХ</w:t>
      </w:r>
    </w:p>
    <w:bookmarkEnd w:id="47"/>
    <w:bookmarkStart w:name="z69" w:id="4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48"/>
    <w:bookmarkStart w:name="z70" w:id="49"/>
    <w:p>
      <w:pPr>
        <w:spacing w:after="0"/>
        <w:ind w:left="0"/>
        <w:jc w:val="both"/>
      </w:pPr>
      <w:r>
        <w:rPr>
          <w:rFonts w:ascii="Times New Roman"/>
          <w:b w:val="false"/>
          <w:i w:val="false"/>
          <w:color w:val="000000"/>
          <w:sz w:val="28"/>
        </w:rPr>
        <w:t>
      Отчетный период: ________ месяц 20__ года.</w:t>
      </w:r>
    </w:p>
    <w:bookmarkEnd w:id="49"/>
    <w:bookmarkStart w:name="z71" w:id="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городов районного значения, сел, поселков, сельских округов</w:t>
      </w:r>
    </w:p>
    <w:bookmarkEnd w:id="50"/>
    <w:bookmarkStart w:name="z72" w:id="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51"/>
    <w:bookmarkStart w:name="z73" w:id="5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2"/>
    <w:bookmarkStart w:name="z7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Метод сбора - в электронном виде.</w:t>
      </w:r>
    </w:p>
    <w:bookmarkEnd w:id="54"/>
    <w:bookmarkStart w:name="z76" w:id="55"/>
    <w:p>
      <w:pPr>
        <w:spacing w:after="0"/>
        <w:ind w:left="0"/>
        <w:jc w:val="left"/>
      </w:pPr>
      <w:r>
        <w:rPr>
          <w:rFonts w:ascii="Times New Roman"/>
          <w:b/>
          <w:i w:val="false"/>
          <w:color w:val="000000"/>
        </w:rPr>
        <w:t xml:space="preserve"> Прогноз доходов местного бюджета города районного значения,  сел, поселков, сельского округа</w:t>
      </w:r>
    </w:p>
    <w:bookmarkEnd w:id="55"/>
    <w:bookmarkStart w:name="z77" w:id="56"/>
    <w:p>
      <w:pPr>
        <w:spacing w:after="0"/>
        <w:ind w:left="0"/>
        <w:jc w:val="both"/>
      </w:pPr>
      <w:r>
        <w:rPr>
          <w:rFonts w:ascii="Times New Roman"/>
          <w:b w:val="false"/>
          <w:i w:val="false"/>
          <w:color w:val="000000"/>
          <w:sz w:val="28"/>
        </w:rPr>
        <w:t xml:space="preserve">
      Единица измерения: тысяч теңге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7"/>
    <w:p>
      <w:pPr>
        <w:spacing w:after="0"/>
        <w:ind w:left="0"/>
        <w:jc w:val="both"/>
      </w:pPr>
      <w:r>
        <w:rPr>
          <w:rFonts w:ascii="Times New Roman"/>
          <w:b w:val="false"/>
          <w:i w:val="false"/>
          <w:color w:val="000000"/>
          <w:sz w:val="28"/>
        </w:rPr>
        <w:t>
      Телефоны______________________________________________</w:t>
      </w:r>
    </w:p>
    <w:bookmarkEnd w:id="57"/>
    <w:bookmarkStart w:name="z79" w:id="58"/>
    <w:p>
      <w:pPr>
        <w:spacing w:after="0"/>
        <w:ind w:left="0"/>
        <w:jc w:val="both"/>
      </w:pPr>
      <w:r>
        <w:rPr>
          <w:rFonts w:ascii="Times New Roman"/>
          <w:b w:val="false"/>
          <w:i w:val="false"/>
          <w:color w:val="000000"/>
          <w:sz w:val="28"/>
        </w:rPr>
        <w:t>
      Адрес электронной почты ________________________________</w:t>
      </w:r>
    </w:p>
    <w:bookmarkEnd w:id="58"/>
    <w:bookmarkStart w:name="z80" w:id="59"/>
    <w:p>
      <w:pPr>
        <w:spacing w:after="0"/>
        <w:ind w:left="0"/>
        <w:jc w:val="both"/>
      </w:pPr>
      <w:r>
        <w:rPr>
          <w:rFonts w:ascii="Times New Roman"/>
          <w:b w:val="false"/>
          <w:i w:val="false"/>
          <w:color w:val="000000"/>
          <w:sz w:val="28"/>
        </w:rPr>
        <w:t>
      Исполнитель ___________________________ подпись ________</w:t>
      </w:r>
    </w:p>
    <w:bookmarkEnd w:id="59"/>
    <w:bookmarkStart w:name="z81" w:id="60"/>
    <w:p>
      <w:pPr>
        <w:spacing w:after="0"/>
        <w:ind w:left="0"/>
        <w:jc w:val="both"/>
      </w:pPr>
      <w:r>
        <w:rPr>
          <w:rFonts w:ascii="Times New Roman"/>
          <w:b w:val="false"/>
          <w:i w:val="false"/>
          <w:color w:val="000000"/>
          <w:sz w:val="28"/>
        </w:rPr>
        <w:t xml:space="preserve">
      фамилия, имя, отчество (при его наличии) </w:t>
      </w:r>
    </w:p>
    <w:bookmarkEnd w:id="60"/>
    <w:bookmarkStart w:name="z82" w:id="61"/>
    <w:p>
      <w:pPr>
        <w:spacing w:after="0"/>
        <w:ind w:left="0"/>
        <w:jc w:val="both"/>
      </w:pPr>
      <w:r>
        <w:rPr>
          <w:rFonts w:ascii="Times New Roman"/>
          <w:b w:val="false"/>
          <w:i w:val="false"/>
          <w:color w:val="000000"/>
          <w:sz w:val="28"/>
        </w:rPr>
        <w:t>
      Руководитель или лицо, исполняющее его обязанности</w:t>
      </w:r>
    </w:p>
    <w:bookmarkEnd w:id="61"/>
    <w:bookmarkStart w:name="z83" w:id="62"/>
    <w:p>
      <w:pPr>
        <w:spacing w:after="0"/>
        <w:ind w:left="0"/>
        <w:jc w:val="both"/>
      </w:pPr>
      <w:r>
        <w:rPr>
          <w:rFonts w:ascii="Times New Roman"/>
          <w:b w:val="false"/>
          <w:i w:val="false"/>
          <w:color w:val="000000"/>
          <w:sz w:val="28"/>
        </w:rPr>
        <w:t>
      ________________________________________ подпись _______</w:t>
      </w:r>
    </w:p>
    <w:bookmarkEnd w:id="62"/>
    <w:bookmarkStart w:name="z84" w:id="63"/>
    <w:p>
      <w:pPr>
        <w:spacing w:after="0"/>
        <w:ind w:left="0"/>
        <w:jc w:val="both"/>
      </w:pPr>
      <w:r>
        <w:rPr>
          <w:rFonts w:ascii="Times New Roman"/>
          <w:b w:val="false"/>
          <w:i w:val="false"/>
          <w:color w:val="000000"/>
          <w:sz w:val="28"/>
        </w:rPr>
        <w:t>
      фамилия, имя, отчество (при его наличии)</w:t>
      </w:r>
    </w:p>
    <w:bookmarkEnd w:id="63"/>
    <w:bookmarkStart w:name="z85" w:id="64"/>
    <w:p>
      <w:pPr>
        <w:spacing w:after="0"/>
        <w:ind w:left="0"/>
        <w:jc w:val="both"/>
      </w:pPr>
      <w:r>
        <w:rPr>
          <w:rFonts w:ascii="Times New Roman"/>
          <w:b w:val="false"/>
          <w:i w:val="false"/>
          <w:color w:val="000000"/>
          <w:sz w:val="28"/>
        </w:rPr>
        <w:t>
      Место для печати (при его наличии)</w:t>
      </w:r>
    </w:p>
    <w:bookmarkEnd w:id="64"/>
    <w:bookmarkStart w:name="z86" w:id="6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"Прогноз</w:t>
            </w:r>
            <w:r>
              <w:br/>
            </w:r>
            <w:r>
              <w:rPr>
                <w:rFonts w:ascii="Times New Roman"/>
                <w:b w:val="false"/>
                <w:i w:val="false"/>
                <w:color w:val="000000"/>
                <w:sz w:val="20"/>
              </w:rPr>
              <w:t>доходов местного бюджета города</w:t>
            </w:r>
            <w:r>
              <w:br/>
            </w:r>
            <w:r>
              <w:rPr>
                <w:rFonts w:ascii="Times New Roman"/>
                <w:b w:val="false"/>
                <w:i w:val="false"/>
                <w:color w:val="000000"/>
                <w:sz w:val="20"/>
              </w:rPr>
              <w:t>районного значения, сел, поселков,</w:t>
            </w:r>
            <w:r>
              <w:br/>
            </w:r>
            <w:r>
              <w:rPr>
                <w:rFonts w:ascii="Times New Roman"/>
                <w:b w:val="false"/>
                <w:i w:val="false"/>
                <w:color w:val="000000"/>
                <w:sz w:val="20"/>
              </w:rPr>
              <w:t>сельского округа"</w:t>
            </w:r>
          </w:p>
        </w:tc>
      </w:tr>
    </w:tbl>
    <w:bookmarkStart w:name="z88" w:id="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доходов местного бюджета города районного значения, сел, поселков, сельского округа" (1-ППТОХ, в год формирование объемов трансферов общего характера)</w:t>
      </w:r>
    </w:p>
    <w:bookmarkEnd w:id="66"/>
    <w:bookmarkStart w:name="z89" w:id="67"/>
    <w:p>
      <w:pPr>
        <w:spacing w:after="0"/>
        <w:ind w:left="0"/>
        <w:jc w:val="left"/>
      </w:pPr>
      <w:r>
        <w:rPr>
          <w:rFonts w:ascii="Times New Roman"/>
          <w:b/>
          <w:i w:val="false"/>
          <w:color w:val="000000"/>
        </w:rPr>
        <w:t xml:space="preserve"> Глава 1. Общие положения.</w:t>
      </w:r>
    </w:p>
    <w:bookmarkEnd w:id="67"/>
    <w:bookmarkStart w:name="z90" w:id="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доходов местного бюджета города районного значения, сел, поселков, сельского округа" (далее – Форма).</w:t>
      </w:r>
    </w:p>
    <w:bookmarkEnd w:id="68"/>
    <w:bookmarkStart w:name="z91" w:id="69"/>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сельского округа или аппаратов акимов городов районного значения, сел, поселков, сельских округов, с указанием его фамилии и инициалов.</w:t>
      </w:r>
    </w:p>
    <w:bookmarkEnd w:id="69"/>
    <w:bookmarkStart w:name="z92" w:id="7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0"/>
    <w:bookmarkStart w:name="z93" w:id="71"/>
    <w:p>
      <w:pPr>
        <w:spacing w:after="0"/>
        <w:ind w:left="0"/>
        <w:jc w:val="left"/>
      </w:pPr>
      <w:r>
        <w:rPr>
          <w:rFonts w:ascii="Times New Roman"/>
          <w:b/>
          <w:i w:val="false"/>
          <w:color w:val="000000"/>
        </w:rPr>
        <w:t xml:space="preserve"> Глава 2. Пояснение по заполнению Формы.</w:t>
      </w:r>
    </w:p>
    <w:bookmarkEnd w:id="71"/>
    <w:bookmarkStart w:name="z94" w:id="72"/>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72"/>
    <w:bookmarkStart w:name="z95" w:id="73"/>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73"/>
    <w:bookmarkStart w:name="z96" w:id="74"/>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74"/>
    <w:bookmarkStart w:name="z97" w:id="75"/>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 и</w:t>
            </w:r>
            <w:r>
              <w:br/>
            </w:r>
            <w:r>
              <w:rPr>
                <w:rFonts w:ascii="Times New Roman"/>
                <w:b w:val="false"/>
                <w:i w:val="false"/>
                <w:color w:val="000000"/>
                <w:sz w:val="20"/>
              </w:rPr>
              <w:t>местных 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 уполномоченными</w:t>
            </w:r>
            <w:r>
              <w:br/>
            </w:r>
            <w:r>
              <w:rPr>
                <w:rFonts w:ascii="Times New Roman"/>
                <w:b w:val="false"/>
                <w:i w:val="false"/>
                <w:color w:val="000000"/>
                <w:sz w:val="20"/>
              </w:rPr>
              <w:t>органами соответствующей отрасли</w:t>
            </w:r>
            <w:r>
              <w:br/>
            </w:r>
            <w:r>
              <w:rPr>
                <w:rFonts w:ascii="Times New Roman"/>
                <w:b w:val="false"/>
                <w:i w:val="false"/>
                <w:color w:val="000000"/>
                <w:sz w:val="20"/>
              </w:rPr>
              <w:t>(сферы) и местными исполнительными</w:t>
            </w:r>
            <w:r>
              <w:br/>
            </w:r>
            <w:r>
              <w:rPr>
                <w:rFonts w:ascii="Times New Roman"/>
                <w:b w:val="false"/>
                <w:i w:val="false"/>
                <w:color w:val="000000"/>
                <w:sz w:val="20"/>
              </w:rPr>
              <w:t>органами форм, перечней показателей,</w:t>
            </w:r>
            <w:r>
              <w:br/>
            </w:r>
            <w:r>
              <w:rPr>
                <w:rFonts w:ascii="Times New Roman"/>
                <w:b w:val="false"/>
                <w:i w:val="false"/>
                <w:color w:val="000000"/>
                <w:sz w:val="20"/>
              </w:rPr>
              <w:t>необходимых для расчета трансфертов</w:t>
            </w:r>
            <w:r>
              <w:br/>
            </w:r>
            <w:r>
              <w:rPr>
                <w:rFonts w:ascii="Times New Roman"/>
                <w:b w:val="false"/>
                <w:i w:val="false"/>
                <w:color w:val="000000"/>
                <w:sz w:val="20"/>
              </w:rPr>
              <w:t>общего характера, и порядок</w:t>
            </w:r>
            <w:r>
              <w:br/>
            </w:r>
            <w:r>
              <w:rPr>
                <w:rFonts w:ascii="Times New Roman"/>
                <w:b w:val="false"/>
                <w:i w:val="false"/>
                <w:color w:val="000000"/>
                <w:sz w:val="20"/>
              </w:rPr>
              <w:t>проведения 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9" w:id="76"/>
    <w:p>
      <w:pPr>
        <w:spacing w:after="0"/>
        <w:ind w:left="0"/>
        <w:jc w:val="both"/>
      </w:pPr>
      <w:r>
        <w:rPr>
          <w:rFonts w:ascii="Times New Roman"/>
          <w:b w:val="false"/>
          <w:i w:val="false"/>
          <w:color w:val="000000"/>
          <w:sz w:val="28"/>
        </w:rPr>
        <w:t>
      Представляется: в местные уполномоченные органы по государственному планированию района (города областного значения)</w:t>
      </w:r>
    </w:p>
    <w:bookmarkEnd w:id="76"/>
    <w:bookmarkStart w:name="z100" w:id="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7"/>
    <w:bookmarkStart w:name="z101" w:id="78"/>
    <w:p>
      <w:pPr>
        <w:spacing w:after="0"/>
        <w:ind w:left="0"/>
        <w:jc w:val="both"/>
      </w:pPr>
      <w:r>
        <w:rPr>
          <w:rFonts w:ascii="Times New Roman"/>
          <w:b w:val="false"/>
          <w:i w:val="false"/>
          <w:color w:val="000000"/>
          <w:sz w:val="28"/>
        </w:rPr>
        <w:t>
      Наименование административной формы: Прогноз доходов местного бюджета района (города областного значения).</w:t>
      </w:r>
    </w:p>
    <w:bookmarkEnd w:id="78"/>
    <w:bookmarkStart w:name="z102" w:id="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2-ППТОХ</w:t>
      </w:r>
    </w:p>
    <w:bookmarkEnd w:id="79"/>
    <w:bookmarkStart w:name="z103" w:id="8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80"/>
    <w:bookmarkStart w:name="z104" w:id="81"/>
    <w:p>
      <w:pPr>
        <w:spacing w:after="0"/>
        <w:ind w:left="0"/>
        <w:jc w:val="both"/>
      </w:pPr>
      <w:r>
        <w:rPr>
          <w:rFonts w:ascii="Times New Roman"/>
          <w:b w:val="false"/>
          <w:i w:val="false"/>
          <w:color w:val="000000"/>
          <w:sz w:val="28"/>
        </w:rPr>
        <w:t>
      Отчетный период: на ________ месяц 20__ года.</w:t>
      </w:r>
    </w:p>
    <w:bookmarkEnd w:id="81"/>
    <w:bookmarkStart w:name="z105" w:id="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района (города областного значения)</w:t>
      </w:r>
    </w:p>
    <w:bookmarkEnd w:id="82"/>
    <w:bookmarkStart w:name="z106" w:id="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апреля года, предшествующего планируемому периоду</w:t>
      </w:r>
    </w:p>
    <w:bookmarkEnd w:id="83"/>
    <w:bookmarkStart w:name="z107" w:id="8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4"/>
    <w:bookmarkStart w:name="z10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Метод сбора - в электронном виде.</w:t>
      </w:r>
    </w:p>
    <w:bookmarkEnd w:id="86"/>
    <w:bookmarkStart w:name="z110" w:id="87"/>
    <w:p>
      <w:pPr>
        <w:spacing w:after="0"/>
        <w:ind w:left="0"/>
        <w:jc w:val="left"/>
      </w:pPr>
      <w:r>
        <w:rPr>
          <w:rFonts w:ascii="Times New Roman"/>
          <w:b/>
          <w:i w:val="false"/>
          <w:color w:val="000000"/>
        </w:rPr>
        <w:t xml:space="preserve"> Прогноз доходов местного бюджета района (города областного значения)</w:t>
      </w:r>
    </w:p>
    <w:bookmarkEnd w:id="87"/>
    <w:bookmarkStart w:name="z111" w:id="88"/>
    <w:p>
      <w:pPr>
        <w:spacing w:after="0"/>
        <w:ind w:left="0"/>
        <w:jc w:val="both"/>
      </w:pPr>
      <w:r>
        <w:rPr>
          <w:rFonts w:ascii="Times New Roman"/>
          <w:b w:val="false"/>
          <w:i w:val="false"/>
          <w:color w:val="000000"/>
          <w:sz w:val="28"/>
        </w:rPr>
        <w:t>
      Единица измерения: тысяч теңге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товары,работы и услуги,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9"/>
    <w:p>
      <w:pPr>
        <w:spacing w:after="0"/>
        <w:ind w:left="0"/>
        <w:jc w:val="both"/>
      </w:pPr>
      <w:r>
        <w:rPr>
          <w:rFonts w:ascii="Times New Roman"/>
          <w:b w:val="false"/>
          <w:i w:val="false"/>
          <w:color w:val="000000"/>
          <w:sz w:val="28"/>
        </w:rPr>
        <w:t>
      Телефоны______________________________________________</w:t>
      </w:r>
    </w:p>
    <w:bookmarkEnd w:id="89"/>
    <w:bookmarkStart w:name="z113" w:id="90"/>
    <w:p>
      <w:pPr>
        <w:spacing w:after="0"/>
        <w:ind w:left="0"/>
        <w:jc w:val="both"/>
      </w:pPr>
      <w:r>
        <w:rPr>
          <w:rFonts w:ascii="Times New Roman"/>
          <w:b w:val="false"/>
          <w:i w:val="false"/>
          <w:color w:val="000000"/>
          <w:sz w:val="28"/>
        </w:rPr>
        <w:t>
      Адрес электронной почты ________________________________</w:t>
      </w:r>
    </w:p>
    <w:bookmarkEnd w:id="90"/>
    <w:bookmarkStart w:name="z114" w:id="91"/>
    <w:p>
      <w:pPr>
        <w:spacing w:after="0"/>
        <w:ind w:left="0"/>
        <w:jc w:val="both"/>
      </w:pPr>
      <w:r>
        <w:rPr>
          <w:rFonts w:ascii="Times New Roman"/>
          <w:b w:val="false"/>
          <w:i w:val="false"/>
          <w:color w:val="000000"/>
          <w:sz w:val="28"/>
        </w:rPr>
        <w:t>
      Исполнитель ___________________________ подпись ________</w:t>
      </w:r>
    </w:p>
    <w:bookmarkEnd w:id="91"/>
    <w:bookmarkStart w:name="z115" w:id="92"/>
    <w:p>
      <w:pPr>
        <w:spacing w:after="0"/>
        <w:ind w:left="0"/>
        <w:jc w:val="both"/>
      </w:pPr>
      <w:r>
        <w:rPr>
          <w:rFonts w:ascii="Times New Roman"/>
          <w:b w:val="false"/>
          <w:i w:val="false"/>
          <w:color w:val="000000"/>
          <w:sz w:val="28"/>
        </w:rPr>
        <w:t xml:space="preserve">
      фамилия, имя, отчество (при его наличии) </w:t>
      </w:r>
    </w:p>
    <w:bookmarkEnd w:id="92"/>
    <w:bookmarkStart w:name="z116" w:id="93"/>
    <w:p>
      <w:pPr>
        <w:spacing w:after="0"/>
        <w:ind w:left="0"/>
        <w:jc w:val="both"/>
      </w:pPr>
      <w:r>
        <w:rPr>
          <w:rFonts w:ascii="Times New Roman"/>
          <w:b w:val="false"/>
          <w:i w:val="false"/>
          <w:color w:val="000000"/>
          <w:sz w:val="28"/>
        </w:rPr>
        <w:t>
      Руководитель или лицо, исполняющее его обязанности</w:t>
      </w:r>
    </w:p>
    <w:bookmarkEnd w:id="93"/>
    <w:bookmarkStart w:name="z117" w:id="94"/>
    <w:p>
      <w:pPr>
        <w:spacing w:after="0"/>
        <w:ind w:left="0"/>
        <w:jc w:val="both"/>
      </w:pPr>
      <w:r>
        <w:rPr>
          <w:rFonts w:ascii="Times New Roman"/>
          <w:b w:val="false"/>
          <w:i w:val="false"/>
          <w:color w:val="000000"/>
          <w:sz w:val="28"/>
        </w:rPr>
        <w:t>
      ________________________________________ подпись _______</w:t>
      </w:r>
    </w:p>
    <w:bookmarkEnd w:id="94"/>
    <w:bookmarkStart w:name="z118" w:id="95"/>
    <w:p>
      <w:pPr>
        <w:spacing w:after="0"/>
        <w:ind w:left="0"/>
        <w:jc w:val="both"/>
      </w:pPr>
      <w:r>
        <w:rPr>
          <w:rFonts w:ascii="Times New Roman"/>
          <w:b w:val="false"/>
          <w:i w:val="false"/>
          <w:color w:val="000000"/>
          <w:sz w:val="28"/>
        </w:rPr>
        <w:t>
      фамилия, имя, отчество (при его наличии)</w:t>
      </w:r>
    </w:p>
    <w:bookmarkEnd w:id="95"/>
    <w:bookmarkStart w:name="z119" w:id="96"/>
    <w:p>
      <w:pPr>
        <w:spacing w:after="0"/>
        <w:ind w:left="0"/>
        <w:jc w:val="both"/>
      </w:pPr>
      <w:r>
        <w:rPr>
          <w:rFonts w:ascii="Times New Roman"/>
          <w:b w:val="false"/>
          <w:i w:val="false"/>
          <w:color w:val="000000"/>
          <w:sz w:val="28"/>
        </w:rPr>
        <w:t>
      Место для печати (при его наличии)</w:t>
      </w:r>
    </w:p>
    <w:bookmarkEnd w:id="96"/>
    <w:bookmarkStart w:name="z120" w:id="9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 доходов местного</w:t>
            </w:r>
            <w:r>
              <w:br/>
            </w:r>
            <w:r>
              <w:rPr>
                <w:rFonts w:ascii="Times New Roman"/>
                <w:b w:val="false"/>
                <w:i w:val="false"/>
                <w:color w:val="000000"/>
                <w:sz w:val="20"/>
              </w:rPr>
              <w:t>бюджета района</w:t>
            </w:r>
            <w:r>
              <w:br/>
            </w:r>
            <w:r>
              <w:rPr>
                <w:rFonts w:ascii="Times New Roman"/>
                <w:b w:val="false"/>
                <w:i w:val="false"/>
                <w:color w:val="000000"/>
                <w:sz w:val="20"/>
              </w:rPr>
              <w:t>(города областного значения)"</w:t>
            </w:r>
          </w:p>
        </w:tc>
      </w:tr>
    </w:tbl>
    <w:bookmarkStart w:name="z122" w:id="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доходов местного бюджета района (города областного значения)" (2-ППТОХ, в год формирование объемов трансферов общего характера)</w:t>
      </w:r>
    </w:p>
    <w:bookmarkEnd w:id="98"/>
    <w:bookmarkStart w:name="z123" w:id="99"/>
    <w:p>
      <w:pPr>
        <w:spacing w:after="0"/>
        <w:ind w:left="0"/>
        <w:jc w:val="left"/>
      </w:pPr>
      <w:r>
        <w:rPr>
          <w:rFonts w:ascii="Times New Roman"/>
          <w:b/>
          <w:i w:val="false"/>
          <w:color w:val="000000"/>
        </w:rPr>
        <w:t xml:space="preserve"> Глава 1. Общие положения</w:t>
      </w:r>
    </w:p>
    <w:bookmarkEnd w:id="99"/>
    <w:bookmarkStart w:name="z124" w:id="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доходов местного бюджета района (города областного значения)" (далее – Форма).</w:t>
      </w:r>
    </w:p>
    <w:bookmarkEnd w:id="100"/>
    <w:bookmarkStart w:name="z125" w:id="101"/>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района (города областного значения), с указанием его фамилии и инициалов.</w:t>
      </w:r>
    </w:p>
    <w:bookmarkEnd w:id="101"/>
    <w:bookmarkStart w:name="z126" w:id="10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2"/>
    <w:bookmarkStart w:name="z127" w:id="103"/>
    <w:p>
      <w:pPr>
        <w:spacing w:after="0"/>
        <w:ind w:left="0"/>
        <w:jc w:val="left"/>
      </w:pPr>
      <w:r>
        <w:rPr>
          <w:rFonts w:ascii="Times New Roman"/>
          <w:b/>
          <w:i w:val="false"/>
          <w:color w:val="000000"/>
        </w:rPr>
        <w:t xml:space="preserve"> Глава 2. Пояснение по заполнению Формы</w:t>
      </w:r>
    </w:p>
    <w:bookmarkEnd w:id="103"/>
    <w:bookmarkStart w:name="z128" w:id="104"/>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104"/>
    <w:bookmarkStart w:name="z129" w:id="105"/>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105"/>
    <w:bookmarkStart w:name="z130" w:id="106"/>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106"/>
    <w:bookmarkStart w:name="z131" w:id="107"/>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 центральных</w:t>
            </w:r>
            <w:r>
              <w:br/>
            </w:r>
            <w:r>
              <w:rPr>
                <w:rFonts w:ascii="Times New Roman"/>
                <w:b w:val="false"/>
                <w:i w:val="false"/>
                <w:color w:val="000000"/>
                <w:sz w:val="20"/>
              </w:rPr>
              <w:t>и местных 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 уполномоченными</w:t>
            </w:r>
            <w:r>
              <w:br/>
            </w:r>
            <w:r>
              <w:rPr>
                <w:rFonts w:ascii="Times New Roman"/>
                <w:b w:val="false"/>
                <w:i w:val="false"/>
                <w:color w:val="000000"/>
                <w:sz w:val="20"/>
              </w:rPr>
              <w:t>органами соответствующей</w:t>
            </w:r>
            <w:r>
              <w:br/>
            </w:r>
            <w:r>
              <w:rPr>
                <w:rFonts w:ascii="Times New Roman"/>
                <w:b w:val="false"/>
                <w:i w:val="false"/>
                <w:color w:val="000000"/>
                <w:sz w:val="20"/>
              </w:rPr>
              <w:t>отрасли (сферы) и местными</w:t>
            </w:r>
            <w:r>
              <w:br/>
            </w:r>
            <w:r>
              <w:rPr>
                <w:rFonts w:ascii="Times New Roman"/>
                <w:b w:val="false"/>
                <w:i w:val="false"/>
                <w:color w:val="000000"/>
                <w:sz w:val="20"/>
              </w:rPr>
              <w:t>исполнительными органами форм,</w:t>
            </w:r>
            <w:r>
              <w:br/>
            </w:r>
            <w:r>
              <w:rPr>
                <w:rFonts w:ascii="Times New Roman"/>
                <w:b w:val="false"/>
                <w:i w:val="false"/>
                <w:color w:val="000000"/>
                <w:sz w:val="20"/>
              </w:rPr>
              <w:t>перечней показателей, необходимых</w:t>
            </w:r>
            <w:r>
              <w:br/>
            </w:r>
            <w:r>
              <w:rPr>
                <w:rFonts w:ascii="Times New Roman"/>
                <w:b w:val="false"/>
                <w:i w:val="false"/>
                <w:color w:val="000000"/>
                <w:sz w:val="20"/>
              </w:rPr>
              <w:t>для расчета трансфертов общего</w:t>
            </w:r>
            <w:r>
              <w:br/>
            </w:r>
            <w:r>
              <w:rPr>
                <w:rFonts w:ascii="Times New Roman"/>
                <w:b w:val="false"/>
                <w:i w:val="false"/>
                <w:color w:val="000000"/>
                <w:sz w:val="20"/>
              </w:rPr>
              <w:t>характера, и порядок проведения</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3" w:id="108"/>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108"/>
    <w:bookmarkStart w:name="z134" w:id="1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9"/>
    <w:bookmarkStart w:name="z135" w:id="110"/>
    <w:p>
      <w:pPr>
        <w:spacing w:after="0"/>
        <w:ind w:left="0"/>
        <w:jc w:val="both"/>
      </w:pPr>
      <w:r>
        <w:rPr>
          <w:rFonts w:ascii="Times New Roman"/>
          <w:b w:val="false"/>
          <w:i w:val="false"/>
          <w:color w:val="000000"/>
          <w:sz w:val="28"/>
        </w:rPr>
        <w:t>
      Наименование административной формы: Прогноз объема доходов бюджета столицы, областного бюджета, бюджета города республиканского значения</w:t>
      </w:r>
    </w:p>
    <w:bookmarkEnd w:id="110"/>
    <w:bookmarkStart w:name="z136" w:id="111"/>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11"/>
    <w:bookmarkStart w:name="z137" w:id="112"/>
    <w:p>
      <w:pPr>
        <w:spacing w:after="0"/>
        <w:ind w:left="0"/>
        <w:jc w:val="both"/>
      </w:pPr>
      <w:r>
        <w:rPr>
          <w:rFonts w:ascii="Times New Roman"/>
          <w:b w:val="false"/>
          <w:i w:val="false"/>
          <w:color w:val="000000"/>
          <w:sz w:val="28"/>
        </w:rPr>
        <w:t>
      на безвозмездной основе 3-ППТОХ</w:t>
      </w:r>
    </w:p>
    <w:bookmarkEnd w:id="112"/>
    <w:bookmarkStart w:name="z138" w:id="11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3"/>
    <w:bookmarkStart w:name="z139" w:id="114"/>
    <w:p>
      <w:pPr>
        <w:spacing w:after="0"/>
        <w:ind w:left="0"/>
        <w:jc w:val="both"/>
      </w:pPr>
      <w:r>
        <w:rPr>
          <w:rFonts w:ascii="Times New Roman"/>
          <w:b w:val="false"/>
          <w:i w:val="false"/>
          <w:color w:val="000000"/>
          <w:sz w:val="28"/>
        </w:rPr>
        <w:t>
      Отчетный период: ________ месяц 20__ года.</w:t>
      </w:r>
    </w:p>
    <w:bookmarkEnd w:id="114"/>
    <w:bookmarkStart w:name="z140" w:id="1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области</w:t>
      </w:r>
    </w:p>
    <w:bookmarkEnd w:id="115"/>
    <w:bookmarkStart w:name="z141" w:id="1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апреля года, предшествующего планируемому периоду</w:t>
      </w:r>
    </w:p>
    <w:bookmarkEnd w:id="116"/>
    <w:bookmarkStart w:name="z142" w:id="11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7"/>
    <w:bookmarkStart w:name="z14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19"/>
    <w:p>
      <w:pPr>
        <w:spacing w:after="0"/>
        <w:ind w:left="0"/>
        <w:jc w:val="both"/>
      </w:pPr>
      <w:r>
        <w:rPr>
          <w:rFonts w:ascii="Times New Roman"/>
          <w:b w:val="false"/>
          <w:i w:val="false"/>
          <w:color w:val="000000"/>
          <w:sz w:val="28"/>
        </w:rPr>
        <w:t>
      Метод сбора - в электронном виде.</w:t>
      </w:r>
    </w:p>
    <w:bookmarkEnd w:id="119"/>
    <w:bookmarkStart w:name="z145" w:id="120"/>
    <w:p>
      <w:pPr>
        <w:spacing w:after="0"/>
        <w:ind w:left="0"/>
        <w:jc w:val="left"/>
      </w:pPr>
      <w:r>
        <w:rPr>
          <w:rFonts w:ascii="Times New Roman"/>
          <w:b/>
          <w:i w:val="false"/>
          <w:color w:val="000000"/>
        </w:rPr>
        <w:t xml:space="preserve"> Прогноз объема доходов бюджета столицы, областного бюджета, бюджета города республиканского значения</w:t>
      </w:r>
    </w:p>
    <w:bookmarkEnd w:id="120"/>
    <w:bookmarkStart w:name="z146" w:id="121"/>
    <w:p>
      <w:pPr>
        <w:spacing w:after="0"/>
        <w:ind w:left="0"/>
        <w:jc w:val="both"/>
      </w:pPr>
      <w:r>
        <w:rPr>
          <w:rFonts w:ascii="Times New Roman"/>
          <w:b w:val="false"/>
          <w:i w:val="false"/>
          <w:color w:val="000000"/>
          <w:sz w:val="28"/>
        </w:rPr>
        <w:t>
      Единица измерения: тысяч теңге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поступления,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 налагаемых в соответствии со статьей 328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со статьей 324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2"/>
    <w:p>
      <w:pPr>
        <w:spacing w:after="0"/>
        <w:ind w:left="0"/>
        <w:jc w:val="both"/>
      </w:pPr>
      <w:r>
        <w:rPr>
          <w:rFonts w:ascii="Times New Roman"/>
          <w:b w:val="false"/>
          <w:i w:val="false"/>
          <w:color w:val="000000"/>
          <w:sz w:val="28"/>
        </w:rPr>
        <w:t>
      Телефоны______________________________________________</w:t>
      </w:r>
    </w:p>
    <w:bookmarkEnd w:id="122"/>
    <w:bookmarkStart w:name="z148" w:id="123"/>
    <w:p>
      <w:pPr>
        <w:spacing w:after="0"/>
        <w:ind w:left="0"/>
        <w:jc w:val="both"/>
      </w:pPr>
      <w:r>
        <w:rPr>
          <w:rFonts w:ascii="Times New Roman"/>
          <w:b w:val="false"/>
          <w:i w:val="false"/>
          <w:color w:val="000000"/>
          <w:sz w:val="28"/>
        </w:rPr>
        <w:t>
      Адрес электронной почты ________________________________</w:t>
      </w:r>
    </w:p>
    <w:bookmarkEnd w:id="123"/>
    <w:bookmarkStart w:name="z149" w:id="124"/>
    <w:p>
      <w:pPr>
        <w:spacing w:after="0"/>
        <w:ind w:left="0"/>
        <w:jc w:val="both"/>
      </w:pPr>
      <w:r>
        <w:rPr>
          <w:rFonts w:ascii="Times New Roman"/>
          <w:b w:val="false"/>
          <w:i w:val="false"/>
          <w:color w:val="000000"/>
          <w:sz w:val="28"/>
        </w:rPr>
        <w:t>
      Исполнитель ___________________________ подпись ________</w:t>
      </w:r>
    </w:p>
    <w:bookmarkEnd w:id="124"/>
    <w:bookmarkStart w:name="z150" w:id="125"/>
    <w:p>
      <w:pPr>
        <w:spacing w:after="0"/>
        <w:ind w:left="0"/>
        <w:jc w:val="both"/>
      </w:pPr>
      <w:r>
        <w:rPr>
          <w:rFonts w:ascii="Times New Roman"/>
          <w:b w:val="false"/>
          <w:i w:val="false"/>
          <w:color w:val="000000"/>
          <w:sz w:val="28"/>
        </w:rPr>
        <w:t xml:space="preserve">
      фамилия, имя, отчество (при его наличии) </w:t>
      </w:r>
    </w:p>
    <w:bookmarkEnd w:id="125"/>
    <w:bookmarkStart w:name="z151" w:id="126"/>
    <w:p>
      <w:pPr>
        <w:spacing w:after="0"/>
        <w:ind w:left="0"/>
        <w:jc w:val="both"/>
      </w:pPr>
      <w:r>
        <w:rPr>
          <w:rFonts w:ascii="Times New Roman"/>
          <w:b w:val="false"/>
          <w:i w:val="false"/>
          <w:color w:val="000000"/>
          <w:sz w:val="28"/>
        </w:rPr>
        <w:t>
      Руководитель или лицо, исполняющее его обязанности</w:t>
      </w:r>
    </w:p>
    <w:bookmarkEnd w:id="126"/>
    <w:bookmarkStart w:name="z152" w:id="127"/>
    <w:p>
      <w:pPr>
        <w:spacing w:after="0"/>
        <w:ind w:left="0"/>
        <w:jc w:val="both"/>
      </w:pPr>
      <w:r>
        <w:rPr>
          <w:rFonts w:ascii="Times New Roman"/>
          <w:b w:val="false"/>
          <w:i w:val="false"/>
          <w:color w:val="000000"/>
          <w:sz w:val="28"/>
        </w:rPr>
        <w:t>
      ________________________________________ подпись _______</w:t>
      </w:r>
    </w:p>
    <w:bookmarkEnd w:id="127"/>
    <w:bookmarkStart w:name="z153" w:id="128"/>
    <w:p>
      <w:pPr>
        <w:spacing w:after="0"/>
        <w:ind w:left="0"/>
        <w:jc w:val="both"/>
      </w:pPr>
      <w:r>
        <w:rPr>
          <w:rFonts w:ascii="Times New Roman"/>
          <w:b w:val="false"/>
          <w:i w:val="false"/>
          <w:color w:val="000000"/>
          <w:sz w:val="28"/>
        </w:rPr>
        <w:t>
      фамилия, имя, отчество (при его наличии)</w:t>
      </w:r>
    </w:p>
    <w:bookmarkEnd w:id="128"/>
    <w:bookmarkStart w:name="z154" w:id="129"/>
    <w:p>
      <w:pPr>
        <w:spacing w:after="0"/>
        <w:ind w:left="0"/>
        <w:jc w:val="both"/>
      </w:pPr>
      <w:r>
        <w:rPr>
          <w:rFonts w:ascii="Times New Roman"/>
          <w:b w:val="false"/>
          <w:i w:val="false"/>
          <w:color w:val="000000"/>
          <w:sz w:val="28"/>
        </w:rPr>
        <w:t>
      Место для печати (при его наличии)</w:t>
      </w:r>
    </w:p>
    <w:bookmarkEnd w:id="129"/>
    <w:bookmarkStart w:name="z155" w:id="13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 на</w:t>
            </w:r>
            <w:r>
              <w:br/>
            </w:r>
            <w:r>
              <w:rPr>
                <w:rFonts w:ascii="Times New Roman"/>
                <w:b w:val="false"/>
                <w:i w:val="false"/>
                <w:color w:val="000000"/>
                <w:sz w:val="20"/>
              </w:rPr>
              <w:t>безвозмездной основе "Прогноз объема</w:t>
            </w:r>
            <w:r>
              <w:br/>
            </w:r>
            <w:r>
              <w:rPr>
                <w:rFonts w:ascii="Times New Roman"/>
                <w:b w:val="false"/>
                <w:i w:val="false"/>
                <w:color w:val="000000"/>
                <w:sz w:val="20"/>
              </w:rPr>
              <w:t>доходов бюджета столицы, областного</w:t>
            </w:r>
            <w:r>
              <w:br/>
            </w:r>
            <w:r>
              <w:rPr>
                <w:rFonts w:ascii="Times New Roman"/>
                <w:b w:val="false"/>
                <w:i w:val="false"/>
                <w:color w:val="000000"/>
                <w:sz w:val="20"/>
              </w:rPr>
              <w:t>бюджета, бюджета города</w:t>
            </w:r>
            <w:r>
              <w:br/>
            </w:r>
            <w:r>
              <w:rPr>
                <w:rFonts w:ascii="Times New Roman"/>
                <w:b w:val="false"/>
                <w:i w:val="false"/>
                <w:color w:val="000000"/>
                <w:sz w:val="20"/>
              </w:rPr>
              <w:t>республиканского значения"</w:t>
            </w:r>
          </w:p>
        </w:tc>
      </w:tr>
    </w:tbl>
    <w:bookmarkStart w:name="z157" w:id="1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объема доходов бюджета столицы, областного бюджета, бюджета города республиканского значения" (3-ППТОХ, в год формирование объемов трансферов общего характера)</w:t>
      </w:r>
    </w:p>
    <w:bookmarkEnd w:id="131"/>
    <w:bookmarkStart w:name="z158" w:id="132"/>
    <w:p>
      <w:pPr>
        <w:spacing w:after="0"/>
        <w:ind w:left="0"/>
        <w:jc w:val="left"/>
      </w:pPr>
      <w:r>
        <w:rPr>
          <w:rFonts w:ascii="Times New Roman"/>
          <w:b/>
          <w:i w:val="false"/>
          <w:color w:val="000000"/>
        </w:rPr>
        <w:t xml:space="preserve"> Глава 1. Общие положения.</w:t>
      </w:r>
    </w:p>
    <w:bookmarkEnd w:id="132"/>
    <w:bookmarkStart w:name="z159" w:id="1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объема доходов бюджета столицы, областного бюджета, бюджета города республиканского значения" (далее – Форма).</w:t>
      </w:r>
    </w:p>
    <w:bookmarkEnd w:id="133"/>
    <w:bookmarkStart w:name="z160" w:id="134"/>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34"/>
    <w:bookmarkStart w:name="z161" w:id="13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5"/>
    <w:bookmarkStart w:name="z162" w:id="136"/>
    <w:p>
      <w:pPr>
        <w:spacing w:after="0"/>
        <w:ind w:left="0"/>
        <w:jc w:val="left"/>
      </w:pPr>
      <w:r>
        <w:rPr>
          <w:rFonts w:ascii="Times New Roman"/>
          <w:b/>
          <w:i w:val="false"/>
          <w:color w:val="000000"/>
        </w:rPr>
        <w:t xml:space="preserve"> Глава 2. Пояснение по заполнению Формы</w:t>
      </w:r>
    </w:p>
    <w:bookmarkEnd w:id="136"/>
    <w:bookmarkStart w:name="z163" w:id="137"/>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137"/>
    <w:bookmarkStart w:name="z164" w:id="138"/>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138"/>
    <w:bookmarkStart w:name="z165" w:id="139"/>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139"/>
    <w:bookmarkStart w:name="z166" w:id="140"/>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 взаимодействия центральных и местных</w:t>
            </w:r>
            <w:r>
              <w:br/>
            </w:r>
            <w:r>
              <w:rPr>
                <w:rFonts w:ascii="Times New Roman"/>
                <w:b w:val="false"/>
                <w:i w:val="false"/>
                <w:color w:val="000000"/>
                <w:sz w:val="20"/>
              </w:rPr>
              <w:t>исполнительных органов, других</w:t>
            </w:r>
            <w:r>
              <w:br/>
            </w:r>
            <w:r>
              <w:rPr>
                <w:rFonts w:ascii="Times New Roman"/>
                <w:b w:val="false"/>
                <w:i w:val="false"/>
                <w:color w:val="000000"/>
                <w:sz w:val="20"/>
              </w:rPr>
              <w:t>организаций, порядок представления</w:t>
            </w:r>
            <w:r>
              <w:br/>
            </w:r>
            <w:r>
              <w:rPr>
                <w:rFonts w:ascii="Times New Roman"/>
                <w:b w:val="false"/>
                <w:i w:val="false"/>
                <w:color w:val="000000"/>
                <w:sz w:val="20"/>
              </w:rPr>
              <w:t>и 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 (сферы) и</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форм, перечней показателей,</w:t>
            </w:r>
            <w:r>
              <w:br/>
            </w:r>
            <w:r>
              <w:rPr>
                <w:rFonts w:ascii="Times New Roman"/>
                <w:b w:val="false"/>
                <w:i w:val="false"/>
                <w:color w:val="000000"/>
                <w:sz w:val="20"/>
              </w:rPr>
              <w:t>необходимых для расчета трансфертов</w:t>
            </w:r>
            <w:r>
              <w:br/>
            </w:r>
            <w:r>
              <w:rPr>
                <w:rFonts w:ascii="Times New Roman"/>
                <w:b w:val="false"/>
                <w:i w:val="false"/>
                <w:color w:val="000000"/>
                <w:sz w:val="20"/>
              </w:rPr>
              <w:t>общего характера, и порядок проведения</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8" w:id="141"/>
    <w:p>
      <w:pPr>
        <w:spacing w:after="0"/>
        <w:ind w:left="0"/>
        <w:jc w:val="both"/>
      </w:pPr>
      <w:r>
        <w:rPr>
          <w:rFonts w:ascii="Times New Roman"/>
          <w:b w:val="false"/>
          <w:i w:val="false"/>
          <w:color w:val="000000"/>
          <w:sz w:val="28"/>
        </w:rPr>
        <w:t xml:space="preserve">
      Представляется: в центральный уполномоченный орган по бюджетной политике </w:t>
      </w:r>
    </w:p>
    <w:bookmarkEnd w:id="141"/>
    <w:bookmarkStart w:name="z169" w:id="1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2"/>
    <w:bookmarkStart w:name="z170" w:id="143"/>
    <w:p>
      <w:pPr>
        <w:spacing w:after="0"/>
        <w:ind w:left="0"/>
        <w:jc w:val="both"/>
      </w:pPr>
      <w:r>
        <w:rPr>
          <w:rFonts w:ascii="Times New Roman"/>
          <w:b w:val="false"/>
          <w:i w:val="false"/>
          <w:color w:val="000000"/>
          <w:sz w:val="28"/>
        </w:rPr>
        <w:t>
      Наименование административной формы: Прогноз объема доходов местного бюджета столицы, области, города республиканского значения</w:t>
      </w:r>
    </w:p>
    <w:bookmarkEnd w:id="143"/>
    <w:bookmarkStart w:name="z171" w:id="144"/>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44"/>
    <w:bookmarkStart w:name="z172" w:id="145"/>
    <w:p>
      <w:pPr>
        <w:spacing w:after="0"/>
        <w:ind w:left="0"/>
        <w:jc w:val="both"/>
      </w:pPr>
      <w:r>
        <w:rPr>
          <w:rFonts w:ascii="Times New Roman"/>
          <w:b w:val="false"/>
          <w:i w:val="false"/>
          <w:color w:val="000000"/>
          <w:sz w:val="28"/>
        </w:rPr>
        <w:t>
      на безвозмездной основе 4-ППТОХ</w:t>
      </w:r>
    </w:p>
    <w:bookmarkEnd w:id="145"/>
    <w:bookmarkStart w:name="z173" w:id="14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6"/>
    <w:bookmarkStart w:name="z174" w:id="147"/>
    <w:p>
      <w:pPr>
        <w:spacing w:after="0"/>
        <w:ind w:left="0"/>
        <w:jc w:val="both"/>
      </w:pPr>
      <w:r>
        <w:rPr>
          <w:rFonts w:ascii="Times New Roman"/>
          <w:b w:val="false"/>
          <w:i w:val="false"/>
          <w:color w:val="000000"/>
          <w:sz w:val="28"/>
        </w:rPr>
        <w:t>
      Отчетный период: на_________ месяц 20__ года.</w:t>
      </w:r>
    </w:p>
    <w:bookmarkEnd w:id="147"/>
    <w:bookmarkStart w:name="z175" w:id="1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столицы, области, города республиканского значения</w:t>
      </w:r>
    </w:p>
    <w:bookmarkEnd w:id="148"/>
    <w:bookmarkStart w:name="z176" w:id="1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апреля года, предшествующего планируемому периоду</w:t>
      </w:r>
    </w:p>
    <w:bookmarkEnd w:id="149"/>
    <w:bookmarkStart w:name="z177" w:id="15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0"/>
    <w:bookmarkStart w:name="z17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52"/>
    <w:p>
      <w:pPr>
        <w:spacing w:after="0"/>
        <w:ind w:left="0"/>
        <w:jc w:val="both"/>
      </w:pPr>
      <w:r>
        <w:rPr>
          <w:rFonts w:ascii="Times New Roman"/>
          <w:b w:val="false"/>
          <w:i w:val="false"/>
          <w:color w:val="000000"/>
          <w:sz w:val="28"/>
        </w:rPr>
        <w:t>
      Метод сбора - в электронном виде.</w:t>
      </w:r>
    </w:p>
    <w:bookmarkEnd w:id="152"/>
    <w:bookmarkStart w:name="z180" w:id="153"/>
    <w:p>
      <w:pPr>
        <w:spacing w:after="0"/>
        <w:ind w:left="0"/>
        <w:jc w:val="left"/>
      </w:pPr>
      <w:r>
        <w:rPr>
          <w:rFonts w:ascii="Times New Roman"/>
          <w:b/>
          <w:i w:val="false"/>
          <w:color w:val="000000"/>
        </w:rPr>
        <w:t xml:space="preserve"> Прогноз объема доходов местного бюджета столицы, области, города республиканского значения.</w:t>
      </w:r>
    </w:p>
    <w:bookmarkEnd w:id="153"/>
    <w:bookmarkStart w:name="z181" w:id="154"/>
    <w:p>
      <w:pPr>
        <w:spacing w:after="0"/>
        <w:ind w:left="0"/>
        <w:jc w:val="both"/>
      </w:pPr>
      <w:r>
        <w:rPr>
          <w:rFonts w:ascii="Times New Roman"/>
          <w:b w:val="false"/>
          <w:i w:val="false"/>
          <w:color w:val="000000"/>
          <w:sz w:val="28"/>
        </w:rPr>
        <w:t>
      Единица измерения: тысяч теңге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товары,работы и услуги,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поступления,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 налагаемых в соответствии со статьей 328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со статьей 324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2" w:id="155"/>
          <w:p>
            <w:pPr>
              <w:spacing w:after="20"/>
              <w:ind w:left="20"/>
              <w:jc w:val="both"/>
            </w:pPr>
            <w:r>
              <w:rPr>
                <w:rFonts w:ascii="Times New Roman"/>
                <w:b w:val="false"/>
                <w:i w:val="false"/>
                <w:color w:val="000000"/>
                <w:sz w:val="20"/>
              </w:rPr>
              <w:t>
Телефоны______________________________________________</w:t>
            </w:r>
          </w:p>
          <w:bookmarkEnd w:id="155"/>
          <w:bookmarkStart w:name="z183" w:id="156"/>
          <w:p>
            <w:pPr>
              <w:spacing w:after="20"/>
              <w:ind w:left="20"/>
              <w:jc w:val="both"/>
            </w:pPr>
            <w:r>
              <w:rPr>
                <w:rFonts w:ascii="Times New Roman"/>
                <w:b w:val="false"/>
                <w:i w:val="false"/>
                <w:color w:val="000000"/>
                <w:sz w:val="20"/>
              </w:rPr>
              <w:t>
Адрес электронной почты ________________________________</w:t>
            </w:r>
          </w:p>
          <w:bookmarkEnd w:id="156"/>
          <w:bookmarkStart w:name="z184" w:id="157"/>
          <w:p>
            <w:pPr>
              <w:spacing w:after="20"/>
              <w:ind w:left="20"/>
              <w:jc w:val="both"/>
            </w:pPr>
            <w:r>
              <w:rPr>
                <w:rFonts w:ascii="Times New Roman"/>
                <w:b w:val="false"/>
                <w:i w:val="false"/>
                <w:color w:val="000000"/>
                <w:sz w:val="20"/>
              </w:rPr>
              <w:t>
Исполнитель ___________________________ подпись ________</w:t>
            </w:r>
          </w:p>
          <w:bookmarkEnd w:id="157"/>
          <w:bookmarkStart w:name="z185" w:id="158"/>
          <w:p>
            <w:pPr>
              <w:spacing w:after="20"/>
              <w:ind w:left="20"/>
              <w:jc w:val="both"/>
            </w:pPr>
            <w:r>
              <w:rPr>
                <w:rFonts w:ascii="Times New Roman"/>
                <w:b w:val="false"/>
                <w:i w:val="false"/>
                <w:color w:val="000000"/>
                <w:sz w:val="20"/>
              </w:rPr>
              <w:t xml:space="preserve">
фамилия, имя, отчество (при его наличии) </w:t>
            </w:r>
          </w:p>
          <w:bookmarkEnd w:id="158"/>
          <w:bookmarkStart w:name="z186" w:id="159"/>
          <w:p>
            <w:pPr>
              <w:spacing w:after="20"/>
              <w:ind w:left="20"/>
              <w:jc w:val="both"/>
            </w:pPr>
            <w:r>
              <w:rPr>
                <w:rFonts w:ascii="Times New Roman"/>
                <w:b w:val="false"/>
                <w:i w:val="false"/>
                <w:color w:val="000000"/>
                <w:sz w:val="20"/>
              </w:rPr>
              <w:t>
Руководитель или лицо, исполняющее его обязанности</w:t>
            </w:r>
          </w:p>
          <w:bookmarkEnd w:id="159"/>
          <w:bookmarkStart w:name="z187" w:id="160"/>
          <w:p>
            <w:pPr>
              <w:spacing w:after="20"/>
              <w:ind w:left="20"/>
              <w:jc w:val="both"/>
            </w:pPr>
            <w:r>
              <w:rPr>
                <w:rFonts w:ascii="Times New Roman"/>
                <w:b w:val="false"/>
                <w:i w:val="false"/>
                <w:color w:val="000000"/>
                <w:sz w:val="20"/>
              </w:rPr>
              <w:t>
________________________________________ подпись _______</w:t>
            </w:r>
          </w:p>
          <w:bookmarkEnd w:id="160"/>
          <w:bookmarkStart w:name="z188" w:id="161"/>
          <w:p>
            <w:pPr>
              <w:spacing w:after="20"/>
              <w:ind w:left="20"/>
              <w:jc w:val="both"/>
            </w:pPr>
            <w:r>
              <w:rPr>
                <w:rFonts w:ascii="Times New Roman"/>
                <w:b w:val="false"/>
                <w:i w:val="false"/>
                <w:color w:val="000000"/>
                <w:sz w:val="20"/>
              </w:rPr>
              <w:t>
фамилия, имя, отчество (при его наличии)</w:t>
            </w:r>
          </w:p>
          <w:bookmarkEnd w:id="161"/>
          <w:bookmarkStart w:name="z189" w:id="162"/>
          <w:p>
            <w:pPr>
              <w:spacing w:after="20"/>
              <w:ind w:left="20"/>
              <w:jc w:val="both"/>
            </w:pPr>
            <w:r>
              <w:rPr>
                <w:rFonts w:ascii="Times New Roman"/>
                <w:b w:val="false"/>
                <w:i w:val="false"/>
                <w:color w:val="000000"/>
                <w:sz w:val="20"/>
              </w:rPr>
              <w:t>
Место для печати (при его наличии)</w:t>
            </w:r>
          </w:p>
          <w:bookmarkEnd w:id="162"/>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"Прогноз объема</w:t>
            </w:r>
            <w:r>
              <w:br/>
            </w:r>
            <w:r>
              <w:rPr>
                <w:rFonts w:ascii="Times New Roman"/>
                <w:b w:val="false"/>
                <w:i w:val="false"/>
                <w:color w:val="000000"/>
                <w:sz w:val="20"/>
              </w:rPr>
              <w:t>доходов местного бюджета</w:t>
            </w:r>
            <w:r>
              <w:br/>
            </w:r>
            <w:r>
              <w:rPr>
                <w:rFonts w:ascii="Times New Roman"/>
                <w:b w:val="false"/>
                <w:i w:val="false"/>
                <w:color w:val="000000"/>
                <w:sz w:val="20"/>
              </w:rPr>
              <w:t>столицы, области, города</w:t>
            </w:r>
            <w:r>
              <w:br/>
            </w:r>
            <w:r>
              <w:rPr>
                <w:rFonts w:ascii="Times New Roman"/>
                <w:b w:val="false"/>
                <w:i w:val="false"/>
                <w:color w:val="000000"/>
                <w:sz w:val="20"/>
              </w:rPr>
              <w:t>республиканского значения".</w:t>
            </w:r>
          </w:p>
        </w:tc>
      </w:tr>
    </w:tbl>
    <w:bookmarkStart w:name="z191" w:id="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объема доходов местного бюджета столицы, области, города республиканского значения" (4-ППТОХ, в год формирование объемов трансферов общего характера)</w:t>
      </w:r>
    </w:p>
    <w:bookmarkEnd w:id="163"/>
    <w:bookmarkStart w:name="z192" w:id="164"/>
    <w:p>
      <w:pPr>
        <w:spacing w:after="0"/>
        <w:ind w:left="0"/>
        <w:jc w:val="left"/>
      </w:pPr>
      <w:r>
        <w:rPr>
          <w:rFonts w:ascii="Times New Roman"/>
          <w:b/>
          <w:i w:val="false"/>
          <w:color w:val="000000"/>
        </w:rPr>
        <w:t xml:space="preserve"> Глава 1. Общие положения.</w:t>
      </w:r>
    </w:p>
    <w:bookmarkEnd w:id="164"/>
    <w:bookmarkStart w:name="z193" w:id="1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объема доходов местного бюджета столицы, области, города республиканского значения" (далее – Форма).</w:t>
      </w:r>
    </w:p>
    <w:bookmarkEnd w:id="165"/>
    <w:bookmarkStart w:name="z194" w:id="166"/>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столицы, области, города республиканского значения, с указанием его фамилии и инициалов.</w:t>
      </w:r>
    </w:p>
    <w:bookmarkEnd w:id="166"/>
    <w:bookmarkStart w:name="z195" w:id="16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7"/>
    <w:bookmarkStart w:name="z196" w:id="168"/>
    <w:p>
      <w:pPr>
        <w:spacing w:after="0"/>
        <w:ind w:left="0"/>
        <w:jc w:val="left"/>
      </w:pPr>
      <w:r>
        <w:rPr>
          <w:rFonts w:ascii="Times New Roman"/>
          <w:b/>
          <w:i w:val="false"/>
          <w:color w:val="000000"/>
        </w:rPr>
        <w:t xml:space="preserve"> Глава 2. Пояснение по заполнению Формы</w:t>
      </w:r>
    </w:p>
    <w:bookmarkEnd w:id="168"/>
    <w:bookmarkStart w:name="z197" w:id="169"/>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169"/>
    <w:bookmarkStart w:name="z198" w:id="170"/>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170"/>
    <w:bookmarkStart w:name="z199" w:id="171"/>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171"/>
    <w:bookmarkStart w:name="z200" w:id="172"/>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 центральных</w:t>
            </w:r>
            <w:r>
              <w:br/>
            </w:r>
            <w:r>
              <w:rPr>
                <w:rFonts w:ascii="Times New Roman"/>
                <w:b w:val="false"/>
                <w:i w:val="false"/>
                <w:color w:val="000000"/>
                <w:sz w:val="20"/>
              </w:rPr>
              <w:t>и местных 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 уполномоченными</w:t>
            </w:r>
            <w:r>
              <w:br/>
            </w:r>
            <w:r>
              <w:rPr>
                <w:rFonts w:ascii="Times New Roman"/>
                <w:b w:val="false"/>
                <w:i w:val="false"/>
                <w:color w:val="000000"/>
                <w:sz w:val="20"/>
              </w:rPr>
              <w:t>органами соответствующей отрасли</w:t>
            </w:r>
            <w:r>
              <w:br/>
            </w:r>
            <w:r>
              <w:rPr>
                <w:rFonts w:ascii="Times New Roman"/>
                <w:b w:val="false"/>
                <w:i w:val="false"/>
                <w:color w:val="000000"/>
                <w:sz w:val="20"/>
              </w:rPr>
              <w:t>(сферы) и местными исполнительными</w:t>
            </w:r>
            <w:r>
              <w:br/>
            </w:r>
            <w:r>
              <w:rPr>
                <w:rFonts w:ascii="Times New Roman"/>
                <w:b w:val="false"/>
                <w:i w:val="false"/>
                <w:color w:val="000000"/>
                <w:sz w:val="20"/>
              </w:rPr>
              <w:t>органами форм, перечней показателей,</w:t>
            </w:r>
            <w:r>
              <w:br/>
            </w:r>
            <w:r>
              <w:rPr>
                <w:rFonts w:ascii="Times New Roman"/>
                <w:b w:val="false"/>
                <w:i w:val="false"/>
                <w:color w:val="000000"/>
                <w:sz w:val="20"/>
              </w:rPr>
              <w:t>необходимых для расчета трансфертов</w:t>
            </w:r>
            <w:r>
              <w:br/>
            </w:r>
            <w:r>
              <w:rPr>
                <w:rFonts w:ascii="Times New Roman"/>
                <w:b w:val="false"/>
                <w:i w:val="false"/>
                <w:color w:val="000000"/>
                <w:sz w:val="20"/>
              </w:rPr>
              <w:t>общего характера, и порядок</w:t>
            </w:r>
            <w:r>
              <w:br/>
            </w:r>
            <w:r>
              <w:rPr>
                <w:rFonts w:ascii="Times New Roman"/>
                <w:b w:val="false"/>
                <w:i w:val="false"/>
                <w:color w:val="000000"/>
                <w:sz w:val="20"/>
              </w:rPr>
              <w:t>проведения 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2" w:id="173"/>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173"/>
    <w:bookmarkStart w:name="z203" w:id="1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4"/>
    <w:bookmarkStart w:name="z204" w:id="175"/>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w:t>
      </w:r>
    </w:p>
    <w:bookmarkEnd w:id="175"/>
    <w:bookmarkStart w:name="z205" w:id="176"/>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76"/>
    <w:bookmarkStart w:name="z206" w:id="177"/>
    <w:p>
      <w:pPr>
        <w:spacing w:after="0"/>
        <w:ind w:left="0"/>
        <w:jc w:val="both"/>
      </w:pPr>
      <w:r>
        <w:rPr>
          <w:rFonts w:ascii="Times New Roman"/>
          <w:b w:val="false"/>
          <w:i w:val="false"/>
          <w:color w:val="000000"/>
          <w:sz w:val="28"/>
        </w:rPr>
        <w:t>
      на безвозмездной основе 5-ППТОХ</w:t>
      </w:r>
    </w:p>
    <w:bookmarkEnd w:id="177"/>
    <w:bookmarkStart w:name="z207" w:id="17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78"/>
    <w:bookmarkStart w:name="z208" w:id="179"/>
    <w:p>
      <w:pPr>
        <w:spacing w:after="0"/>
        <w:ind w:left="0"/>
        <w:jc w:val="both"/>
      </w:pPr>
      <w:r>
        <w:rPr>
          <w:rFonts w:ascii="Times New Roman"/>
          <w:b w:val="false"/>
          <w:i w:val="false"/>
          <w:color w:val="000000"/>
          <w:sz w:val="28"/>
        </w:rPr>
        <w:t>
      Отчетный период: на ________ месяц 20__ года.</w:t>
      </w:r>
    </w:p>
    <w:bookmarkEnd w:id="179"/>
    <w:bookmarkStart w:name="z209" w:id="1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городов районного значения, сел, поселков, сельских округов</w:t>
      </w:r>
    </w:p>
    <w:bookmarkEnd w:id="180"/>
    <w:bookmarkStart w:name="z210" w:id="1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181"/>
    <w:bookmarkStart w:name="z211" w:id="18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2"/>
    <w:bookmarkStart w:name="z21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4"/>
    <w:p>
      <w:pPr>
        <w:spacing w:after="0"/>
        <w:ind w:left="0"/>
        <w:jc w:val="both"/>
      </w:pPr>
      <w:r>
        <w:rPr>
          <w:rFonts w:ascii="Times New Roman"/>
          <w:b w:val="false"/>
          <w:i w:val="false"/>
          <w:color w:val="000000"/>
          <w:sz w:val="28"/>
        </w:rPr>
        <w:t>
      Метод сбора - в электронном виде.</w:t>
      </w:r>
    </w:p>
    <w:bookmarkEnd w:id="184"/>
    <w:bookmarkStart w:name="z214" w:id="185"/>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w:t>
      </w:r>
    </w:p>
    <w:bookmarkEnd w:id="185"/>
    <w:bookmarkStart w:name="z215" w:id="186"/>
    <w:p>
      <w:pPr>
        <w:spacing w:after="0"/>
        <w:ind w:left="0"/>
        <w:jc w:val="both"/>
      </w:pPr>
      <w:r>
        <w:rPr>
          <w:rFonts w:ascii="Times New Roman"/>
          <w:b w:val="false"/>
          <w:i w:val="false"/>
          <w:color w:val="000000"/>
          <w:sz w:val="28"/>
        </w:rPr>
        <w:t>
      Единица измерения: тысяч теңге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7+гр. 9+гр.10+гр. 11+гр. 12+гр.13+гр.14+гр.15)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17"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законами Республики Казахстан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(гр.17+гр.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18"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19"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(гр.36+гр.38)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220"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медицинских учреждений в соответствии с законодательством о социальной защите гpаждан, постpадавших вследствие экологического бедствия в Пpиаpалье и испытаний на Семипалатинском испытательном ядеpном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221" w:id="192"/>
    <w:p>
      <w:pPr>
        <w:spacing w:after="0"/>
        <w:ind w:left="0"/>
        <w:jc w:val="both"/>
      </w:pPr>
      <w:r>
        <w:rPr>
          <w:rFonts w:ascii="Times New Roman"/>
          <w:b w:val="false"/>
          <w:i w:val="false"/>
          <w:color w:val="000000"/>
          <w:sz w:val="28"/>
        </w:rPr>
        <w:t>
      Продолжение таблицы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(гр.51+гр.53)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 гр.38+гр.47)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 гр21 +гр23+гр.29+ гр.33+гр.42+гр.48)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22" w:id="193"/>
    <w:p>
      <w:pPr>
        <w:spacing w:after="0"/>
        <w:ind w:left="0"/>
        <w:jc w:val="both"/>
      </w:pPr>
      <w:r>
        <w:rPr>
          <w:rFonts w:ascii="Times New Roman"/>
          <w:b w:val="false"/>
          <w:i w:val="false"/>
          <w:color w:val="000000"/>
          <w:sz w:val="28"/>
        </w:rPr>
        <w:t>
      Телефоны______________________________________________</w:t>
      </w:r>
    </w:p>
    <w:bookmarkEnd w:id="193"/>
    <w:bookmarkStart w:name="z223" w:id="194"/>
    <w:p>
      <w:pPr>
        <w:spacing w:after="0"/>
        <w:ind w:left="0"/>
        <w:jc w:val="both"/>
      </w:pPr>
      <w:r>
        <w:rPr>
          <w:rFonts w:ascii="Times New Roman"/>
          <w:b w:val="false"/>
          <w:i w:val="false"/>
          <w:color w:val="000000"/>
          <w:sz w:val="28"/>
        </w:rPr>
        <w:t>
      Адрес электронной почты ________________________________</w:t>
      </w:r>
    </w:p>
    <w:bookmarkEnd w:id="194"/>
    <w:bookmarkStart w:name="z224" w:id="195"/>
    <w:p>
      <w:pPr>
        <w:spacing w:after="0"/>
        <w:ind w:left="0"/>
        <w:jc w:val="both"/>
      </w:pPr>
      <w:r>
        <w:rPr>
          <w:rFonts w:ascii="Times New Roman"/>
          <w:b w:val="false"/>
          <w:i w:val="false"/>
          <w:color w:val="000000"/>
          <w:sz w:val="28"/>
        </w:rPr>
        <w:t>
      Исполнитель ___________________________ подпись ________</w:t>
      </w:r>
    </w:p>
    <w:bookmarkEnd w:id="195"/>
    <w:bookmarkStart w:name="z225" w:id="196"/>
    <w:p>
      <w:pPr>
        <w:spacing w:after="0"/>
        <w:ind w:left="0"/>
        <w:jc w:val="both"/>
      </w:pPr>
      <w:r>
        <w:rPr>
          <w:rFonts w:ascii="Times New Roman"/>
          <w:b w:val="false"/>
          <w:i w:val="false"/>
          <w:color w:val="000000"/>
          <w:sz w:val="28"/>
        </w:rPr>
        <w:t xml:space="preserve">
      фамилия, имя, отчество (при его наличии) </w:t>
      </w:r>
    </w:p>
    <w:bookmarkEnd w:id="196"/>
    <w:bookmarkStart w:name="z226" w:id="197"/>
    <w:p>
      <w:pPr>
        <w:spacing w:after="0"/>
        <w:ind w:left="0"/>
        <w:jc w:val="both"/>
      </w:pPr>
      <w:r>
        <w:rPr>
          <w:rFonts w:ascii="Times New Roman"/>
          <w:b w:val="false"/>
          <w:i w:val="false"/>
          <w:color w:val="000000"/>
          <w:sz w:val="28"/>
        </w:rPr>
        <w:t>
      Руководитель или лицо, исполняющее его обязанности</w:t>
      </w:r>
    </w:p>
    <w:bookmarkEnd w:id="197"/>
    <w:bookmarkStart w:name="z227" w:id="198"/>
    <w:p>
      <w:pPr>
        <w:spacing w:after="0"/>
        <w:ind w:left="0"/>
        <w:jc w:val="both"/>
      </w:pPr>
      <w:r>
        <w:rPr>
          <w:rFonts w:ascii="Times New Roman"/>
          <w:b w:val="false"/>
          <w:i w:val="false"/>
          <w:color w:val="000000"/>
          <w:sz w:val="28"/>
        </w:rPr>
        <w:t>
      ________________________________________ подпись _______</w:t>
      </w:r>
    </w:p>
    <w:bookmarkEnd w:id="198"/>
    <w:bookmarkStart w:name="z228" w:id="199"/>
    <w:p>
      <w:pPr>
        <w:spacing w:after="0"/>
        <w:ind w:left="0"/>
        <w:jc w:val="both"/>
      </w:pPr>
      <w:r>
        <w:rPr>
          <w:rFonts w:ascii="Times New Roman"/>
          <w:b w:val="false"/>
          <w:i w:val="false"/>
          <w:color w:val="000000"/>
          <w:sz w:val="28"/>
        </w:rPr>
        <w:t>
      фамилия, имя, отчество (при его наличии)</w:t>
      </w:r>
    </w:p>
    <w:bookmarkEnd w:id="199"/>
    <w:bookmarkStart w:name="z229" w:id="200"/>
    <w:p>
      <w:pPr>
        <w:spacing w:after="0"/>
        <w:ind w:left="0"/>
        <w:jc w:val="both"/>
      </w:pPr>
      <w:r>
        <w:rPr>
          <w:rFonts w:ascii="Times New Roman"/>
          <w:b w:val="false"/>
          <w:i w:val="false"/>
          <w:color w:val="000000"/>
          <w:sz w:val="28"/>
        </w:rPr>
        <w:t>
      Место для печати (при его наличии)</w:t>
      </w:r>
    </w:p>
    <w:bookmarkEnd w:id="200"/>
    <w:bookmarkStart w:name="z230" w:id="20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 безвозмездной основе на</w:t>
            </w:r>
            <w:r>
              <w:br/>
            </w:r>
            <w:r>
              <w:rPr>
                <w:rFonts w:ascii="Times New Roman"/>
                <w:b w:val="false"/>
                <w:i w:val="false"/>
                <w:color w:val="000000"/>
                <w:sz w:val="20"/>
              </w:rPr>
              <w:t>безвозмездной основе "Предложения</w:t>
            </w:r>
            <w:r>
              <w:br/>
            </w:r>
            <w:r>
              <w:rPr>
                <w:rFonts w:ascii="Times New Roman"/>
                <w:b w:val="false"/>
                <w:i w:val="false"/>
                <w:color w:val="000000"/>
                <w:sz w:val="20"/>
              </w:rPr>
              <w:t>аппаратов акимов городов районного</w:t>
            </w:r>
            <w:r>
              <w:br/>
            </w:r>
            <w:r>
              <w:rPr>
                <w:rFonts w:ascii="Times New Roman"/>
                <w:b w:val="false"/>
                <w:i w:val="false"/>
                <w:color w:val="000000"/>
                <w:sz w:val="20"/>
              </w:rPr>
              <w:t>значения, сел, поселков, сельских</w:t>
            </w:r>
            <w:r>
              <w:br/>
            </w:r>
            <w:r>
              <w:rPr>
                <w:rFonts w:ascii="Times New Roman"/>
                <w:b w:val="false"/>
                <w:i w:val="false"/>
                <w:color w:val="000000"/>
                <w:sz w:val="20"/>
              </w:rPr>
              <w:t>округов по прогнозным объемам</w:t>
            </w:r>
            <w:r>
              <w:br/>
            </w:r>
            <w:r>
              <w:rPr>
                <w:rFonts w:ascii="Times New Roman"/>
                <w:b w:val="false"/>
                <w:i w:val="false"/>
                <w:color w:val="000000"/>
                <w:sz w:val="20"/>
              </w:rPr>
              <w:t>затрат нецелевых трансфертов</w:t>
            </w:r>
            <w:r>
              <w:br/>
            </w:r>
            <w:r>
              <w:rPr>
                <w:rFonts w:ascii="Times New Roman"/>
                <w:b w:val="false"/>
                <w:i w:val="false"/>
                <w:color w:val="000000"/>
                <w:sz w:val="20"/>
              </w:rPr>
              <w:t>общего характера ежегодно</w:t>
            </w:r>
            <w:r>
              <w:br/>
            </w:r>
            <w:r>
              <w:rPr>
                <w:rFonts w:ascii="Times New Roman"/>
                <w:b w:val="false"/>
                <w:i w:val="false"/>
                <w:color w:val="000000"/>
                <w:sz w:val="20"/>
              </w:rPr>
              <w:t>на планируемый период"</w:t>
            </w:r>
          </w:p>
        </w:tc>
      </w:tr>
    </w:tbl>
    <w:bookmarkStart w:name="z232" w:id="2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 (5-ППТОХ, в год формирование объемов трансферов общего характера)</w:t>
      </w:r>
    </w:p>
    <w:bookmarkEnd w:id="202"/>
    <w:bookmarkStart w:name="z233" w:id="203"/>
    <w:p>
      <w:pPr>
        <w:spacing w:after="0"/>
        <w:ind w:left="0"/>
        <w:jc w:val="left"/>
      </w:pPr>
      <w:r>
        <w:rPr>
          <w:rFonts w:ascii="Times New Roman"/>
          <w:b/>
          <w:i w:val="false"/>
          <w:color w:val="000000"/>
        </w:rPr>
        <w:t xml:space="preserve"> Глава 1. Общие положения.</w:t>
      </w:r>
    </w:p>
    <w:bookmarkEnd w:id="203"/>
    <w:bookmarkStart w:name="z234" w:id="2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 (далее – Форма).</w:t>
      </w:r>
    </w:p>
    <w:bookmarkEnd w:id="204"/>
    <w:bookmarkStart w:name="z235" w:id="205"/>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с указанием его фамилии и инициалов.</w:t>
      </w:r>
    </w:p>
    <w:bookmarkEnd w:id="205"/>
    <w:bookmarkStart w:name="z236" w:id="20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6"/>
    <w:bookmarkStart w:name="z237" w:id="207"/>
    <w:p>
      <w:pPr>
        <w:spacing w:after="0"/>
        <w:ind w:left="0"/>
        <w:jc w:val="left"/>
      </w:pPr>
      <w:r>
        <w:rPr>
          <w:rFonts w:ascii="Times New Roman"/>
          <w:b/>
          <w:i w:val="false"/>
          <w:color w:val="000000"/>
        </w:rPr>
        <w:t xml:space="preserve"> Глава 2. Пояснение по заполнению Формы.</w:t>
      </w:r>
    </w:p>
    <w:bookmarkEnd w:id="207"/>
    <w:bookmarkStart w:name="z238" w:id="208"/>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208"/>
    <w:bookmarkStart w:name="z239" w:id="209"/>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209"/>
    <w:bookmarkStart w:name="z240" w:id="210"/>
    <w:p>
      <w:pPr>
        <w:spacing w:after="0"/>
        <w:ind w:left="0"/>
        <w:jc w:val="both"/>
      </w:pPr>
      <w:r>
        <w:rPr>
          <w:rFonts w:ascii="Times New Roman"/>
          <w:b w:val="false"/>
          <w:i w:val="false"/>
          <w:color w:val="000000"/>
          <w:sz w:val="28"/>
        </w:rPr>
        <w:t>
      1) Графа 2: общая сумма затрат (сумма граф 3 и 5).</w:t>
      </w:r>
    </w:p>
    <w:bookmarkEnd w:id="210"/>
    <w:bookmarkStart w:name="z241" w:id="211"/>
    <w:p>
      <w:pPr>
        <w:spacing w:after="0"/>
        <w:ind w:left="0"/>
        <w:jc w:val="both"/>
      </w:pPr>
      <w:r>
        <w:rPr>
          <w:rFonts w:ascii="Times New Roman"/>
          <w:b w:val="false"/>
          <w:i w:val="false"/>
          <w:color w:val="000000"/>
          <w:sz w:val="28"/>
        </w:rPr>
        <w:t>
      2) Графа 3: фонд оплаты труда (ФОТ).</w:t>
      </w:r>
    </w:p>
    <w:bookmarkEnd w:id="211"/>
    <w:bookmarkStart w:name="z242" w:id="212"/>
    <w:p>
      <w:pPr>
        <w:spacing w:after="0"/>
        <w:ind w:left="0"/>
        <w:jc w:val="both"/>
      </w:pPr>
      <w:r>
        <w:rPr>
          <w:rFonts w:ascii="Times New Roman"/>
          <w:b w:val="false"/>
          <w:i w:val="false"/>
          <w:color w:val="000000"/>
          <w:sz w:val="28"/>
        </w:rPr>
        <w:t>
      3) Графа 4: в том числе экологические надбавки.</w:t>
      </w:r>
    </w:p>
    <w:bookmarkEnd w:id="212"/>
    <w:bookmarkStart w:name="z243" w:id="213"/>
    <w:p>
      <w:pPr>
        <w:spacing w:after="0"/>
        <w:ind w:left="0"/>
        <w:jc w:val="both"/>
      </w:pPr>
      <w:r>
        <w:rPr>
          <w:rFonts w:ascii="Times New Roman"/>
          <w:b w:val="false"/>
          <w:i w:val="false"/>
          <w:color w:val="000000"/>
          <w:sz w:val="28"/>
        </w:rPr>
        <w:t>
      4) Графа 5: прочие текущие затраты.</w:t>
      </w:r>
    </w:p>
    <w:bookmarkEnd w:id="213"/>
    <w:bookmarkStart w:name="z244" w:id="214"/>
    <w:p>
      <w:pPr>
        <w:spacing w:after="0"/>
        <w:ind w:left="0"/>
        <w:jc w:val="both"/>
      </w:pPr>
      <w:r>
        <w:rPr>
          <w:rFonts w:ascii="Times New Roman"/>
          <w:b w:val="false"/>
          <w:i w:val="false"/>
          <w:color w:val="000000"/>
          <w:sz w:val="28"/>
        </w:rPr>
        <w:t>
      6. В графах 6–15 отражаются расходы, которые не учитываются при расчете трансфертов общего характера:</w:t>
      </w:r>
    </w:p>
    <w:bookmarkEnd w:id="214"/>
    <w:bookmarkStart w:name="z245" w:id="215"/>
    <w:p>
      <w:pPr>
        <w:spacing w:after="0"/>
        <w:ind w:left="0"/>
        <w:jc w:val="both"/>
      </w:pPr>
      <w:r>
        <w:rPr>
          <w:rFonts w:ascii="Times New Roman"/>
          <w:b w:val="false"/>
          <w:i w:val="false"/>
          <w:color w:val="000000"/>
          <w:sz w:val="28"/>
        </w:rPr>
        <w:t>
      1) Графа 6: общая сумма исключаемых расходов (сумма граф 7, 9–15).</w:t>
      </w:r>
    </w:p>
    <w:bookmarkEnd w:id="215"/>
    <w:bookmarkStart w:name="z246" w:id="216"/>
    <w:p>
      <w:pPr>
        <w:spacing w:after="0"/>
        <w:ind w:left="0"/>
        <w:jc w:val="both"/>
      </w:pPr>
      <w:r>
        <w:rPr>
          <w:rFonts w:ascii="Times New Roman"/>
          <w:b w:val="false"/>
          <w:i w:val="false"/>
          <w:color w:val="000000"/>
          <w:sz w:val="28"/>
        </w:rPr>
        <w:t>
      2) Графы 7–15: детализация по направлениям (целевые трансферты, ФОТ по ним, обслуживание долга, кредиты, ГЧП, резерв, имиджевые расходы, гранты и исследования).</w:t>
      </w:r>
    </w:p>
    <w:bookmarkEnd w:id="216"/>
    <w:bookmarkStart w:name="z247" w:id="217"/>
    <w:p>
      <w:pPr>
        <w:spacing w:after="0"/>
        <w:ind w:left="0"/>
        <w:jc w:val="both"/>
      </w:pPr>
      <w:r>
        <w:rPr>
          <w:rFonts w:ascii="Times New Roman"/>
          <w:b w:val="false"/>
          <w:i w:val="false"/>
          <w:color w:val="000000"/>
          <w:sz w:val="28"/>
        </w:rPr>
        <w:t>
      7. В графах 16–19 рассчитывается базовая база для прогнозирования (затраты за вычетом не учитываемых расходов):</w:t>
      </w:r>
    </w:p>
    <w:bookmarkEnd w:id="217"/>
    <w:bookmarkStart w:name="z248" w:id="218"/>
    <w:p>
      <w:pPr>
        <w:spacing w:after="0"/>
        <w:ind w:left="0"/>
        <w:jc w:val="both"/>
      </w:pPr>
      <w:r>
        <w:rPr>
          <w:rFonts w:ascii="Times New Roman"/>
          <w:b w:val="false"/>
          <w:i w:val="false"/>
          <w:color w:val="000000"/>
          <w:sz w:val="28"/>
        </w:rPr>
        <w:t>
      1) Графа 17: ФОТ для расчета (гр. 3 – гр. 8).</w:t>
      </w:r>
    </w:p>
    <w:bookmarkEnd w:id="218"/>
    <w:bookmarkStart w:name="z249" w:id="219"/>
    <w:p>
      <w:pPr>
        <w:spacing w:after="0"/>
        <w:ind w:left="0"/>
        <w:jc w:val="both"/>
      </w:pPr>
      <w:r>
        <w:rPr>
          <w:rFonts w:ascii="Times New Roman"/>
          <w:b w:val="false"/>
          <w:i w:val="false"/>
          <w:color w:val="000000"/>
          <w:sz w:val="28"/>
        </w:rPr>
        <w:t>
      2) Графа 19: прочие затраты для расчета (гр. 5 – (гр. 6 – гр. 8)).</w:t>
      </w:r>
    </w:p>
    <w:bookmarkEnd w:id="219"/>
    <w:bookmarkStart w:name="z250" w:id="220"/>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220"/>
    <w:bookmarkStart w:name="z251" w:id="221"/>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221"/>
    <w:bookmarkStart w:name="z252" w:id="222"/>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222"/>
    <w:bookmarkStart w:name="z253" w:id="223"/>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223"/>
    <w:bookmarkStart w:name="z254" w:id="224"/>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224"/>
    <w:bookmarkStart w:name="z255" w:id="225"/>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 других</w:t>
            </w:r>
            <w:r>
              <w:br/>
            </w:r>
            <w:r>
              <w:rPr>
                <w:rFonts w:ascii="Times New Roman"/>
                <w:b w:val="false"/>
                <w:i w:val="false"/>
                <w:color w:val="000000"/>
                <w:sz w:val="20"/>
              </w:rPr>
              <w:t>организаций, 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 (сферы) и</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форм, перечней показателей,</w:t>
            </w:r>
            <w:r>
              <w:br/>
            </w:r>
            <w:r>
              <w:rPr>
                <w:rFonts w:ascii="Times New Roman"/>
                <w:b w:val="false"/>
                <w:i w:val="false"/>
                <w:color w:val="000000"/>
                <w:sz w:val="20"/>
              </w:rPr>
              <w:t>необходимых для расчета трансфертов</w:t>
            </w:r>
            <w:r>
              <w:br/>
            </w:r>
            <w:r>
              <w:rPr>
                <w:rFonts w:ascii="Times New Roman"/>
                <w:b w:val="false"/>
                <w:i w:val="false"/>
                <w:color w:val="000000"/>
                <w:sz w:val="20"/>
              </w:rPr>
              <w:t>общего характера, и порядок</w:t>
            </w:r>
            <w:r>
              <w:br/>
            </w:r>
            <w:r>
              <w:rPr>
                <w:rFonts w:ascii="Times New Roman"/>
                <w:b w:val="false"/>
                <w:i w:val="false"/>
                <w:color w:val="000000"/>
                <w:sz w:val="20"/>
              </w:rPr>
              <w:t>проведения 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7" w:id="226"/>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226"/>
    <w:bookmarkStart w:name="z258" w:id="2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27"/>
    <w:bookmarkStart w:name="z259" w:id="228"/>
    <w:p>
      <w:pPr>
        <w:spacing w:after="0"/>
        <w:ind w:left="0"/>
        <w:jc w:val="both"/>
      </w:pPr>
      <w:r>
        <w:rPr>
          <w:rFonts w:ascii="Times New Roman"/>
          <w:b w:val="false"/>
          <w:i w:val="false"/>
          <w:color w:val="000000"/>
          <w:sz w:val="28"/>
        </w:rPr>
        <w:t xml:space="preserve">
      Наименование административной формы: Предложения аппаратов акимов городов районного значения, сел, поселков, сельских округов по прогнозным объемам затрат на развитие </w:t>
      </w:r>
    </w:p>
    <w:bookmarkEnd w:id="228"/>
    <w:bookmarkStart w:name="z260" w:id="2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7-ППТОХ</w:t>
      </w:r>
    </w:p>
    <w:bookmarkEnd w:id="229"/>
    <w:bookmarkStart w:name="z261" w:id="23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30"/>
    <w:bookmarkStart w:name="z262" w:id="231"/>
    <w:p>
      <w:pPr>
        <w:spacing w:after="0"/>
        <w:ind w:left="0"/>
        <w:jc w:val="both"/>
      </w:pPr>
      <w:r>
        <w:rPr>
          <w:rFonts w:ascii="Times New Roman"/>
          <w:b w:val="false"/>
          <w:i w:val="false"/>
          <w:color w:val="000000"/>
          <w:sz w:val="28"/>
        </w:rPr>
        <w:t>
      Отчетный период на ________ месяц 20__ года.</w:t>
      </w:r>
    </w:p>
    <w:bookmarkEnd w:id="231"/>
    <w:bookmarkStart w:name="z263" w:id="2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232"/>
    <w:bookmarkStart w:name="z264" w:id="2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233"/>
    <w:bookmarkStart w:name="z265" w:id="23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34"/>
    <w:bookmarkStart w:name="z266"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36"/>
    <w:p>
      <w:pPr>
        <w:spacing w:after="0"/>
        <w:ind w:left="0"/>
        <w:jc w:val="both"/>
      </w:pPr>
      <w:r>
        <w:rPr>
          <w:rFonts w:ascii="Times New Roman"/>
          <w:b w:val="false"/>
          <w:i w:val="false"/>
          <w:color w:val="000000"/>
          <w:sz w:val="28"/>
        </w:rPr>
        <w:t>
      Метод сбора - в электронном виде.</w:t>
      </w:r>
    </w:p>
    <w:bookmarkEnd w:id="236"/>
    <w:bookmarkStart w:name="z268" w:id="237"/>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затрат на развитие</w:t>
      </w:r>
    </w:p>
    <w:bookmarkEnd w:id="237"/>
    <w:bookmarkStart w:name="z269" w:id="238"/>
    <w:p>
      <w:pPr>
        <w:spacing w:after="0"/>
        <w:ind w:left="0"/>
        <w:jc w:val="both"/>
      </w:pPr>
      <w:r>
        <w:rPr>
          <w:rFonts w:ascii="Times New Roman"/>
          <w:b w:val="false"/>
          <w:i w:val="false"/>
          <w:color w:val="000000"/>
          <w:sz w:val="28"/>
        </w:rPr>
        <w:t>
      Единица измерения: тысяч теңге</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бюджетные программы развития на год, предыдущий к плановому периоду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направлений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9"/>
    <w:p>
      <w:pPr>
        <w:spacing w:after="0"/>
        <w:ind w:left="0"/>
        <w:jc w:val="both"/>
      </w:pPr>
      <w:r>
        <w:rPr>
          <w:rFonts w:ascii="Times New Roman"/>
          <w:b w:val="false"/>
          <w:i w:val="false"/>
          <w:color w:val="000000"/>
          <w:sz w:val="28"/>
        </w:rPr>
        <w:t>
      Телефоны______________________________________________</w:t>
      </w:r>
    </w:p>
    <w:bookmarkEnd w:id="239"/>
    <w:bookmarkStart w:name="z271" w:id="240"/>
    <w:p>
      <w:pPr>
        <w:spacing w:after="0"/>
        <w:ind w:left="0"/>
        <w:jc w:val="both"/>
      </w:pPr>
      <w:r>
        <w:rPr>
          <w:rFonts w:ascii="Times New Roman"/>
          <w:b w:val="false"/>
          <w:i w:val="false"/>
          <w:color w:val="000000"/>
          <w:sz w:val="28"/>
        </w:rPr>
        <w:t>
      Адрес электронной почты ________________________________</w:t>
      </w:r>
    </w:p>
    <w:bookmarkEnd w:id="240"/>
    <w:bookmarkStart w:name="z272" w:id="241"/>
    <w:p>
      <w:pPr>
        <w:spacing w:after="0"/>
        <w:ind w:left="0"/>
        <w:jc w:val="both"/>
      </w:pPr>
      <w:r>
        <w:rPr>
          <w:rFonts w:ascii="Times New Roman"/>
          <w:b w:val="false"/>
          <w:i w:val="false"/>
          <w:color w:val="000000"/>
          <w:sz w:val="28"/>
        </w:rPr>
        <w:t>
      Исполнитель ___________________________ подпись ________</w:t>
      </w:r>
    </w:p>
    <w:bookmarkEnd w:id="241"/>
    <w:bookmarkStart w:name="z273" w:id="242"/>
    <w:p>
      <w:pPr>
        <w:spacing w:after="0"/>
        <w:ind w:left="0"/>
        <w:jc w:val="both"/>
      </w:pPr>
      <w:r>
        <w:rPr>
          <w:rFonts w:ascii="Times New Roman"/>
          <w:b w:val="false"/>
          <w:i w:val="false"/>
          <w:color w:val="000000"/>
          <w:sz w:val="28"/>
        </w:rPr>
        <w:t xml:space="preserve">
      фамилия, имя, отчество (при его наличии) </w:t>
      </w:r>
    </w:p>
    <w:bookmarkEnd w:id="242"/>
    <w:bookmarkStart w:name="z274" w:id="243"/>
    <w:p>
      <w:pPr>
        <w:spacing w:after="0"/>
        <w:ind w:left="0"/>
        <w:jc w:val="both"/>
      </w:pPr>
      <w:r>
        <w:rPr>
          <w:rFonts w:ascii="Times New Roman"/>
          <w:b w:val="false"/>
          <w:i w:val="false"/>
          <w:color w:val="000000"/>
          <w:sz w:val="28"/>
        </w:rPr>
        <w:t>
      Руководитель или лицо, исполняющее его обязанности</w:t>
      </w:r>
    </w:p>
    <w:bookmarkEnd w:id="243"/>
    <w:bookmarkStart w:name="z275" w:id="244"/>
    <w:p>
      <w:pPr>
        <w:spacing w:after="0"/>
        <w:ind w:left="0"/>
        <w:jc w:val="both"/>
      </w:pPr>
      <w:r>
        <w:rPr>
          <w:rFonts w:ascii="Times New Roman"/>
          <w:b w:val="false"/>
          <w:i w:val="false"/>
          <w:color w:val="000000"/>
          <w:sz w:val="28"/>
        </w:rPr>
        <w:t>
      ________________________________________ подпись _______</w:t>
      </w:r>
    </w:p>
    <w:bookmarkEnd w:id="244"/>
    <w:bookmarkStart w:name="z276" w:id="245"/>
    <w:p>
      <w:pPr>
        <w:spacing w:after="0"/>
        <w:ind w:left="0"/>
        <w:jc w:val="both"/>
      </w:pPr>
      <w:r>
        <w:rPr>
          <w:rFonts w:ascii="Times New Roman"/>
          <w:b w:val="false"/>
          <w:i w:val="false"/>
          <w:color w:val="000000"/>
          <w:sz w:val="28"/>
        </w:rPr>
        <w:t>
      фамилия, имя, отчество (при его наличии)</w:t>
      </w:r>
    </w:p>
    <w:bookmarkEnd w:id="245"/>
    <w:bookmarkStart w:name="z277" w:id="246"/>
    <w:p>
      <w:pPr>
        <w:spacing w:after="0"/>
        <w:ind w:left="0"/>
        <w:jc w:val="both"/>
      </w:pPr>
      <w:r>
        <w:rPr>
          <w:rFonts w:ascii="Times New Roman"/>
          <w:b w:val="false"/>
          <w:i w:val="false"/>
          <w:color w:val="000000"/>
          <w:sz w:val="28"/>
        </w:rPr>
        <w:t>
      Место для печати (при его наличии)</w:t>
      </w:r>
    </w:p>
    <w:bookmarkEnd w:id="246"/>
    <w:bookmarkStart w:name="z278" w:id="24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 затрат</w:t>
            </w:r>
            <w:r>
              <w:br/>
            </w:r>
            <w:r>
              <w:rPr>
                <w:rFonts w:ascii="Times New Roman"/>
                <w:b w:val="false"/>
                <w:i w:val="false"/>
                <w:color w:val="000000"/>
                <w:sz w:val="20"/>
              </w:rPr>
              <w:t>на развитие"</w:t>
            </w:r>
          </w:p>
        </w:tc>
      </w:tr>
    </w:tbl>
    <w:bookmarkStart w:name="z280" w:id="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на развитие" (7-ППТОХ, в год формирование объемов трансферов общего характера)</w:t>
      </w:r>
    </w:p>
    <w:bookmarkEnd w:id="248"/>
    <w:bookmarkStart w:name="z281" w:id="249"/>
    <w:p>
      <w:pPr>
        <w:spacing w:after="0"/>
        <w:ind w:left="0"/>
        <w:jc w:val="left"/>
      </w:pPr>
      <w:r>
        <w:rPr>
          <w:rFonts w:ascii="Times New Roman"/>
          <w:b/>
          <w:i w:val="false"/>
          <w:color w:val="000000"/>
        </w:rPr>
        <w:t xml:space="preserve"> Глава 1. Общие положения.</w:t>
      </w:r>
    </w:p>
    <w:bookmarkEnd w:id="249"/>
    <w:bookmarkStart w:name="z282" w:id="2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на развитие" (далее – Форма).</w:t>
      </w:r>
    </w:p>
    <w:bookmarkEnd w:id="250"/>
    <w:bookmarkStart w:name="z283" w:id="251"/>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251"/>
    <w:bookmarkStart w:name="z284" w:id="25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52"/>
    <w:bookmarkStart w:name="z285" w:id="253"/>
    <w:p>
      <w:pPr>
        <w:spacing w:after="0"/>
        <w:ind w:left="0"/>
        <w:jc w:val="left"/>
      </w:pPr>
      <w:r>
        <w:rPr>
          <w:rFonts w:ascii="Times New Roman"/>
          <w:b/>
          <w:i w:val="false"/>
          <w:color w:val="000000"/>
        </w:rPr>
        <w:t xml:space="preserve"> Глава 2. Пояснение по заполнению Формы.</w:t>
      </w:r>
    </w:p>
    <w:bookmarkEnd w:id="253"/>
    <w:bookmarkStart w:name="z286" w:id="254"/>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254"/>
    <w:bookmarkStart w:name="z287" w:id="255"/>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255"/>
    <w:bookmarkStart w:name="z288" w:id="256"/>
    <w:p>
      <w:pPr>
        <w:spacing w:after="0"/>
        <w:ind w:left="0"/>
        <w:jc w:val="both"/>
      </w:pPr>
      <w:r>
        <w:rPr>
          <w:rFonts w:ascii="Times New Roman"/>
          <w:b w:val="false"/>
          <w:i w:val="false"/>
          <w:color w:val="000000"/>
          <w:sz w:val="28"/>
        </w:rPr>
        <w:t>
      6. В графах 3 указывается фактический показатель СРС.</w:t>
      </w:r>
    </w:p>
    <w:bookmarkEnd w:id="256"/>
    <w:bookmarkStart w:name="z289" w:id="257"/>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257"/>
    <w:bookmarkStart w:name="z290" w:id="258"/>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258"/>
    <w:bookmarkStart w:name="z291" w:id="259"/>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Приложение 8</w:t>
            </w:r>
            <w:r>
              <w:br/>
            </w:r>
            <w:r>
              <w:rPr>
                <w:rFonts w:ascii="Times New Roman"/>
                <w:b w:val="false"/>
                <w:i w:val="false"/>
                <w:color w:val="000000"/>
                <w:sz w:val="20"/>
              </w:rPr>
              <w:t>к Правилам 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 центральных</w:t>
            </w:r>
            <w:r>
              <w:br/>
            </w:r>
            <w:r>
              <w:rPr>
                <w:rFonts w:ascii="Times New Roman"/>
                <w:b w:val="false"/>
                <w:i w:val="false"/>
                <w:color w:val="000000"/>
                <w:sz w:val="20"/>
              </w:rPr>
              <w:t>и местных 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 уполномоченными</w:t>
            </w:r>
            <w:r>
              <w:br/>
            </w:r>
            <w:r>
              <w:rPr>
                <w:rFonts w:ascii="Times New Roman"/>
                <w:b w:val="false"/>
                <w:i w:val="false"/>
                <w:color w:val="000000"/>
                <w:sz w:val="20"/>
              </w:rPr>
              <w:t>органами соответствующей отрасли</w:t>
            </w:r>
            <w:r>
              <w:br/>
            </w:r>
            <w:r>
              <w:rPr>
                <w:rFonts w:ascii="Times New Roman"/>
                <w:b w:val="false"/>
                <w:i w:val="false"/>
                <w:color w:val="000000"/>
                <w:sz w:val="20"/>
              </w:rPr>
              <w:t>(сферы) и местными исполнительными</w:t>
            </w:r>
            <w:r>
              <w:br/>
            </w:r>
            <w:r>
              <w:rPr>
                <w:rFonts w:ascii="Times New Roman"/>
                <w:b w:val="false"/>
                <w:i w:val="false"/>
                <w:color w:val="000000"/>
                <w:sz w:val="20"/>
              </w:rPr>
              <w:t>органами форм, перечней показателей,</w:t>
            </w:r>
            <w:r>
              <w:br/>
            </w:r>
            <w:r>
              <w:rPr>
                <w:rFonts w:ascii="Times New Roman"/>
                <w:b w:val="false"/>
                <w:i w:val="false"/>
                <w:color w:val="000000"/>
                <w:sz w:val="20"/>
              </w:rPr>
              <w:t>необходимых для расчета трансфертов</w:t>
            </w:r>
            <w:r>
              <w:br/>
            </w:r>
            <w:r>
              <w:rPr>
                <w:rFonts w:ascii="Times New Roman"/>
                <w:b w:val="false"/>
                <w:i w:val="false"/>
                <w:color w:val="000000"/>
                <w:sz w:val="20"/>
              </w:rPr>
              <w:t>общего характера, и порядок</w:t>
            </w:r>
            <w:r>
              <w:br/>
            </w:r>
            <w:r>
              <w:rPr>
                <w:rFonts w:ascii="Times New Roman"/>
                <w:b w:val="false"/>
                <w:i w:val="false"/>
                <w:color w:val="000000"/>
                <w:sz w:val="20"/>
              </w:rPr>
              <w:t>проведения 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3" w:id="260"/>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260"/>
    <w:bookmarkStart w:name="z294" w:id="2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61"/>
    <w:bookmarkStart w:name="z295" w:id="262"/>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w:t>
      </w:r>
    </w:p>
    <w:bookmarkEnd w:id="262"/>
    <w:bookmarkStart w:name="z296" w:id="2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8-ППТОХ</w:t>
      </w:r>
    </w:p>
    <w:bookmarkEnd w:id="263"/>
    <w:bookmarkStart w:name="z297" w:id="26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64"/>
    <w:bookmarkStart w:name="z298" w:id="265"/>
    <w:p>
      <w:pPr>
        <w:spacing w:after="0"/>
        <w:ind w:left="0"/>
        <w:jc w:val="both"/>
      </w:pPr>
      <w:r>
        <w:rPr>
          <w:rFonts w:ascii="Times New Roman"/>
          <w:b w:val="false"/>
          <w:i w:val="false"/>
          <w:color w:val="000000"/>
          <w:sz w:val="28"/>
        </w:rPr>
        <w:t>
      Отчетный период: на ________ месяц 20__ года.</w:t>
      </w:r>
    </w:p>
    <w:bookmarkEnd w:id="265"/>
    <w:bookmarkStart w:name="z299" w:id="2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266"/>
    <w:bookmarkStart w:name="z300" w:id="2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267"/>
    <w:bookmarkStart w:name="z301" w:id="26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68"/>
    <w:bookmarkStart w:name="z302"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70"/>
    <w:p>
      <w:pPr>
        <w:spacing w:after="0"/>
        <w:ind w:left="0"/>
        <w:jc w:val="both"/>
      </w:pPr>
      <w:r>
        <w:rPr>
          <w:rFonts w:ascii="Times New Roman"/>
          <w:b w:val="false"/>
          <w:i w:val="false"/>
          <w:color w:val="000000"/>
          <w:sz w:val="28"/>
        </w:rPr>
        <w:t>
      Метод сбора - в электронном виде.</w:t>
      </w:r>
    </w:p>
    <w:bookmarkEnd w:id="270"/>
    <w:bookmarkStart w:name="z304" w:id="271"/>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w:t>
      </w:r>
    </w:p>
    <w:bookmarkEnd w:id="271"/>
    <w:bookmarkStart w:name="z305" w:id="272"/>
    <w:p>
      <w:pPr>
        <w:spacing w:after="0"/>
        <w:ind w:left="0"/>
        <w:jc w:val="both"/>
      </w:pPr>
      <w:r>
        <w:rPr>
          <w:rFonts w:ascii="Times New Roman"/>
          <w:b w:val="false"/>
          <w:i w:val="false"/>
          <w:color w:val="000000"/>
          <w:sz w:val="28"/>
        </w:rPr>
        <w:t xml:space="preserve">
      Единица измерения: тысяч теңге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3"/>
          <w:p>
            <w:pPr>
              <w:spacing w:after="20"/>
              <w:ind w:left="20"/>
              <w:jc w:val="both"/>
            </w:pPr>
            <w:r>
              <w:rPr>
                <w:rFonts w:ascii="Times New Roman"/>
                <w:b w:val="false"/>
                <w:i w:val="false"/>
                <w:color w:val="000000"/>
                <w:sz w:val="20"/>
              </w:rPr>
              <w:t>
Государственные услуги общего характера</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Оборона</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5"/>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6"/>
          <w:p>
            <w:pPr>
              <w:spacing w:after="20"/>
              <w:ind w:left="20"/>
              <w:jc w:val="both"/>
            </w:pPr>
            <w:r>
              <w:rPr>
                <w:rFonts w:ascii="Times New Roman"/>
                <w:b w:val="false"/>
                <w:i w:val="false"/>
                <w:color w:val="000000"/>
                <w:sz w:val="20"/>
              </w:rPr>
              <w:t>
Образование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7"/>
          <w:p>
            <w:pPr>
              <w:spacing w:after="20"/>
              <w:ind w:left="20"/>
              <w:jc w:val="both"/>
            </w:pPr>
            <w:r>
              <w:rPr>
                <w:rFonts w:ascii="Times New Roman"/>
                <w:b w:val="false"/>
                <w:i w:val="false"/>
                <w:color w:val="000000"/>
                <w:sz w:val="20"/>
              </w:rPr>
              <w:t>
Здравоохранение</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8"/>
          <w:p>
            <w:pPr>
              <w:spacing w:after="20"/>
              <w:ind w:left="20"/>
              <w:jc w:val="both"/>
            </w:pPr>
            <w:r>
              <w:rPr>
                <w:rFonts w:ascii="Times New Roman"/>
                <w:b w:val="false"/>
                <w:i w:val="false"/>
                <w:color w:val="000000"/>
                <w:sz w:val="20"/>
              </w:rPr>
              <w:t>
Социальная помощь и социальное обеспечение</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9"/>
          <w:p>
            <w:pPr>
              <w:spacing w:after="20"/>
              <w:ind w:left="20"/>
              <w:jc w:val="both"/>
            </w:pPr>
            <w:r>
              <w:rPr>
                <w:rFonts w:ascii="Times New Roman"/>
                <w:b w:val="false"/>
                <w:i w:val="false"/>
                <w:color w:val="000000"/>
                <w:sz w:val="20"/>
              </w:rPr>
              <w:t>
Жилищно-коммунальное хозяйство</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0"/>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1"/>
          <w:p>
            <w:pPr>
              <w:spacing w:after="20"/>
              <w:ind w:left="20"/>
              <w:jc w:val="both"/>
            </w:pPr>
            <w:r>
              <w:rPr>
                <w:rFonts w:ascii="Times New Roman"/>
                <w:b w:val="false"/>
                <w:i w:val="false"/>
                <w:color w:val="000000"/>
                <w:sz w:val="20"/>
              </w:rPr>
              <w:t>
Топливно-энергетический комплекс и недропользование</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2"/>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3"/>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84"/>
    <w:p>
      <w:pPr>
        <w:spacing w:after="0"/>
        <w:ind w:left="0"/>
        <w:jc w:val="both"/>
      </w:pPr>
      <w:r>
        <w:rPr>
          <w:rFonts w:ascii="Times New Roman"/>
          <w:b w:val="false"/>
          <w:i w:val="false"/>
          <w:color w:val="000000"/>
          <w:sz w:val="28"/>
        </w:rPr>
        <w:t>
      Телефоны______________________________________________</w:t>
      </w:r>
    </w:p>
    <w:bookmarkEnd w:id="284"/>
    <w:bookmarkStart w:name="z346" w:id="285"/>
    <w:p>
      <w:pPr>
        <w:spacing w:after="0"/>
        <w:ind w:left="0"/>
        <w:jc w:val="both"/>
      </w:pPr>
      <w:r>
        <w:rPr>
          <w:rFonts w:ascii="Times New Roman"/>
          <w:b w:val="false"/>
          <w:i w:val="false"/>
          <w:color w:val="000000"/>
          <w:sz w:val="28"/>
        </w:rPr>
        <w:t>
      Адрес электронной почты ________________________________</w:t>
      </w:r>
    </w:p>
    <w:bookmarkEnd w:id="285"/>
    <w:bookmarkStart w:name="z347" w:id="286"/>
    <w:p>
      <w:pPr>
        <w:spacing w:after="0"/>
        <w:ind w:left="0"/>
        <w:jc w:val="both"/>
      </w:pPr>
      <w:r>
        <w:rPr>
          <w:rFonts w:ascii="Times New Roman"/>
          <w:b w:val="false"/>
          <w:i w:val="false"/>
          <w:color w:val="000000"/>
          <w:sz w:val="28"/>
        </w:rPr>
        <w:t>
      Исполнитель ___________________________ подпись ________</w:t>
      </w:r>
    </w:p>
    <w:bookmarkEnd w:id="286"/>
    <w:bookmarkStart w:name="z348" w:id="287"/>
    <w:p>
      <w:pPr>
        <w:spacing w:after="0"/>
        <w:ind w:left="0"/>
        <w:jc w:val="both"/>
      </w:pPr>
      <w:r>
        <w:rPr>
          <w:rFonts w:ascii="Times New Roman"/>
          <w:b w:val="false"/>
          <w:i w:val="false"/>
          <w:color w:val="000000"/>
          <w:sz w:val="28"/>
        </w:rPr>
        <w:t xml:space="preserve">
      фамилия, имя, отчество (при его наличии) </w:t>
      </w:r>
    </w:p>
    <w:bookmarkEnd w:id="287"/>
    <w:bookmarkStart w:name="z349" w:id="288"/>
    <w:p>
      <w:pPr>
        <w:spacing w:after="0"/>
        <w:ind w:left="0"/>
        <w:jc w:val="both"/>
      </w:pPr>
      <w:r>
        <w:rPr>
          <w:rFonts w:ascii="Times New Roman"/>
          <w:b w:val="false"/>
          <w:i w:val="false"/>
          <w:color w:val="000000"/>
          <w:sz w:val="28"/>
        </w:rPr>
        <w:t>
      Руководитель или лицо, исполняющее его обязанности</w:t>
      </w:r>
    </w:p>
    <w:bookmarkEnd w:id="288"/>
    <w:bookmarkStart w:name="z350" w:id="289"/>
    <w:p>
      <w:pPr>
        <w:spacing w:after="0"/>
        <w:ind w:left="0"/>
        <w:jc w:val="both"/>
      </w:pPr>
      <w:r>
        <w:rPr>
          <w:rFonts w:ascii="Times New Roman"/>
          <w:b w:val="false"/>
          <w:i w:val="false"/>
          <w:color w:val="000000"/>
          <w:sz w:val="28"/>
        </w:rPr>
        <w:t>
      ________________________________________ подпись _______</w:t>
      </w:r>
    </w:p>
    <w:bookmarkEnd w:id="289"/>
    <w:bookmarkStart w:name="z351" w:id="290"/>
    <w:p>
      <w:pPr>
        <w:spacing w:after="0"/>
        <w:ind w:left="0"/>
        <w:jc w:val="both"/>
      </w:pPr>
      <w:r>
        <w:rPr>
          <w:rFonts w:ascii="Times New Roman"/>
          <w:b w:val="false"/>
          <w:i w:val="false"/>
          <w:color w:val="000000"/>
          <w:sz w:val="28"/>
        </w:rPr>
        <w:t>
      фамилия, имя, отчество (при его наличии)</w:t>
      </w:r>
    </w:p>
    <w:bookmarkEnd w:id="290"/>
    <w:bookmarkStart w:name="z352" w:id="291"/>
    <w:p>
      <w:pPr>
        <w:spacing w:after="0"/>
        <w:ind w:left="0"/>
        <w:jc w:val="both"/>
      </w:pPr>
      <w:r>
        <w:rPr>
          <w:rFonts w:ascii="Times New Roman"/>
          <w:b w:val="false"/>
          <w:i w:val="false"/>
          <w:color w:val="000000"/>
          <w:sz w:val="28"/>
        </w:rPr>
        <w:t>
      Место для печати (при его наличии)</w:t>
      </w:r>
    </w:p>
    <w:bookmarkEnd w:id="291"/>
    <w:bookmarkStart w:name="z353" w:id="29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w:t>
            </w:r>
            <w:r>
              <w:br/>
            </w:r>
            <w:r>
              <w:rPr>
                <w:rFonts w:ascii="Times New Roman"/>
                <w:b w:val="false"/>
                <w:i w:val="false"/>
                <w:color w:val="000000"/>
                <w:sz w:val="20"/>
              </w:rPr>
              <w:t>капитальных затрат</w:t>
            </w:r>
            <w:r>
              <w:br/>
            </w:r>
            <w:r>
              <w:rPr>
                <w:rFonts w:ascii="Times New Roman"/>
                <w:b w:val="false"/>
                <w:i w:val="false"/>
                <w:color w:val="000000"/>
                <w:sz w:val="20"/>
              </w:rPr>
              <w:t>дополнительно определенных, в</w:t>
            </w:r>
            <w:r>
              <w:br/>
            </w:r>
            <w:r>
              <w:rPr>
                <w:rFonts w:ascii="Times New Roman"/>
                <w:b w:val="false"/>
                <w:i w:val="false"/>
                <w:color w:val="000000"/>
                <w:sz w:val="20"/>
              </w:rPr>
              <w:t>соответствии с разработанными</w:t>
            </w:r>
            <w:r>
              <w:br/>
            </w:r>
            <w:r>
              <w:rPr>
                <w:rFonts w:ascii="Times New Roman"/>
                <w:b w:val="false"/>
                <w:i w:val="false"/>
                <w:color w:val="000000"/>
                <w:sz w:val="20"/>
              </w:rPr>
              <w:t>отраслевыми методиками"</w:t>
            </w:r>
          </w:p>
        </w:tc>
      </w:tr>
    </w:tbl>
    <w:bookmarkStart w:name="z355" w:id="2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 (8-ППТОХ, в год формирование объемов трансферов общего характера)</w:t>
      </w:r>
    </w:p>
    <w:bookmarkEnd w:id="293"/>
    <w:bookmarkStart w:name="z356" w:id="294"/>
    <w:p>
      <w:pPr>
        <w:spacing w:after="0"/>
        <w:ind w:left="0"/>
        <w:jc w:val="left"/>
      </w:pPr>
      <w:r>
        <w:rPr>
          <w:rFonts w:ascii="Times New Roman"/>
          <w:b/>
          <w:i w:val="false"/>
          <w:color w:val="000000"/>
        </w:rPr>
        <w:t xml:space="preserve"> Глава 1. Общие положения.</w:t>
      </w:r>
    </w:p>
    <w:bookmarkEnd w:id="294"/>
    <w:bookmarkStart w:name="z357" w:id="2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295"/>
    <w:bookmarkStart w:name="z358" w:id="296"/>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296"/>
    <w:bookmarkStart w:name="z359" w:id="29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97"/>
    <w:bookmarkStart w:name="z360" w:id="298"/>
    <w:p>
      <w:pPr>
        <w:spacing w:after="0"/>
        <w:ind w:left="0"/>
        <w:jc w:val="left"/>
      </w:pPr>
      <w:r>
        <w:rPr>
          <w:rFonts w:ascii="Times New Roman"/>
          <w:b/>
          <w:i w:val="false"/>
          <w:color w:val="000000"/>
        </w:rPr>
        <w:t xml:space="preserve"> Глава 2. Пояснение по заполнению Формы.</w:t>
      </w:r>
    </w:p>
    <w:bookmarkEnd w:id="298"/>
    <w:bookmarkStart w:name="z361" w:id="299"/>
    <w:p>
      <w:pPr>
        <w:spacing w:after="0"/>
        <w:ind w:left="0"/>
        <w:jc w:val="both"/>
      </w:pPr>
      <w:r>
        <w:rPr>
          <w:rFonts w:ascii="Times New Roman"/>
          <w:b w:val="false"/>
          <w:i w:val="false"/>
          <w:color w:val="000000"/>
          <w:sz w:val="28"/>
        </w:rPr>
        <w:t>
      4. В графе 1 указывается наименование государственных услуг.</w:t>
      </w:r>
    </w:p>
    <w:bookmarkEnd w:id="299"/>
    <w:bookmarkStart w:name="z362" w:id="300"/>
    <w:p>
      <w:pPr>
        <w:spacing w:after="0"/>
        <w:ind w:left="0"/>
        <w:jc w:val="both"/>
      </w:pPr>
      <w:r>
        <w:rPr>
          <w:rFonts w:ascii="Times New Roman"/>
          <w:b w:val="false"/>
          <w:i w:val="false"/>
          <w:color w:val="000000"/>
          <w:sz w:val="28"/>
        </w:rPr>
        <w:t>
      5. В графе 2 указывается сумма затрат государственных услуг на 1 год.</w:t>
      </w:r>
    </w:p>
    <w:bookmarkEnd w:id="300"/>
    <w:bookmarkStart w:name="z363" w:id="301"/>
    <w:p>
      <w:pPr>
        <w:spacing w:after="0"/>
        <w:ind w:left="0"/>
        <w:jc w:val="both"/>
      </w:pPr>
      <w:r>
        <w:rPr>
          <w:rFonts w:ascii="Times New Roman"/>
          <w:b w:val="false"/>
          <w:i w:val="false"/>
          <w:color w:val="000000"/>
          <w:sz w:val="28"/>
        </w:rPr>
        <w:t>
      6. В графах 3 указывается сумма затрат государственных услуг на 2 год.</w:t>
      </w:r>
    </w:p>
    <w:bookmarkEnd w:id="301"/>
    <w:bookmarkStart w:name="z364" w:id="302"/>
    <w:p>
      <w:pPr>
        <w:spacing w:after="0"/>
        <w:ind w:left="0"/>
        <w:jc w:val="both"/>
      </w:pPr>
      <w:r>
        <w:rPr>
          <w:rFonts w:ascii="Times New Roman"/>
          <w:b w:val="false"/>
          <w:i w:val="false"/>
          <w:color w:val="000000"/>
          <w:sz w:val="28"/>
        </w:rPr>
        <w:t>
      7. В графе 4 указывается сумма затрат государственных услуг на 3 год.</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Приложение 9</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необходимых для расчета</w:t>
            </w:r>
            <w:r>
              <w:br/>
            </w:r>
            <w:r>
              <w:rPr>
                <w:rFonts w:ascii="Times New Roman"/>
                <w:b w:val="false"/>
                <w:i w:val="false"/>
                <w:color w:val="000000"/>
                <w:sz w:val="20"/>
              </w:rPr>
              <w:t xml:space="preserve"> трансфертов общего характера,</w:t>
            </w:r>
            <w:r>
              <w:br/>
            </w:r>
            <w:r>
              <w:rPr>
                <w:rFonts w:ascii="Times New Roman"/>
                <w:b w:val="false"/>
                <w:i w:val="false"/>
                <w:color w:val="000000"/>
                <w:sz w:val="20"/>
              </w:rPr>
              <w:t xml:space="preserve"> и порядок проведения 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6" w:id="303"/>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303"/>
    <w:bookmarkStart w:name="z367" w:id="3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04"/>
    <w:bookmarkStart w:name="z368" w:id="305"/>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трансфертов общего характера</w:t>
      </w:r>
    </w:p>
    <w:bookmarkEnd w:id="305"/>
    <w:bookmarkStart w:name="z369" w:id="3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9-ППТОХ</w:t>
      </w:r>
    </w:p>
    <w:bookmarkEnd w:id="306"/>
    <w:bookmarkStart w:name="z370" w:id="30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307"/>
    <w:bookmarkStart w:name="z371" w:id="308"/>
    <w:p>
      <w:pPr>
        <w:spacing w:after="0"/>
        <w:ind w:left="0"/>
        <w:jc w:val="both"/>
      </w:pPr>
      <w:r>
        <w:rPr>
          <w:rFonts w:ascii="Times New Roman"/>
          <w:b w:val="false"/>
          <w:i w:val="false"/>
          <w:color w:val="000000"/>
          <w:sz w:val="28"/>
        </w:rPr>
        <w:t>
      Отчетный период: ________ месяц 20__ года.</w:t>
      </w:r>
    </w:p>
    <w:bookmarkEnd w:id="308"/>
    <w:bookmarkStart w:name="z372" w:id="3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309"/>
    <w:bookmarkStart w:name="z373" w:id="3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310"/>
    <w:bookmarkStart w:name="z374" w:id="31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11"/>
    <w:bookmarkStart w:name="z37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13"/>
    <w:p>
      <w:pPr>
        <w:spacing w:after="0"/>
        <w:ind w:left="0"/>
        <w:jc w:val="both"/>
      </w:pPr>
      <w:r>
        <w:rPr>
          <w:rFonts w:ascii="Times New Roman"/>
          <w:b w:val="false"/>
          <w:i w:val="false"/>
          <w:color w:val="000000"/>
          <w:sz w:val="28"/>
        </w:rPr>
        <w:t>
      Метод сбора - в электронном виде.</w:t>
      </w:r>
    </w:p>
    <w:bookmarkEnd w:id="313"/>
    <w:bookmarkStart w:name="z377" w:id="314"/>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трансфертов общего характера</w:t>
      </w:r>
    </w:p>
    <w:bookmarkEnd w:id="314"/>
    <w:bookmarkStart w:name="z378" w:id="315"/>
    <w:p>
      <w:pPr>
        <w:spacing w:after="0"/>
        <w:ind w:left="0"/>
        <w:jc w:val="both"/>
      </w:pPr>
      <w:r>
        <w:rPr>
          <w:rFonts w:ascii="Times New Roman"/>
          <w:b w:val="false"/>
          <w:i w:val="false"/>
          <w:color w:val="000000"/>
          <w:sz w:val="28"/>
        </w:rPr>
        <w:t>
      Единица измерения: тысяч теңге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16"/>
    <w:p>
      <w:pPr>
        <w:spacing w:after="0"/>
        <w:ind w:left="0"/>
        <w:jc w:val="both"/>
      </w:pPr>
      <w:r>
        <w:rPr>
          <w:rFonts w:ascii="Times New Roman"/>
          <w:b w:val="false"/>
          <w:i w:val="false"/>
          <w:color w:val="000000"/>
          <w:sz w:val="28"/>
        </w:rPr>
        <w:t>
      Телефоны______________________________________________</w:t>
      </w:r>
    </w:p>
    <w:bookmarkEnd w:id="316"/>
    <w:bookmarkStart w:name="z380" w:id="317"/>
    <w:p>
      <w:pPr>
        <w:spacing w:after="0"/>
        <w:ind w:left="0"/>
        <w:jc w:val="both"/>
      </w:pPr>
      <w:r>
        <w:rPr>
          <w:rFonts w:ascii="Times New Roman"/>
          <w:b w:val="false"/>
          <w:i w:val="false"/>
          <w:color w:val="000000"/>
          <w:sz w:val="28"/>
        </w:rPr>
        <w:t>
      Адрес электронной почты ________________________________</w:t>
      </w:r>
    </w:p>
    <w:bookmarkEnd w:id="317"/>
    <w:bookmarkStart w:name="z381" w:id="318"/>
    <w:p>
      <w:pPr>
        <w:spacing w:after="0"/>
        <w:ind w:left="0"/>
        <w:jc w:val="both"/>
      </w:pPr>
      <w:r>
        <w:rPr>
          <w:rFonts w:ascii="Times New Roman"/>
          <w:b w:val="false"/>
          <w:i w:val="false"/>
          <w:color w:val="000000"/>
          <w:sz w:val="28"/>
        </w:rPr>
        <w:t>
      Исполнитель ___________________________ подпись ________</w:t>
      </w:r>
    </w:p>
    <w:bookmarkEnd w:id="318"/>
    <w:bookmarkStart w:name="z382" w:id="319"/>
    <w:p>
      <w:pPr>
        <w:spacing w:after="0"/>
        <w:ind w:left="0"/>
        <w:jc w:val="both"/>
      </w:pPr>
      <w:r>
        <w:rPr>
          <w:rFonts w:ascii="Times New Roman"/>
          <w:b w:val="false"/>
          <w:i w:val="false"/>
          <w:color w:val="000000"/>
          <w:sz w:val="28"/>
        </w:rPr>
        <w:t xml:space="preserve">
      фамилия, имя, отчество (при его наличии) </w:t>
      </w:r>
    </w:p>
    <w:bookmarkEnd w:id="319"/>
    <w:bookmarkStart w:name="z383" w:id="320"/>
    <w:p>
      <w:pPr>
        <w:spacing w:after="0"/>
        <w:ind w:left="0"/>
        <w:jc w:val="both"/>
      </w:pPr>
      <w:r>
        <w:rPr>
          <w:rFonts w:ascii="Times New Roman"/>
          <w:b w:val="false"/>
          <w:i w:val="false"/>
          <w:color w:val="000000"/>
          <w:sz w:val="28"/>
        </w:rPr>
        <w:t>
      Руководитель или лицо, исполняющее его обязанности</w:t>
      </w:r>
    </w:p>
    <w:bookmarkEnd w:id="320"/>
    <w:bookmarkStart w:name="z384" w:id="321"/>
    <w:p>
      <w:pPr>
        <w:spacing w:after="0"/>
        <w:ind w:left="0"/>
        <w:jc w:val="both"/>
      </w:pPr>
      <w:r>
        <w:rPr>
          <w:rFonts w:ascii="Times New Roman"/>
          <w:b w:val="false"/>
          <w:i w:val="false"/>
          <w:color w:val="000000"/>
          <w:sz w:val="28"/>
        </w:rPr>
        <w:t>
      ________________________________________ подпись _______</w:t>
      </w:r>
    </w:p>
    <w:bookmarkEnd w:id="321"/>
    <w:bookmarkStart w:name="z385" w:id="322"/>
    <w:p>
      <w:pPr>
        <w:spacing w:after="0"/>
        <w:ind w:left="0"/>
        <w:jc w:val="both"/>
      </w:pPr>
      <w:r>
        <w:rPr>
          <w:rFonts w:ascii="Times New Roman"/>
          <w:b w:val="false"/>
          <w:i w:val="false"/>
          <w:color w:val="000000"/>
          <w:sz w:val="28"/>
        </w:rPr>
        <w:t>
      фамилия, имя, отчество (при его наличии)</w:t>
      </w:r>
    </w:p>
    <w:bookmarkEnd w:id="322"/>
    <w:bookmarkStart w:name="z386" w:id="323"/>
    <w:p>
      <w:pPr>
        <w:spacing w:after="0"/>
        <w:ind w:left="0"/>
        <w:jc w:val="both"/>
      </w:pPr>
      <w:r>
        <w:rPr>
          <w:rFonts w:ascii="Times New Roman"/>
          <w:b w:val="false"/>
          <w:i w:val="false"/>
          <w:color w:val="000000"/>
          <w:sz w:val="28"/>
        </w:rPr>
        <w:t>
      Место для печати (при его наличии)</w:t>
      </w:r>
    </w:p>
    <w:bookmarkEnd w:id="323"/>
    <w:bookmarkStart w:name="z387" w:id="32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"Предложения аппаратов</w:t>
            </w:r>
            <w:r>
              <w:br/>
            </w:r>
            <w:r>
              <w:rPr>
                <w:rFonts w:ascii="Times New Roman"/>
                <w:b w:val="false"/>
                <w:i w:val="false"/>
                <w:color w:val="000000"/>
                <w:sz w:val="20"/>
              </w:rPr>
              <w:t>акимов городов районного значения,</w:t>
            </w:r>
            <w:r>
              <w:br/>
            </w:r>
            <w:r>
              <w:rPr>
                <w:rFonts w:ascii="Times New Roman"/>
                <w:b w:val="false"/>
                <w:i w:val="false"/>
                <w:color w:val="000000"/>
                <w:sz w:val="20"/>
              </w:rPr>
              <w:t>сел, поселков, сельских округов по</w:t>
            </w:r>
            <w:r>
              <w:br/>
            </w:r>
            <w:r>
              <w:rPr>
                <w:rFonts w:ascii="Times New Roman"/>
                <w:b w:val="false"/>
                <w:i w:val="false"/>
                <w:color w:val="000000"/>
                <w:sz w:val="20"/>
              </w:rPr>
              <w:t>прогнозным объемам трансфертов</w:t>
            </w:r>
            <w:r>
              <w:br/>
            </w:r>
            <w:r>
              <w:rPr>
                <w:rFonts w:ascii="Times New Roman"/>
                <w:b w:val="false"/>
                <w:i w:val="false"/>
                <w:color w:val="000000"/>
                <w:sz w:val="20"/>
              </w:rPr>
              <w:t>общего характера"</w:t>
            </w:r>
          </w:p>
        </w:tc>
      </w:tr>
    </w:tbl>
    <w:bookmarkStart w:name="z389" w:id="3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трансфертов общего характера" (9-ППТОХ, в год формирование объемов трансферов общего характера)</w:t>
      </w:r>
    </w:p>
    <w:bookmarkEnd w:id="325"/>
    <w:bookmarkStart w:name="z390" w:id="326"/>
    <w:p>
      <w:pPr>
        <w:spacing w:after="0"/>
        <w:ind w:left="0"/>
        <w:jc w:val="left"/>
      </w:pPr>
      <w:r>
        <w:rPr>
          <w:rFonts w:ascii="Times New Roman"/>
          <w:b/>
          <w:i w:val="false"/>
          <w:color w:val="000000"/>
        </w:rPr>
        <w:t xml:space="preserve"> Глава 1. Общие положения.</w:t>
      </w:r>
    </w:p>
    <w:bookmarkEnd w:id="326"/>
    <w:bookmarkStart w:name="z391" w:id="3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трансфертов общего характера" (далее – Форма).</w:t>
      </w:r>
    </w:p>
    <w:bookmarkEnd w:id="327"/>
    <w:bookmarkStart w:name="z392" w:id="328"/>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328"/>
    <w:bookmarkStart w:name="z393" w:id="32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29"/>
    <w:bookmarkStart w:name="z394" w:id="330"/>
    <w:p>
      <w:pPr>
        <w:spacing w:after="0"/>
        <w:ind w:left="0"/>
        <w:jc w:val="left"/>
      </w:pPr>
      <w:r>
        <w:rPr>
          <w:rFonts w:ascii="Times New Roman"/>
          <w:b/>
          <w:i w:val="false"/>
          <w:color w:val="000000"/>
        </w:rPr>
        <w:t xml:space="preserve"> Глава 2. Пояснение по заполнению Формы</w:t>
      </w:r>
    </w:p>
    <w:bookmarkEnd w:id="330"/>
    <w:bookmarkStart w:name="z395" w:id="331"/>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331"/>
    <w:bookmarkStart w:name="z396" w:id="332"/>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332"/>
    <w:bookmarkStart w:name="z397" w:id="333"/>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333"/>
    <w:bookmarkStart w:name="z398" w:id="334"/>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334"/>
    <w:bookmarkStart w:name="z399" w:id="335"/>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1" w:id="336"/>
    <w:p>
      <w:pPr>
        <w:spacing w:after="0"/>
        <w:ind w:left="0"/>
        <w:jc w:val="both"/>
      </w:pPr>
      <w:r>
        <w:rPr>
          <w:rFonts w:ascii="Times New Roman"/>
          <w:b w:val="false"/>
          <w:i w:val="false"/>
          <w:color w:val="000000"/>
          <w:sz w:val="28"/>
        </w:rPr>
        <w:t>
      Представляется: в местные уполномоченые орган по государственному планированию области, местные уполномоченные органы соответствующей отрасли (сферы) области.</w:t>
      </w:r>
    </w:p>
    <w:bookmarkEnd w:id="336"/>
    <w:bookmarkStart w:name="z402" w:id="3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37"/>
    <w:bookmarkStart w:name="z403" w:id="338"/>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w:t>
      </w:r>
    </w:p>
    <w:bookmarkEnd w:id="338"/>
    <w:bookmarkStart w:name="z404" w:id="3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10-ППТОХ</w:t>
      </w:r>
    </w:p>
    <w:bookmarkEnd w:id="339"/>
    <w:bookmarkStart w:name="z405" w:id="34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340"/>
    <w:bookmarkStart w:name="z406" w:id="341"/>
    <w:p>
      <w:pPr>
        <w:spacing w:after="0"/>
        <w:ind w:left="0"/>
        <w:jc w:val="both"/>
      </w:pPr>
      <w:r>
        <w:rPr>
          <w:rFonts w:ascii="Times New Roman"/>
          <w:b w:val="false"/>
          <w:i w:val="false"/>
          <w:color w:val="000000"/>
          <w:sz w:val="28"/>
        </w:rPr>
        <w:t>
      Отчетный период: на ________ месяц 20__ года.</w:t>
      </w:r>
    </w:p>
    <w:bookmarkEnd w:id="341"/>
    <w:bookmarkStart w:name="z407" w:id="3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342"/>
    <w:bookmarkStart w:name="z408" w:id="3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w:t>
      </w:r>
    </w:p>
    <w:bookmarkEnd w:id="343"/>
    <w:bookmarkStart w:name="z409" w:id="34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44"/>
    <w:bookmarkStart w:name="z410"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46"/>
    <w:p>
      <w:pPr>
        <w:spacing w:after="0"/>
        <w:ind w:left="0"/>
        <w:jc w:val="both"/>
      </w:pPr>
      <w:r>
        <w:rPr>
          <w:rFonts w:ascii="Times New Roman"/>
          <w:b w:val="false"/>
          <w:i w:val="false"/>
          <w:color w:val="000000"/>
          <w:sz w:val="28"/>
        </w:rPr>
        <w:t>
      Метод сбора - в электронном виде.</w:t>
      </w:r>
    </w:p>
    <w:bookmarkEnd w:id="346"/>
    <w:bookmarkStart w:name="z412" w:id="347"/>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w:t>
      </w:r>
    </w:p>
    <w:bookmarkEnd w:id="347"/>
    <w:bookmarkStart w:name="z413" w:id="348"/>
    <w:p>
      <w:pPr>
        <w:spacing w:after="0"/>
        <w:ind w:left="0"/>
        <w:jc w:val="both"/>
      </w:pPr>
      <w:r>
        <w:rPr>
          <w:rFonts w:ascii="Times New Roman"/>
          <w:b w:val="false"/>
          <w:i w:val="false"/>
          <w:color w:val="000000"/>
          <w:sz w:val="28"/>
        </w:rPr>
        <w:t>
      Единица измерения: тысяч теңге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49"/>
    <w:p>
      <w:pPr>
        <w:spacing w:after="0"/>
        <w:ind w:left="0"/>
        <w:jc w:val="both"/>
      </w:pPr>
      <w:r>
        <w:rPr>
          <w:rFonts w:ascii="Times New Roman"/>
          <w:b w:val="false"/>
          <w:i w:val="false"/>
          <w:color w:val="000000"/>
          <w:sz w:val="28"/>
        </w:rPr>
        <w:t>
      Продолжение таблицы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7+гр. 9+гр.10+гр. 11+гр. 12+гр.13+гр.14+гр.15)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15" w:id="350"/>
    <w:p>
      <w:pPr>
        <w:spacing w:after="0"/>
        <w:ind w:left="0"/>
        <w:jc w:val="both"/>
      </w:pPr>
      <w:r>
        <w:rPr>
          <w:rFonts w:ascii="Times New Roman"/>
          <w:b w:val="false"/>
          <w:i w:val="false"/>
          <w:color w:val="000000"/>
          <w:sz w:val="28"/>
        </w:rPr>
        <w:t>
      Продолжение таблицы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законами Республики Казахстан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(гр.17+гр.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16" w:id="351"/>
    <w:p>
      <w:pPr>
        <w:spacing w:after="0"/>
        <w:ind w:left="0"/>
        <w:jc w:val="both"/>
      </w:pPr>
      <w:r>
        <w:rPr>
          <w:rFonts w:ascii="Times New Roman"/>
          <w:b w:val="false"/>
          <w:i w:val="false"/>
          <w:color w:val="000000"/>
          <w:sz w:val="28"/>
        </w:rPr>
        <w:t>
      Продолжение таблицы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17" w:id="352"/>
    <w:p>
      <w:pPr>
        <w:spacing w:after="0"/>
        <w:ind w:left="0"/>
        <w:jc w:val="both"/>
      </w:pPr>
      <w:r>
        <w:rPr>
          <w:rFonts w:ascii="Times New Roman"/>
          <w:b w:val="false"/>
          <w:i w:val="false"/>
          <w:color w:val="000000"/>
          <w:sz w:val="28"/>
        </w:rPr>
        <w:t>
      Продолжение таблицы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(гр.36+гр.38)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18" w:id="353"/>
    <w:p>
      <w:pPr>
        <w:spacing w:after="0"/>
        <w:ind w:left="0"/>
        <w:jc w:val="both"/>
      </w:pPr>
      <w:r>
        <w:rPr>
          <w:rFonts w:ascii="Times New Roman"/>
          <w:b w:val="false"/>
          <w:i w:val="false"/>
          <w:color w:val="000000"/>
          <w:sz w:val="28"/>
        </w:rPr>
        <w:t>
      Продолжение таблицы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медицинских учреждений в соответствии с законодательством о социальной защите гpаждан, постpадавших вследствие экологического бедствия в Пpиаpалье и испытаний на Семипалатинском испытательном ядеpном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419" w:id="354"/>
    <w:p>
      <w:pPr>
        <w:spacing w:after="0"/>
        <w:ind w:left="0"/>
        <w:jc w:val="both"/>
      </w:pPr>
      <w:r>
        <w:rPr>
          <w:rFonts w:ascii="Times New Roman"/>
          <w:b w:val="false"/>
          <w:i w:val="false"/>
          <w:color w:val="000000"/>
          <w:sz w:val="28"/>
        </w:rPr>
        <w:t>
      Продолжение таблицы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(гр.51+гр.53)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(гр.59+гр.61)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420" w:id="355"/>
    <w:p>
      <w:pPr>
        <w:spacing w:after="0"/>
        <w:ind w:left="0"/>
        <w:jc w:val="both"/>
      </w:pPr>
      <w:r>
        <w:rPr>
          <w:rFonts w:ascii="Times New Roman"/>
          <w:b w:val="false"/>
          <w:i w:val="false"/>
          <w:color w:val="000000"/>
          <w:sz w:val="28"/>
        </w:rPr>
        <w:t>
      Продолжение таблицы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(гр.59+гр.61)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(гр.19+гр21+гр23+гр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56"/>
    <w:p>
      <w:pPr>
        <w:spacing w:after="0"/>
        <w:ind w:left="0"/>
        <w:jc w:val="both"/>
      </w:pPr>
      <w:r>
        <w:rPr>
          <w:rFonts w:ascii="Times New Roman"/>
          <w:b w:val="false"/>
          <w:i w:val="false"/>
          <w:color w:val="000000"/>
          <w:sz w:val="28"/>
        </w:rPr>
        <w:t>
      Телефоны______________________________________________</w:t>
      </w:r>
    </w:p>
    <w:bookmarkEnd w:id="356"/>
    <w:bookmarkStart w:name="z422" w:id="357"/>
    <w:p>
      <w:pPr>
        <w:spacing w:after="0"/>
        <w:ind w:left="0"/>
        <w:jc w:val="both"/>
      </w:pPr>
      <w:r>
        <w:rPr>
          <w:rFonts w:ascii="Times New Roman"/>
          <w:b w:val="false"/>
          <w:i w:val="false"/>
          <w:color w:val="000000"/>
          <w:sz w:val="28"/>
        </w:rPr>
        <w:t>
      Адрес электронной почты ________________________________</w:t>
      </w:r>
    </w:p>
    <w:bookmarkEnd w:id="357"/>
    <w:bookmarkStart w:name="z423" w:id="358"/>
    <w:p>
      <w:pPr>
        <w:spacing w:after="0"/>
        <w:ind w:left="0"/>
        <w:jc w:val="both"/>
      </w:pPr>
      <w:r>
        <w:rPr>
          <w:rFonts w:ascii="Times New Roman"/>
          <w:b w:val="false"/>
          <w:i w:val="false"/>
          <w:color w:val="000000"/>
          <w:sz w:val="28"/>
        </w:rPr>
        <w:t>
      Исполнитель ___________________________ подпись ________</w:t>
      </w:r>
    </w:p>
    <w:bookmarkEnd w:id="358"/>
    <w:bookmarkStart w:name="z424" w:id="359"/>
    <w:p>
      <w:pPr>
        <w:spacing w:after="0"/>
        <w:ind w:left="0"/>
        <w:jc w:val="both"/>
      </w:pPr>
      <w:r>
        <w:rPr>
          <w:rFonts w:ascii="Times New Roman"/>
          <w:b w:val="false"/>
          <w:i w:val="false"/>
          <w:color w:val="000000"/>
          <w:sz w:val="28"/>
        </w:rPr>
        <w:t xml:space="preserve">
      фамилия, имя, отчество (при его наличии) </w:t>
      </w:r>
    </w:p>
    <w:bookmarkEnd w:id="359"/>
    <w:bookmarkStart w:name="z425" w:id="360"/>
    <w:p>
      <w:pPr>
        <w:spacing w:after="0"/>
        <w:ind w:left="0"/>
        <w:jc w:val="both"/>
      </w:pPr>
      <w:r>
        <w:rPr>
          <w:rFonts w:ascii="Times New Roman"/>
          <w:b w:val="false"/>
          <w:i w:val="false"/>
          <w:color w:val="000000"/>
          <w:sz w:val="28"/>
        </w:rPr>
        <w:t>
      Руководитель или лицо, исполняющее его обязанности</w:t>
      </w:r>
    </w:p>
    <w:bookmarkEnd w:id="360"/>
    <w:bookmarkStart w:name="z426" w:id="361"/>
    <w:p>
      <w:pPr>
        <w:spacing w:after="0"/>
        <w:ind w:left="0"/>
        <w:jc w:val="both"/>
      </w:pPr>
      <w:r>
        <w:rPr>
          <w:rFonts w:ascii="Times New Roman"/>
          <w:b w:val="false"/>
          <w:i w:val="false"/>
          <w:color w:val="000000"/>
          <w:sz w:val="28"/>
        </w:rPr>
        <w:t>
      ________________________________________ подпись _______</w:t>
      </w:r>
    </w:p>
    <w:bookmarkEnd w:id="361"/>
    <w:bookmarkStart w:name="z427" w:id="362"/>
    <w:p>
      <w:pPr>
        <w:spacing w:after="0"/>
        <w:ind w:left="0"/>
        <w:jc w:val="both"/>
      </w:pPr>
      <w:r>
        <w:rPr>
          <w:rFonts w:ascii="Times New Roman"/>
          <w:b w:val="false"/>
          <w:i w:val="false"/>
          <w:color w:val="000000"/>
          <w:sz w:val="28"/>
        </w:rPr>
        <w:t>
      фамилия, имя, отчество (при его наличии)</w:t>
      </w:r>
    </w:p>
    <w:bookmarkEnd w:id="362"/>
    <w:bookmarkStart w:name="z428" w:id="363"/>
    <w:p>
      <w:pPr>
        <w:spacing w:after="0"/>
        <w:ind w:left="0"/>
        <w:jc w:val="both"/>
      </w:pPr>
      <w:r>
        <w:rPr>
          <w:rFonts w:ascii="Times New Roman"/>
          <w:b w:val="false"/>
          <w:i w:val="false"/>
          <w:color w:val="000000"/>
          <w:sz w:val="28"/>
        </w:rPr>
        <w:t>
      Место для печати (при его наличии)</w:t>
      </w:r>
    </w:p>
    <w:bookmarkEnd w:id="363"/>
    <w:bookmarkStart w:name="z429" w:id="36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w:t>
            </w:r>
            <w:r>
              <w:br/>
            </w: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затрат нецелевых трансфертов</w:t>
            </w:r>
            <w:r>
              <w:br/>
            </w:r>
            <w:r>
              <w:rPr>
                <w:rFonts w:ascii="Times New Roman"/>
                <w:b w:val="false"/>
                <w:i w:val="false"/>
                <w:color w:val="000000"/>
                <w:sz w:val="20"/>
              </w:rPr>
              <w:t>общего характера ежегодно</w:t>
            </w:r>
            <w:r>
              <w:br/>
            </w:r>
            <w:r>
              <w:rPr>
                <w:rFonts w:ascii="Times New Roman"/>
                <w:b w:val="false"/>
                <w:i w:val="false"/>
                <w:color w:val="000000"/>
                <w:sz w:val="20"/>
              </w:rPr>
              <w:t>на планируемый период"</w:t>
            </w:r>
          </w:p>
        </w:tc>
      </w:tr>
    </w:tbl>
    <w:bookmarkStart w:name="z431" w:id="3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 (10-ППТОХ, в год формирование объемов трансферов общего характера)</w:t>
      </w:r>
    </w:p>
    <w:bookmarkEnd w:id="365"/>
    <w:bookmarkStart w:name="z432" w:id="366"/>
    <w:p>
      <w:pPr>
        <w:spacing w:after="0"/>
        <w:ind w:left="0"/>
        <w:jc w:val="left"/>
      </w:pPr>
      <w:r>
        <w:rPr>
          <w:rFonts w:ascii="Times New Roman"/>
          <w:b/>
          <w:i w:val="false"/>
          <w:color w:val="000000"/>
        </w:rPr>
        <w:t xml:space="preserve"> Глава 1. Общие положения.</w:t>
      </w:r>
    </w:p>
    <w:bookmarkEnd w:id="366"/>
    <w:bookmarkStart w:name="z433" w:id="3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 (далее – Форма).</w:t>
      </w:r>
    </w:p>
    <w:bookmarkEnd w:id="367"/>
    <w:bookmarkStart w:name="z434" w:id="36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368"/>
    <w:bookmarkStart w:name="z435" w:id="36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69"/>
    <w:bookmarkStart w:name="z436" w:id="370"/>
    <w:p>
      <w:pPr>
        <w:spacing w:after="0"/>
        <w:ind w:left="0"/>
        <w:jc w:val="left"/>
      </w:pPr>
      <w:r>
        <w:rPr>
          <w:rFonts w:ascii="Times New Roman"/>
          <w:b/>
          <w:i w:val="false"/>
          <w:color w:val="000000"/>
        </w:rPr>
        <w:t xml:space="preserve"> Глава 2. Пояснение по заполнению Формы.</w:t>
      </w:r>
    </w:p>
    <w:bookmarkEnd w:id="370"/>
    <w:bookmarkStart w:name="z437" w:id="371"/>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371"/>
    <w:bookmarkStart w:name="z438" w:id="372"/>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372"/>
    <w:bookmarkStart w:name="z439" w:id="373"/>
    <w:p>
      <w:pPr>
        <w:spacing w:after="0"/>
        <w:ind w:left="0"/>
        <w:jc w:val="both"/>
      </w:pPr>
      <w:r>
        <w:rPr>
          <w:rFonts w:ascii="Times New Roman"/>
          <w:b w:val="false"/>
          <w:i w:val="false"/>
          <w:color w:val="000000"/>
          <w:sz w:val="28"/>
        </w:rPr>
        <w:t>
      1) Графа 2: указывается общая сумма затрат (сумма граф 3 и 5).</w:t>
      </w:r>
    </w:p>
    <w:bookmarkEnd w:id="373"/>
    <w:bookmarkStart w:name="z440" w:id="374"/>
    <w:p>
      <w:pPr>
        <w:spacing w:after="0"/>
        <w:ind w:left="0"/>
        <w:jc w:val="both"/>
      </w:pPr>
      <w:r>
        <w:rPr>
          <w:rFonts w:ascii="Times New Roman"/>
          <w:b w:val="false"/>
          <w:i w:val="false"/>
          <w:color w:val="000000"/>
          <w:sz w:val="28"/>
        </w:rPr>
        <w:t>
      2) Графа 3: указывается фонд оплаты труда (ФОТ).</w:t>
      </w:r>
    </w:p>
    <w:bookmarkEnd w:id="374"/>
    <w:bookmarkStart w:name="z441" w:id="375"/>
    <w:p>
      <w:pPr>
        <w:spacing w:after="0"/>
        <w:ind w:left="0"/>
        <w:jc w:val="both"/>
      </w:pPr>
      <w:r>
        <w:rPr>
          <w:rFonts w:ascii="Times New Roman"/>
          <w:b w:val="false"/>
          <w:i w:val="false"/>
          <w:color w:val="000000"/>
          <w:sz w:val="28"/>
        </w:rPr>
        <w:t>
      3) Графа 4: указывается в том числе экологические надбавки.</w:t>
      </w:r>
    </w:p>
    <w:bookmarkEnd w:id="375"/>
    <w:bookmarkStart w:name="z442" w:id="376"/>
    <w:p>
      <w:pPr>
        <w:spacing w:after="0"/>
        <w:ind w:left="0"/>
        <w:jc w:val="both"/>
      </w:pPr>
      <w:r>
        <w:rPr>
          <w:rFonts w:ascii="Times New Roman"/>
          <w:b w:val="false"/>
          <w:i w:val="false"/>
          <w:color w:val="000000"/>
          <w:sz w:val="28"/>
        </w:rPr>
        <w:t>
      4) Графа 5: указывается прочие текущие затраты.</w:t>
      </w:r>
    </w:p>
    <w:bookmarkEnd w:id="376"/>
    <w:bookmarkStart w:name="z443" w:id="377"/>
    <w:p>
      <w:pPr>
        <w:spacing w:after="0"/>
        <w:ind w:left="0"/>
        <w:jc w:val="both"/>
      </w:pPr>
      <w:r>
        <w:rPr>
          <w:rFonts w:ascii="Times New Roman"/>
          <w:b w:val="false"/>
          <w:i w:val="false"/>
          <w:color w:val="000000"/>
          <w:sz w:val="28"/>
        </w:rPr>
        <w:t>
      6. В графах 6–15 указываются отражаются расходы, которые не учитываются при расчете трансфертов общего характера:</w:t>
      </w:r>
    </w:p>
    <w:bookmarkEnd w:id="377"/>
    <w:bookmarkStart w:name="z444" w:id="378"/>
    <w:p>
      <w:pPr>
        <w:spacing w:after="0"/>
        <w:ind w:left="0"/>
        <w:jc w:val="both"/>
      </w:pPr>
      <w:r>
        <w:rPr>
          <w:rFonts w:ascii="Times New Roman"/>
          <w:b w:val="false"/>
          <w:i w:val="false"/>
          <w:color w:val="000000"/>
          <w:sz w:val="28"/>
        </w:rPr>
        <w:t>
      1) Графа 6: указывается общая сумма исключаемых расходов (сумма граф 7, 9–15).</w:t>
      </w:r>
    </w:p>
    <w:bookmarkEnd w:id="378"/>
    <w:bookmarkStart w:name="z445" w:id="379"/>
    <w:p>
      <w:pPr>
        <w:spacing w:after="0"/>
        <w:ind w:left="0"/>
        <w:jc w:val="both"/>
      </w:pPr>
      <w:r>
        <w:rPr>
          <w:rFonts w:ascii="Times New Roman"/>
          <w:b w:val="false"/>
          <w:i w:val="false"/>
          <w:color w:val="000000"/>
          <w:sz w:val="28"/>
        </w:rPr>
        <w:t>
      2) Графы 7–15: указываются детализация по направлениям (целевые трансферты, ФОТ по ним, обслуживание долга, кредиты, ГЧП, резерв, имиджевые расходы, гранты и исследования).</w:t>
      </w:r>
    </w:p>
    <w:bookmarkEnd w:id="379"/>
    <w:bookmarkStart w:name="z446" w:id="380"/>
    <w:p>
      <w:pPr>
        <w:spacing w:after="0"/>
        <w:ind w:left="0"/>
        <w:jc w:val="both"/>
      </w:pPr>
      <w:r>
        <w:rPr>
          <w:rFonts w:ascii="Times New Roman"/>
          <w:b w:val="false"/>
          <w:i w:val="false"/>
          <w:color w:val="000000"/>
          <w:sz w:val="28"/>
        </w:rPr>
        <w:t>
      7. В графах 16–19 указываются рассчитывается базовая база для прогнозирования (затраты за вычетом не учитываемых расходов):</w:t>
      </w:r>
    </w:p>
    <w:bookmarkEnd w:id="380"/>
    <w:bookmarkStart w:name="z447" w:id="381"/>
    <w:p>
      <w:pPr>
        <w:spacing w:after="0"/>
        <w:ind w:left="0"/>
        <w:jc w:val="both"/>
      </w:pPr>
      <w:r>
        <w:rPr>
          <w:rFonts w:ascii="Times New Roman"/>
          <w:b w:val="false"/>
          <w:i w:val="false"/>
          <w:color w:val="000000"/>
          <w:sz w:val="28"/>
        </w:rPr>
        <w:t>
      1) Графа 17: указывается ФОТ для расчета (гр. 3 – гр. 8).</w:t>
      </w:r>
    </w:p>
    <w:bookmarkEnd w:id="381"/>
    <w:bookmarkStart w:name="z448" w:id="382"/>
    <w:p>
      <w:pPr>
        <w:spacing w:after="0"/>
        <w:ind w:left="0"/>
        <w:jc w:val="both"/>
      </w:pPr>
      <w:r>
        <w:rPr>
          <w:rFonts w:ascii="Times New Roman"/>
          <w:b w:val="false"/>
          <w:i w:val="false"/>
          <w:color w:val="000000"/>
          <w:sz w:val="28"/>
        </w:rPr>
        <w:t>
      2) Графа 19: указывается прочие затраты для расчета (гр. 5 – (гр. 6 – гр. 8)).</w:t>
      </w:r>
    </w:p>
    <w:bookmarkEnd w:id="382"/>
    <w:bookmarkStart w:name="z449" w:id="383"/>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383"/>
    <w:bookmarkStart w:name="z450" w:id="384"/>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384"/>
    <w:bookmarkStart w:name="z451" w:id="385"/>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385"/>
    <w:bookmarkStart w:name="z452" w:id="386"/>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386"/>
    <w:bookmarkStart w:name="z453" w:id="387"/>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387"/>
    <w:bookmarkStart w:name="z454" w:id="388"/>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6" w:id="389"/>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389"/>
    <w:bookmarkStart w:name="z457" w:id="3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90"/>
    <w:bookmarkStart w:name="z458" w:id="391"/>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затрат на развитие</w:t>
      </w:r>
    </w:p>
    <w:bookmarkEnd w:id="391"/>
    <w:bookmarkStart w:name="z459" w:id="3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12-ППТОХ</w:t>
      </w:r>
    </w:p>
    <w:bookmarkEnd w:id="392"/>
    <w:bookmarkStart w:name="z460" w:id="39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393"/>
    <w:bookmarkStart w:name="z461" w:id="394"/>
    <w:p>
      <w:pPr>
        <w:spacing w:after="0"/>
        <w:ind w:left="0"/>
        <w:jc w:val="both"/>
      </w:pPr>
      <w:r>
        <w:rPr>
          <w:rFonts w:ascii="Times New Roman"/>
          <w:b w:val="false"/>
          <w:i w:val="false"/>
          <w:color w:val="000000"/>
          <w:sz w:val="28"/>
        </w:rPr>
        <w:t>
      Отчетный период: ________ месяц 20__ года.</w:t>
      </w:r>
    </w:p>
    <w:bookmarkEnd w:id="394"/>
    <w:bookmarkStart w:name="z462" w:id="3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района (города областного значения), местные уполномоченные органы соответствующей отрасли (сферы) района (города областного значения).</w:t>
      </w:r>
    </w:p>
    <w:bookmarkEnd w:id="395"/>
    <w:bookmarkStart w:name="z463" w:id="39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396"/>
    <w:bookmarkStart w:name="z464" w:id="39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97"/>
    <w:bookmarkStart w:name="z465"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99"/>
    <w:p>
      <w:pPr>
        <w:spacing w:after="0"/>
        <w:ind w:left="0"/>
        <w:jc w:val="both"/>
      </w:pPr>
      <w:r>
        <w:rPr>
          <w:rFonts w:ascii="Times New Roman"/>
          <w:b w:val="false"/>
          <w:i w:val="false"/>
          <w:color w:val="000000"/>
          <w:sz w:val="28"/>
        </w:rPr>
        <w:t>
      Метод сбора - в электронном виде.</w:t>
      </w:r>
    </w:p>
    <w:bookmarkEnd w:id="399"/>
    <w:bookmarkStart w:name="z467" w:id="400"/>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затрат на развитие</w:t>
      </w:r>
    </w:p>
    <w:bookmarkEnd w:id="400"/>
    <w:bookmarkStart w:name="z468" w:id="401"/>
    <w:p>
      <w:pPr>
        <w:spacing w:after="0"/>
        <w:ind w:left="0"/>
        <w:jc w:val="both"/>
      </w:pPr>
      <w:r>
        <w:rPr>
          <w:rFonts w:ascii="Times New Roman"/>
          <w:b w:val="false"/>
          <w:i w:val="false"/>
          <w:color w:val="000000"/>
          <w:sz w:val="28"/>
        </w:rPr>
        <w:t>
      Единица измерения: тысяч теңге</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бюджетные программы развития на год, предыдущий к плановому периоду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направлений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02"/>
    <w:p>
      <w:pPr>
        <w:spacing w:after="0"/>
        <w:ind w:left="0"/>
        <w:jc w:val="both"/>
      </w:pPr>
      <w:r>
        <w:rPr>
          <w:rFonts w:ascii="Times New Roman"/>
          <w:b w:val="false"/>
          <w:i w:val="false"/>
          <w:color w:val="000000"/>
          <w:sz w:val="28"/>
        </w:rPr>
        <w:t>
      Телефоны______________________________________________</w:t>
      </w:r>
    </w:p>
    <w:bookmarkEnd w:id="402"/>
    <w:bookmarkStart w:name="z470" w:id="403"/>
    <w:p>
      <w:pPr>
        <w:spacing w:after="0"/>
        <w:ind w:left="0"/>
        <w:jc w:val="both"/>
      </w:pPr>
      <w:r>
        <w:rPr>
          <w:rFonts w:ascii="Times New Roman"/>
          <w:b w:val="false"/>
          <w:i w:val="false"/>
          <w:color w:val="000000"/>
          <w:sz w:val="28"/>
        </w:rPr>
        <w:t>
      Адрес электронной почты ________________________________</w:t>
      </w:r>
    </w:p>
    <w:bookmarkEnd w:id="403"/>
    <w:bookmarkStart w:name="z471" w:id="404"/>
    <w:p>
      <w:pPr>
        <w:spacing w:after="0"/>
        <w:ind w:left="0"/>
        <w:jc w:val="both"/>
      </w:pPr>
      <w:r>
        <w:rPr>
          <w:rFonts w:ascii="Times New Roman"/>
          <w:b w:val="false"/>
          <w:i w:val="false"/>
          <w:color w:val="000000"/>
          <w:sz w:val="28"/>
        </w:rPr>
        <w:t>
      Исполнитель ___________________________ подпись ________</w:t>
      </w:r>
    </w:p>
    <w:bookmarkEnd w:id="404"/>
    <w:bookmarkStart w:name="z472" w:id="405"/>
    <w:p>
      <w:pPr>
        <w:spacing w:after="0"/>
        <w:ind w:left="0"/>
        <w:jc w:val="both"/>
      </w:pPr>
      <w:r>
        <w:rPr>
          <w:rFonts w:ascii="Times New Roman"/>
          <w:b w:val="false"/>
          <w:i w:val="false"/>
          <w:color w:val="000000"/>
          <w:sz w:val="28"/>
        </w:rPr>
        <w:t xml:space="preserve">
      фамилия, имя, отчество (при его наличии) </w:t>
      </w:r>
    </w:p>
    <w:bookmarkEnd w:id="405"/>
    <w:bookmarkStart w:name="z473" w:id="406"/>
    <w:p>
      <w:pPr>
        <w:spacing w:after="0"/>
        <w:ind w:left="0"/>
        <w:jc w:val="both"/>
      </w:pPr>
      <w:r>
        <w:rPr>
          <w:rFonts w:ascii="Times New Roman"/>
          <w:b w:val="false"/>
          <w:i w:val="false"/>
          <w:color w:val="000000"/>
          <w:sz w:val="28"/>
        </w:rPr>
        <w:t>
      Руководитель или лицо, исполняющее его обязанности</w:t>
      </w:r>
    </w:p>
    <w:bookmarkEnd w:id="406"/>
    <w:bookmarkStart w:name="z474" w:id="407"/>
    <w:p>
      <w:pPr>
        <w:spacing w:after="0"/>
        <w:ind w:left="0"/>
        <w:jc w:val="both"/>
      </w:pPr>
      <w:r>
        <w:rPr>
          <w:rFonts w:ascii="Times New Roman"/>
          <w:b w:val="false"/>
          <w:i w:val="false"/>
          <w:color w:val="000000"/>
          <w:sz w:val="28"/>
        </w:rPr>
        <w:t>
      ________________________________________ подпись _______</w:t>
      </w:r>
    </w:p>
    <w:bookmarkEnd w:id="407"/>
    <w:bookmarkStart w:name="z475" w:id="408"/>
    <w:p>
      <w:pPr>
        <w:spacing w:after="0"/>
        <w:ind w:left="0"/>
        <w:jc w:val="both"/>
      </w:pPr>
      <w:r>
        <w:rPr>
          <w:rFonts w:ascii="Times New Roman"/>
          <w:b w:val="false"/>
          <w:i w:val="false"/>
          <w:color w:val="000000"/>
          <w:sz w:val="28"/>
        </w:rPr>
        <w:t>
      фамилия, имя, отчество (при его наличии)</w:t>
      </w:r>
    </w:p>
    <w:bookmarkEnd w:id="408"/>
    <w:bookmarkStart w:name="z476" w:id="409"/>
    <w:p>
      <w:pPr>
        <w:spacing w:after="0"/>
        <w:ind w:left="0"/>
        <w:jc w:val="both"/>
      </w:pPr>
      <w:r>
        <w:rPr>
          <w:rFonts w:ascii="Times New Roman"/>
          <w:b w:val="false"/>
          <w:i w:val="false"/>
          <w:color w:val="000000"/>
          <w:sz w:val="28"/>
        </w:rPr>
        <w:t>
      Место для печати (при его наличии)</w:t>
      </w:r>
    </w:p>
    <w:bookmarkEnd w:id="409"/>
    <w:bookmarkStart w:name="z477" w:id="41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затрат на развитие"</w:t>
            </w:r>
          </w:p>
        </w:tc>
      </w:tr>
    </w:tbl>
    <w:bookmarkStart w:name="z479" w:id="4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на развитие"(12-ППТОХ, в год формирование объемов трансферов общего характера)</w:t>
      </w:r>
    </w:p>
    <w:bookmarkEnd w:id="411"/>
    <w:bookmarkStart w:name="z480" w:id="412"/>
    <w:p>
      <w:pPr>
        <w:spacing w:after="0"/>
        <w:ind w:left="0"/>
        <w:jc w:val="left"/>
      </w:pPr>
      <w:r>
        <w:rPr>
          <w:rFonts w:ascii="Times New Roman"/>
          <w:b/>
          <w:i w:val="false"/>
          <w:color w:val="000000"/>
        </w:rPr>
        <w:t xml:space="preserve"> Глава 1. Общие положения.</w:t>
      </w:r>
    </w:p>
    <w:bookmarkEnd w:id="412"/>
    <w:bookmarkStart w:name="z481" w:id="4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на развитие" (далее – Форма).</w:t>
      </w:r>
    </w:p>
    <w:bookmarkEnd w:id="413"/>
    <w:bookmarkStart w:name="z482" w:id="41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414"/>
    <w:bookmarkStart w:name="z483" w:id="41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415"/>
    <w:bookmarkStart w:name="z484" w:id="416"/>
    <w:p>
      <w:pPr>
        <w:spacing w:after="0"/>
        <w:ind w:left="0"/>
        <w:jc w:val="left"/>
      </w:pPr>
      <w:r>
        <w:rPr>
          <w:rFonts w:ascii="Times New Roman"/>
          <w:b/>
          <w:i w:val="false"/>
          <w:color w:val="000000"/>
        </w:rPr>
        <w:t xml:space="preserve"> Глава 2. Пояснение по заполнению Формы.</w:t>
      </w:r>
    </w:p>
    <w:bookmarkEnd w:id="416"/>
    <w:bookmarkStart w:name="z485" w:id="417"/>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417"/>
    <w:bookmarkStart w:name="z486" w:id="418"/>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418"/>
    <w:bookmarkStart w:name="z487" w:id="419"/>
    <w:p>
      <w:pPr>
        <w:spacing w:after="0"/>
        <w:ind w:left="0"/>
        <w:jc w:val="both"/>
      </w:pPr>
      <w:r>
        <w:rPr>
          <w:rFonts w:ascii="Times New Roman"/>
          <w:b w:val="false"/>
          <w:i w:val="false"/>
          <w:color w:val="000000"/>
          <w:sz w:val="28"/>
        </w:rPr>
        <w:t>
      6. В графах 3 указывается фактический показатель СРС.</w:t>
      </w:r>
    </w:p>
    <w:bookmarkEnd w:id="419"/>
    <w:bookmarkStart w:name="z488" w:id="420"/>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420"/>
    <w:bookmarkStart w:name="z489" w:id="421"/>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421"/>
    <w:bookmarkStart w:name="z490" w:id="422"/>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Приложение 13</w:t>
            </w:r>
            <w:r>
              <w:br/>
            </w:r>
            <w:r>
              <w:rPr>
                <w:rFonts w:ascii="Times New Roman"/>
                <w:b w:val="false"/>
                <w:i w:val="false"/>
                <w:color w:val="000000"/>
                <w:sz w:val="20"/>
              </w:rPr>
              <w:t xml:space="preserve">к Правилам планирования 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2" w:id="423"/>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423"/>
    <w:bookmarkStart w:name="z493" w:id="4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24"/>
    <w:bookmarkStart w:name="z494" w:id="425"/>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425"/>
    <w:bookmarkStart w:name="z495" w:id="4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13-ППТОХ</w:t>
      </w:r>
    </w:p>
    <w:bookmarkEnd w:id="426"/>
    <w:bookmarkStart w:name="z496" w:id="42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427"/>
    <w:bookmarkStart w:name="z497" w:id="428"/>
    <w:p>
      <w:pPr>
        <w:spacing w:after="0"/>
        <w:ind w:left="0"/>
        <w:jc w:val="both"/>
      </w:pPr>
      <w:r>
        <w:rPr>
          <w:rFonts w:ascii="Times New Roman"/>
          <w:b w:val="false"/>
          <w:i w:val="false"/>
          <w:color w:val="000000"/>
          <w:sz w:val="28"/>
        </w:rPr>
        <w:t>
      Отчетный период: на ________ месяц 20__ года.</w:t>
      </w:r>
    </w:p>
    <w:bookmarkEnd w:id="428"/>
    <w:bookmarkStart w:name="z498" w:id="4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429"/>
    <w:bookmarkStart w:name="z499" w:id="43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430"/>
    <w:bookmarkStart w:name="z500" w:id="43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431"/>
    <w:bookmarkStart w:name="z501"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33"/>
    <w:p>
      <w:pPr>
        <w:spacing w:after="0"/>
        <w:ind w:left="0"/>
        <w:jc w:val="both"/>
      </w:pPr>
      <w:r>
        <w:rPr>
          <w:rFonts w:ascii="Times New Roman"/>
          <w:b w:val="false"/>
          <w:i w:val="false"/>
          <w:color w:val="000000"/>
          <w:sz w:val="28"/>
        </w:rPr>
        <w:t>
      Метод сбора - в электронном виде.</w:t>
      </w:r>
    </w:p>
    <w:bookmarkEnd w:id="433"/>
    <w:bookmarkStart w:name="z503" w:id="434"/>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434"/>
    <w:bookmarkStart w:name="z504" w:id="435"/>
    <w:p>
      <w:pPr>
        <w:spacing w:after="0"/>
        <w:ind w:left="0"/>
        <w:jc w:val="both"/>
      </w:pPr>
      <w:r>
        <w:rPr>
          <w:rFonts w:ascii="Times New Roman"/>
          <w:b w:val="false"/>
          <w:i w:val="false"/>
          <w:color w:val="000000"/>
          <w:sz w:val="28"/>
        </w:rPr>
        <w:t xml:space="preserve">
      Единица измерения: тысяч теңге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6"/>
          <w:p>
            <w:pPr>
              <w:spacing w:after="20"/>
              <w:ind w:left="20"/>
              <w:jc w:val="both"/>
            </w:pPr>
            <w:r>
              <w:rPr>
                <w:rFonts w:ascii="Times New Roman"/>
                <w:b w:val="false"/>
                <w:i w:val="false"/>
                <w:color w:val="000000"/>
                <w:sz w:val="20"/>
              </w:rPr>
              <w:t>
Государственные услуги общего характера</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7"/>
          <w:p>
            <w:pPr>
              <w:spacing w:after="20"/>
              <w:ind w:left="20"/>
              <w:jc w:val="both"/>
            </w:pPr>
            <w:r>
              <w:rPr>
                <w:rFonts w:ascii="Times New Roman"/>
                <w:b w:val="false"/>
                <w:i w:val="false"/>
                <w:color w:val="000000"/>
                <w:sz w:val="20"/>
              </w:rPr>
              <w:t>
Оборона</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8"/>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9"/>
          <w:p>
            <w:pPr>
              <w:spacing w:after="20"/>
              <w:ind w:left="20"/>
              <w:jc w:val="both"/>
            </w:pPr>
            <w:r>
              <w:rPr>
                <w:rFonts w:ascii="Times New Roman"/>
                <w:b w:val="false"/>
                <w:i w:val="false"/>
                <w:color w:val="000000"/>
                <w:sz w:val="20"/>
              </w:rPr>
              <w:t>
Образование</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0"/>
          <w:p>
            <w:pPr>
              <w:spacing w:after="20"/>
              <w:ind w:left="20"/>
              <w:jc w:val="both"/>
            </w:pPr>
            <w:r>
              <w:rPr>
                <w:rFonts w:ascii="Times New Roman"/>
                <w:b w:val="false"/>
                <w:i w:val="false"/>
                <w:color w:val="000000"/>
                <w:sz w:val="20"/>
              </w:rPr>
              <w:t>
Здравоохранение</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1"/>
          <w:p>
            <w:pPr>
              <w:spacing w:after="20"/>
              <w:ind w:left="20"/>
              <w:jc w:val="both"/>
            </w:pPr>
            <w:r>
              <w:rPr>
                <w:rFonts w:ascii="Times New Roman"/>
                <w:b w:val="false"/>
                <w:i w:val="false"/>
                <w:color w:val="000000"/>
                <w:sz w:val="20"/>
              </w:rPr>
              <w:t>
Социальная помощь и социальное обеспечение</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2"/>
          <w:p>
            <w:pPr>
              <w:spacing w:after="20"/>
              <w:ind w:left="20"/>
              <w:jc w:val="both"/>
            </w:pPr>
            <w:r>
              <w:rPr>
                <w:rFonts w:ascii="Times New Roman"/>
                <w:b w:val="false"/>
                <w:i w:val="false"/>
                <w:color w:val="000000"/>
                <w:sz w:val="20"/>
              </w:rPr>
              <w:t>
Жилищно-коммунальное хозяйство</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3"/>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44"/>
          <w:p>
            <w:pPr>
              <w:spacing w:after="20"/>
              <w:ind w:left="20"/>
              <w:jc w:val="both"/>
            </w:pPr>
            <w:r>
              <w:rPr>
                <w:rFonts w:ascii="Times New Roman"/>
                <w:b w:val="false"/>
                <w:i w:val="false"/>
                <w:color w:val="000000"/>
                <w:sz w:val="20"/>
              </w:rPr>
              <w:t>
Топливно-энергетический комплекс и недропользование</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5"/>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6"/>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447"/>
    <w:p>
      <w:pPr>
        <w:spacing w:after="0"/>
        <w:ind w:left="0"/>
        <w:jc w:val="both"/>
      </w:pPr>
      <w:r>
        <w:rPr>
          <w:rFonts w:ascii="Times New Roman"/>
          <w:b w:val="false"/>
          <w:i w:val="false"/>
          <w:color w:val="000000"/>
          <w:sz w:val="28"/>
        </w:rPr>
        <w:t>
      Телефоны______________________________________________</w:t>
      </w:r>
    </w:p>
    <w:bookmarkEnd w:id="447"/>
    <w:bookmarkStart w:name="z545" w:id="448"/>
    <w:p>
      <w:pPr>
        <w:spacing w:after="0"/>
        <w:ind w:left="0"/>
        <w:jc w:val="both"/>
      </w:pPr>
      <w:r>
        <w:rPr>
          <w:rFonts w:ascii="Times New Roman"/>
          <w:b w:val="false"/>
          <w:i w:val="false"/>
          <w:color w:val="000000"/>
          <w:sz w:val="28"/>
        </w:rPr>
        <w:t>
      Адрес электронной почты ________________________________</w:t>
      </w:r>
    </w:p>
    <w:bookmarkEnd w:id="448"/>
    <w:bookmarkStart w:name="z546" w:id="449"/>
    <w:p>
      <w:pPr>
        <w:spacing w:after="0"/>
        <w:ind w:left="0"/>
        <w:jc w:val="both"/>
      </w:pPr>
      <w:r>
        <w:rPr>
          <w:rFonts w:ascii="Times New Roman"/>
          <w:b w:val="false"/>
          <w:i w:val="false"/>
          <w:color w:val="000000"/>
          <w:sz w:val="28"/>
        </w:rPr>
        <w:t>
      Исполнитель ___________________________ подпись ________</w:t>
      </w:r>
    </w:p>
    <w:bookmarkEnd w:id="449"/>
    <w:bookmarkStart w:name="z547" w:id="450"/>
    <w:p>
      <w:pPr>
        <w:spacing w:after="0"/>
        <w:ind w:left="0"/>
        <w:jc w:val="both"/>
      </w:pPr>
      <w:r>
        <w:rPr>
          <w:rFonts w:ascii="Times New Roman"/>
          <w:b w:val="false"/>
          <w:i w:val="false"/>
          <w:color w:val="000000"/>
          <w:sz w:val="28"/>
        </w:rPr>
        <w:t xml:space="preserve">
      фамилия, имя, отчество (при его наличии) </w:t>
      </w:r>
    </w:p>
    <w:bookmarkEnd w:id="450"/>
    <w:bookmarkStart w:name="z548" w:id="451"/>
    <w:p>
      <w:pPr>
        <w:spacing w:after="0"/>
        <w:ind w:left="0"/>
        <w:jc w:val="both"/>
      </w:pPr>
      <w:r>
        <w:rPr>
          <w:rFonts w:ascii="Times New Roman"/>
          <w:b w:val="false"/>
          <w:i w:val="false"/>
          <w:color w:val="000000"/>
          <w:sz w:val="28"/>
        </w:rPr>
        <w:t>
      Руководитель или лицо, исполняющее его обязанности</w:t>
      </w:r>
    </w:p>
    <w:bookmarkEnd w:id="451"/>
    <w:bookmarkStart w:name="z549" w:id="452"/>
    <w:p>
      <w:pPr>
        <w:spacing w:after="0"/>
        <w:ind w:left="0"/>
        <w:jc w:val="both"/>
      </w:pPr>
      <w:r>
        <w:rPr>
          <w:rFonts w:ascii="Times New Roman"/>
          <w:b w:val="false"/>
          <w:i w:val="false"/>
          <w:color w:val="000000"/>
          <w:sz w:val="28"/>
        </w:rPr>
        <w:t>
      ________________________________________ подпись _______</w:t>
      </w:r>
    </w:p>
    <w:bookmarkEnd w:id="452"/>
    <w:bookmarkStart w:name="z550" w:id="453"/>
    <w:p>
      <w:pPr>
        <w:spacing w:after="0"/>
        <w:ind w:left="0"/>
        <w:jc w:val="both"/>
      </w:pPr>
      <w:r>
        <w:rPr>
          <w:rFonts w:ascii="Times New Roman"/>
          <w:b w:val="false"/>
          <w:i w:val="false"/>
          <w:color w:val="000000"/>
          <w:sz w:val="28"/>
        </w:rPr>
        <w:t>
      фамилия, имя, отчество (при его наличии)</w:t>
      </w:r>
    </w:p>
    <w:bookmarkEnd w:id="453"/>
    <w:bookmarkStart w:name="z551" w:id="454"/>
    <w:p>
      <w:pPr>
        <w:spacing w:after="0"/>
        <w:ind w:left="0"/>
        <w:jc w:val="both"/>
      </w:pPr>
      <w:r>
        <w:rPr>
          <w:rFonts w:ascii="Times New Roman"/>
          <w:b w:val="false"/>
          <w:i w:val="false"/>
          <w:color w:val="000000"/>
          <w:sz w:val="28"/>
        </w:rPr>
        <w:t>
      Место для печати (при его наличии)</w:t>
      </w:r>
    </w:p>
    <w:bookmarkEnd w:id="454"/>
    <w:bookmarkStart w:name="z552" w:id="45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капитальных затрат дополнительно</w:t>
            </w:r>
            <w:r>
              <w:br/>
            </w:r>
            <w:r>
              <w:rPr>
                <w:rFonts w:ascii="Times New Roman"/>
                <w:b w:val="false"/>
                <w:i w:val="false"/>
                <w:color w:val="000000"/>
                <w:sz w:val="20"/>
              </w:rPr>
              <w:t>определенных, в соответствии</w:t>
            </w:r>
            <w:r>
              <w:br/>
            </w:r>
            <w:r>
              <w:rPr>
                <w:rFonts w:ascii="Times New Roman"/>
                <w:b w:val="false"/>
                <w:i w:val="false"/>
                <w:color w:val="000000"/>
                <w:sz w:val="20"/>
              </w:rPr>
              <w:t>с разработанными</w:t>
            </w:r>
            <w:r>
              <w:br/>
            </w:r>
            <w:r>
              <w:rPr>
                <w:rFonts w:ascii="Times New Roman"/>
                <w:b w:val="false"/>
                <w:i w:val="false"/>
                <w:color w:val="000000"/>
                <w:sz w:val="20"/>
              </w:rPr>
              <w:t>отраслевыми методиками"</w:t>
            </w:r>
          </w:p>
        </w:tc>
      </w:tr>
    </w:tbl>
    <w:bookmarkStart w:name="z554" w:id="4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 (13-ППТОХ, в год формирование объемов трансферов общего характера)</w:t>
      </w:r>
    </w:p>
    <w:bookmarkEnd w:id="456"/>
    <w:bookmarkStart w:name="z555" w:id="457"/>
    <w:p>
      <w:pPr>
        <w:spacing w:after="0"/>
        <w:ind w:left="0"/>
        <w:jc w:val="left"/>
      </w:pPr>
      <w:r>
        <w:rPr>
          <w:rFonts w:ascii="Times New Roman"/>
          <w:b/>
          <w:i w:val="false"/>
          <w:color w:val="000000"/>
        </w:rPr>
        <w:t xml:space="preserve"> Глава 1. Общие положения.</w:t>
      </w:r>
    </w:p>
    <w:bookmarkEnd w:id="457"/>
    <w:bookmarkStart w:name="z556" w:id="4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458"/>
    <w:bookmarkStart w:name="z557" w:id="45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459"/>
    <w:bookmarkStart w:name="z558" w:id="46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460"/>
    <w:bookmarkStart w:name="z559" w:id="461"/>
    <w:p>
      <w:pPr>
        <w:spacing w:after="0"/>
        <w:ind w:left="0"/>
        <w:jc w:val="left"/>
      </w:pPr>
      <w:r>
        <w:rPr>
          <w:rFonts w:ascii="Times New Roman"/>
          <w:b/>
          <w:i w:val="false"/>
          <w:color w:val="000000"/>
        </w:rPr>
        <w:t xml:space="preserve"> Глава 2. Пояснение по заполнению Формы.</w:t>
      </w:r>
    </w:p>
    <w:bookmarkEnd w:id="461"/>
    <w:bookmarkStart w:name="z560" w:id="462"/>
    <w:p>
      <w:pPr>
        <w:spacing w:after="0"/>
        <w:ind w:left="0"/>
        <w:jc w:val="both"/>
      </w:pPr>
      <w:r>
        <w:rPr>
          <w:rFonts w:ascii="Times New Roman"/>
          <w:b w:val="false"/>
          <w:i w:val="false"/>
          <w:color w:val="000000"/>
          <w:sz w:val="28"/>
        </w:rPr>
        <w:t>
      4. В графе 1 указывается наименование государственных услуг.</w:t>
      </w:r>
    </w:p>
    <w:bookmarkEnd w:id="462"/>
    <w:bookmarkStart w:name="z561" w:id="463"/>
    <w:p>
      <w:pPr>
        <w:spacing w:after="0"/>
        <w:ind w:left="0"/>
        <w:jc w:val="both"/>
      </w:pPr>
      <w:r>
        <w:rPr>
          <w:rFonts w:ascii="Times New Roman"/>
          <w:b w:val="false"/>
          <w:i w:val="false"/>
          <w:color w:val="000000"/>
          <w:sz w:val="28"/>
        </w:rPr>
        <w:t>
      5. В графе 2 указывается сумма затрат государственных услуг на 1 год.</w:t>
      </w:r>
    </w:p>
    <w:bookmarkEnd w:id="463"/>
    <w:bookmarkStart w:name="z562" w:id="464"/>
    <w:p>
      <w:pPr>
        <w:spacing w:after="0"/>
        <w:ind w:left="0"/>
        <w:jc w:val="both"/>
      </w:pPr>
      <w:r>
        <w:rPr>
          <w:rFonts w:ascii="Times New Roman"/>
          <w:b w:val="false"/>
          <w:i w:val="false"/>
          <w:color w:val="000000"/>
          <w:sz w:val="28"/>
        </w:rPr>
        <w:t>
      6. В графах 3 указывается сумма затрат государственных услуг на 2 год.</w:t>
      </w:r>
    </w:p>
    <w:bookmarkEnd w:id="464"/>
    <w:bookmarkStart w:name="z563" w:id="465"/>
    <w:p>
      <w:pPr>
        <w:spacing w:after="0"/>
        <w:ind w:left="0"/>
        <w:jc w:val="both"/>
      </w:pPr>
      <w:r>
        <w:rPr>
          <w:rFonts w:ascii="Times New Roman"/>
          <w:b w:val="false"/>
          <w:i w:val="false"/>
          <w:color w:val="000000"/>
          <w:sz w:val="28"/>
        </w:rPr>
        <w:t>
      7. В графе 4 указывается сумма затрат государственных услуг на 3 год.</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65" w:id="466"/>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466"/>
    <w:bookmarkStart w:name="z566" w:id="4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67"/>
    <w:bookmarkStart w:name="z567" w:id="468"/>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трансфертов общего характера</w:t>
      </w:r>
    </w:p>
    <w:bookmarkEnd w:id="468"/>
    <w:bookmarkStart w:name="z568" w:id="4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14-ППТОХ</w:t>
      </w:r>
    </w:p>
    <w:bookmarkEnd w:id="469"/>
    <w:bookmarkStart w:name="z569" w:id="47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470"/>
    <w:bookmarkStart w:name="z570" w:id="471"/>
    <w:p>
      <w:pPr>
        <w:spacing w:after="0"/>
        <w:ind w:left="0"/>
        <w:jc w:val="both"/>
      </w:pPr>
      <w:r>
        <w:rPr>
          <w:rFonts w:ascii="Times New Roman"/>
          <w:b w:val="false"/>
          <w:i w:val="false"/>
          <w:color w:val="000000"/>
          <w:sz w:val="28"/>
        </w:rPr>
        <w:t>
      Отчетный период: на ________ месяц 20__ года.</w:t>
      </w:r>
    </w:p>
    <w:bookmarkEnd w:id="471"/>
    <w:bookmarkStart w:name="z571" w:id="4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472"/>
    <w:bookmarkStart w:name="z572" w:id="47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473"/>
    <w:bookmarkStart w:name="z573" w:id="47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474"/>
    <w:bookmarkStart w:name="z574"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476"/>
    <w:p>
      <w:pPr>
        <w:spacing w:after="0"/>
        <w:ind w:left="0"/>
        <w:jc w:val="both"/>
      </w:pPr>
      <w:r>
        <w:rPr>
          <w:rFonts w:ascii="Times New Roman"/>
          <w:b w:val="false"/>
          <w:i w:val="false"/>
          <w:color w:val="000000"/>
          <w:sz w:val="28"/>
        </w:rPr>
        <w:t>
      Метод сбора - в электронном виде.</w:t>
      </w:r>
    </w:p>
    <w:bookmarkEnd w:id="476"/>
    <w:bookmarkStart w:name="z576" w:id="477"/>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трансфертов общего характера</w:t>
      </w:r>
    </w:p>
    <w:bookmarkEnd w:id="477"/>
    <w:bookmarkStart w:name="z577" w:id="478"/>
    <w:p>
      <w:pPr>
        <w:spacing w:after="0"/>
        <w:ind w:left="0"/>
        <w:jc w:val="both"/>
      </w:pPr>
      <w:r>
        <w:rPr>
          <w:rFonts w:ascii="Times New Roman"/>
          <w:b w:val="false"/>
          <w:i w:val="false"/>
          <w:color w:val="000000"/>
          <w:sz w:val="28"/>
        </w:rPr>
        <w:t>
      Единица измерения: тысяч теңге</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479"/>
    <w:p>
      <w:pPr>
        <w:spacing w:after="0"/>
        <w:ind w:left="0"/>
        <w:jc w:val="both"/>
      </w:pPr>
      <w:r>
        <w:rPr>
          <w:rFonts w:ascii="Times New Roman"/>
          <w:b w:val="false"/>
          <w:i w:val="false"/>
          <w:color w:val="000000"/>
          <w:sz w:val="28"/>
        </w:rPr>
        <w:t>
      Телефоны______________________________________________</w:t>
      </w:r>
    </w:p>
    <w:bookmarkEnd w:id="479"/>
    <w:bookmarkStart w:name="z579" w:id="480"/>
    <w:p>
      <w:pPr>
        <w:spacing w:after="0"/>
        <w:ind w:left="0"/>
        <w:jc w:val="both"/>
      </w:pPr>
      <w:r>
        <w:rPr>
          <w:rFonts w:ascii="Times New Roman"/>
          <w:b w:val="false"/>
          <w:i w:val="false"/>
          <w:color w:val="000000"/>
          <w:sz w:val="28"/>
        </w:rPr>
        <w:t>
      Адрес электронной почты ________________________________</w:t>
      </w:r>
    </w:p>
    <w:bookmarkEnd w:id="480"/>
    <w:bookmarkStart w:name="z580" w:id="481"/>
    <w:p>
      <w:pPr>
        <w:spacing w:after="0"/>
        <w:ind w:left="0"/>
        <w:jc w:val="both"/>
      </w:pPr>
      <w:r>
        <w:rPr>
          <w:rFonts w:ascii="Times New Roman"/>
          <w:b w:val="false"/>
          <w:i w:val="false"/>
          <w:color w:val="000000"/>
          <w:sz w:val="28"/>
        </w:rPr>
        <w:t>
      Исполнитель ___________________________ подпись ________</w:t>
      </w:r>
    </w:p>
    <w:bookmarkEnd w:id="481"/>
    <w:bookmarkStart w:name="z581" w:id="482"/>
    <w:p>
      <w:pPr>
        <w:spacing w:after="0"/>
        <w:ind w:left="0"/>
        <w:jc w:val="both"/>
      </w:pPr>
      <w:r>
        <w:rPr>
          <w:rFonts w:ascii="Times New Roman"/>
          <w:b w:val="false"/>
          <w:i w:val="false"/>
          <w:color w:val="000000"/>
          <w:sz w:val="28"/>
        </w:rPr>
        <w:t xml:space="preserve">
      фамилия, имя, отчество (при его наличии) </w:t>
      </w:r>
    </w:p>
    <w:bookmarkEnd w:id="482"/>
    <w:bookmarkStart w:name="z582" w:id="483"/>
    <w:p>
      <w:pPr>
        <w:spacing w:after="0"/>
        <w:ind w:left="0"/>
        <w:jc w:val="both"/>
      </w:pPr>
      <w:r>
        <w:rPr>
          <w:rFonts w:ascii="Times New Roman"/>
          <w:b w:val="false"/>
          <w:i w:val="false"/>
          <w:color w:val="000000"/>
          <w:sz w:val="28"/>
        </w:rPr>
        <w:t>
      Руководитель или лицо, исполняющее его обязанности</w:t>
      </w:r>
    </w:p>
    <w:bookmarkEnd w:id="483"/>
    <w:bookmarkStart w:name="z583" w:id="484"/>
    <w:p>
      <w:pPr>
        <w:spacing w:after="0"/>
        <w:ind w:left="0"/>
        <w:jc w:val="both"/>
      </w:pPr>
      <w:r>
        <w:rPr>
          <w:rFonts w:ascii="Times New Roman"/>
          <w:b w:val="false"/>
          <w:i w:val="false"/>
          <w:color w:val="000000"/>
          <w:sz w:val="28"/>
        </w:rPr>
        <w:t>
      ________________________________________ подпись _______</w:t>
      </w:r>
    </w:p>
    <w:bookmarkEnd w:id="484"/>
    <w:bookmarkStart w:name="z584" w:id="485"/>
    <w:p>
      <w:pPr>
        <w:spacing w:after="0"/>
        <w:ind w:left="0"/>
        <w:jc w:val="both"/>
      </w:pPr>
      <w:r>
        <w:rPr>
          <w:rFonts w:ascii="Times New Roman"/>
          <w:b w:val="false"/>
          <w:i w:val="false"/>
          <w:color w:val="000000"/>
          <w:sz w:val="28"/>
        </w:rPr>
        <w:t>
      фамилия, имя, отчество (при его наличии)</w:t>
      </w:r>
    </w:p>
    <w:bookmarkEnd w:id="485"/>
    <w:bookmarkStart w:name="z585" w:id="486"/>
    <w:p>
      <w:pPr>
        <w:spacing w:after="0"/>
        <w:ind w:left="0"/>
        <w:jc w:val="both"/>
      </w:pPr>
      <w:r>
        <w:rPr>
          <w:rFonts w:ascii="Times New Roman"/>
          <w:b w:val="false"/>
          <w:i w:val="false"/>
          <w:color w:val="000000"/>
          <w:sz w:val="28"/>
        </w:rPr>
        <w:t>
      Место для печати (при его наличии)</w:t>
      </w:r>
    </w:p>
    <w:bookmarkEnd w:id="486"/>
    <w:bookmarkStart w:name="z586" w:id="48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трансфертов общего характера"</w:t>
            </w:r>
          </w:p>
        </w:tc>
      </w:tr>
    </w:tbl>
    <w:bookmarkStart w:name="z588" w:id="4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основе"Предложения местные исполнительные органы района (города областного значения) по прогнозным объемам трансфертов общего характера" (14-ППТОХ, в год формирование объемов трансферов общего характера)</w:t>
      </w:r>
    </w:p>
    <w:bookmarkEnd w:id="488"/>
    <w:bookmarkStart w:name="z589" w:id="489"/>
    <w:p>
      <w:pPr>
        <w:spacing w:after="0"/>
        <w:ind w:left="0"/>
        <w:jc w:val="left"/>
      </w:pPr>
      <w:r>
        <w:rPr>
          <w:rFonts w:ascii="Times New Roman"/>
          <w:b/>
          <w:i w:val="false"/>
          <w:color w:val="000000"/>
        </w:rPr>
        <w:t xml:space="preserve"> Глава 1. Общие положения.</w:t>
      </w:r>
    </w:p>
    <w:bookmarkEnd w:id="489"/>
    <w:bookmarkStart w:name="z590" w:id="4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трансфертов общего характера" (далее – Форма).</w:t>
      </w:r>
    </w:p>
    <w:bookmarkEnd w:id="490"/>
    <w:bookmarkStart w:name="z591" w:id="49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491"/>
    <w:bookmarkStart w:name="z592" w:id="49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492"/>
    <w:bookmarkStart w:name="z593" w:id="493"/>
    <w:p>
      <w:pPr>
        <w:spacing w:after="0"/>
        <w:ind w:left="0"/>
        <w:jc w:val="left"/>
      </w:pPr>
      <w:r>
        <w:rPr>
          <w:rFonts w:ascii="Times New Roman"/>
          <w:b/>
          <w:i w:val="false"/>
          <w:color w:val="000000"/>
        </w:rPr>
        <w:t xml:space="preserve"> Глава 2. Пояснение по заполнению Формы</w:t>
      </w:r>
    </w:p>
    <w:bookmarkEnd w:id="493"/>
    <w:bookmarkStart w:name="z594" w:id="494"/>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494"/>
    <w:bookmarkStart w:name="z595" w:id="495"/>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495"/>
    <w:bookmarkStart w:name="z596" w:id="496"/>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496"/>
    <w:bookmarkStart w:name="z597" w:id="497"/>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497"/>
    <w:bookmarkStart w:name="z598" w:id="498"/>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Приложение 15</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00" w:id="499"/>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499"/>
    <w:bookmarkStart w:name="z601" w:id="5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00"/>
    <w:bookmarkStart w:name="z602" w:id="501"/>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столицы, области, города республиканского значения по прогнозным объемам затрат нецелевых трансфертов общего характера ежегодно на планируемый период"</w:t>
      </w:r>
    </w:p>
    <w:bookmarkEnd w:id="501"/>
    <w:bookmarkStart w:name="z603" w:id="5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15-ППТОХ</w:t>
      </w:r>
    </w:p>
    <w:bookmarkEnd w:id="502"/>
    <w:bookmarkStart w:name="z604" w:id="50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503"/>
    <w:bookmarkStart w:name="z605" w:id="504"/>
    <w:p>
      <w:pPr>
        <w:spacing w:after="0"/>
        <w:ind w:left="0"/>
        <w:jc w:val="both"/>
      </w:pPr>
      <w:r>
        <w:rPr>
          <w:rFonts w:ascii="Times New Roman"/>
          <w:b w:val="false"/>
          <w:i w:val="false"/>
          <w:color w:val="000000"/>
          <w:sz w:val="28"/>
        </w:rPr>
        <w:t>
      Отчетный период: на ________ месяц 20__ года.</w:t>
      </w:r>
    </w:p>
    <w:bookmarkEnd w:id="504"/>
    <w:bookmarkStart w:name="z606" w:id="50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 </w:t>
      </w:r>
    </w:p>
    <w:bookmarkEnd w:id="505"/>
    <w:bookmarkStart w:name="z607" w:id="5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на областную бюджетную комиссию - не позднее 15 марта года, предшествующего планируемому периоду, центральный уполномоченный орган по бюджетной политики - не позднее 1 апреля года, предшествующего планируемому периоду.</w:t>
      </w:r>
    </w:p>
    <w:bookmarkEnd w:id="506"/>
    <w:bookmarkStart w:name="z608" w:id="50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07"/>
    <w:bookmarkStart w:name="z609"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509"/>
    <w:p>
      <w:pPr>
        <w:spacing w:after="0"/>
        <w:ind w:left="0"/>
        <w:jc w:val="both"/>
      </w:pPr>
      <w:r>
        <w:rPr>
          <w:rFonts w:ascii="Times New Roman"/>
          <w:b w:val="false"/>
          <w:i w:val="false"/>
          <w:color w:val="000000"/>
          <w:sz w:val="28"/>
        </w:rPr>
        <w:t>
      Метод сбора - в электронном виде.</w:t>
      </w:r>
    </w:p>
    <w:bookmarkEnd w:id="509"/>
    <w:bookmarkStart w:name="z611" w:id="510"/>
    <w:p>
      <w:pPr>
        <w:spacing w:after="0"/>
        <w:ind w:left="0"/>
        <w:jc w:val="left"/>
      </w:pPr>
      <w:r>
        <w:rPr>
          <w:rFonts w:ascii="Times New Roman"/>
          <w:b/>
          <w:i w:val="false"/>
          <w:color w:val="000000"/>
        </w:rPr>
        <w:t xml:space="preserve"> Предложения местных исполнительных органов столицы, области, города республиканского значения по прогнозным объемам затрат нецелевых трансфертов общего характера ежегодно на планируемый период</w:t>
      </w:r>
    </w:p>
    <w:bookmarkEnd w:id="510"/>
    <w:bookmarkStart w:name="z612" w:id="511"/>
    <w:p>
      <w:pPr>
        <w:spacing w:after="0"/>
        <w:ind w:left="0"/>
        <w:jc w:val="both"/>
      </w:pPr>
      <w:r>
        <w:rPr>
          <w:rFonts w:ascii="Times New Roman"/>
          <w:b w:val="false"/>
          <w:i w:val="false"/>
          <w:color w:val="000000"/>
          <w:sz w:val="28"/>
        </w:rPr>
        <w:t>
      Единица измерения: тысяч теңге</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12"/>
    <w:p>
      <w:pPr>
        <w:spacing w:after="0"/>
        <w:ind w:left="0"/>
        <w:jc w:val="both"/>
      </w:pPr>
      <w:r>
        <w:rPr>
          <w:rFonts w:ascii="Times New Roman"/>
          <w:b w:val="false"/>
          <w:i w:val="false"/>
          <w:color w:val="000000"/>
          <w:sz w:val="28"/>
        </w:rPr>
        <w:t>
      Продолжение таблицы</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7+гр. 9+гр.10+гр. 11+гр. 12+гр.13+гр.14+гр.15)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14" w:id="513"/>
    <w:p>
      <w:pPr>
        <w:spacing w:after="0"/>
        <w:ind w:left="0"/>
        <w:jc w:val="both"/>
      </w:pPr>
      <w:r>
        <w:rPr>
          <w:rFonts w:ascii="Times New Roman"/>
          <w:b w:val="false"/>
          <w:i w:val="false"/>
          <w:color w:val="000000"/>
          <w:sz w:val="28"/>
        </w:rPr>
        <w:t>
      Продолжение таблицы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законами Республики Казахстан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(гр.17+гр.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15" w:id="514"/>
    <w:p>
      <w:pPr>
        <w:spacing w:after="0"/>
        <w:ind w:left="0"/>
        <w:jc w:val="both"/>
      </w:pPr>
      <w:r>
        <w:rPr>
          <w:rFonts w:ascii="Times New Roman"/>
          <w:b w:val="false"/>
          <w:i w:val="false"/>
          <w:color w:val="000000"/>
          <w:sz w:val="28"/>
        </w:rPr>
        <w:t>
      Продолжение таблицы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616" w:id="515"/>
    <w:p>
      <w:pPr>
        <w:spacing w:after="0"/>
        <w:ind w:left="0"/>
        <w:jc w:val="both"/>
      </w:pPr>
      <w:r>
        <w:rPr>
          <w:rFonts w:ascii="Times New Roman"/>
          <w:b w:val="false"/>
          <w:i w:val="false"/>
          <w:color w:val="000000"/>
          <w:sz w:val="28"/>
        </w:rPr>
        <w:t>
      Продолжение таблицы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(гр.36+гр.38)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617" w:id="516"/>
    <w:p>
      <w:pPr>
        <w:spacing w:after="0"/>
        <w:ind w:left="0"/>
        <w:jc w:val="both"/>
      </w:pPr>
      <w:r>
        <w:rPr>
          <w:rFonts w:ascii="Times New Roman"/>
          <w:b w:val="false"/>
          <w:i w:val="false"/>
          <w:color w:val="000000"/>
          <w:sz w:val="28"/>
        </w:rPr>
        <w:t>
      Продолжение таблицы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медицинских учреждений в соответствии с законодательством о социальной защите граждан, пострадавших вследствие экологического бедствия в Приаралье и испытаний на Семипалатинском испытательном ядерном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618" w:id="517"/>
    <w:p>
      <w:pPr>
        <w:spacing w:after="0"/>
        <w:ind w:left="0"/>
        <w:jc w:val="both"/>
      </w:pPr>
      <w:r>
        <w:rPr>
          <w:rFonts w:ascii="Times New Roman"/>
          <w:b w:val="false"/>
          <w:i w:val="false"/>
          <w:color w:val="000000"/>
          <w:sz w:val="28"/>
        </w:rPr>
        <w:t>
      Продолжение таблицы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(гр.51+гр.53)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(гр.19+гр21+гр 23+гр.29+гр.33+гр.42+гр.48)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619" w:id="518"/>
    <w:p>
      <w:pPr>
        <w:spacing w:after="0"/>
        <w:ind w:left="0"/>
        <w:jc w:val="both"/>
      </w:pPr>
      <w:r>
        <w:rPr>
          <w:rFonts w:ascii="Times New Roman"/>
          <w:b w:val="false"/>
          <w:i w:val="false"/>
          <w:color w:val="000000"/>
          <w:sz w:val="28"/>
        </w:rPr>
        <w:t>
      Продолжение таблицы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(гр.59+гр.61)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19"/>
    <w:p>
      <w:pPr>
        <w:spacing w:after="0"/>
        <w:ind w:left="0"/>
        <w:jc w:val="both"/>
      </w:pPr>
      <w:r>
        <w:rPr>
          <w:rFonts w:ascii="Times New Roman"/>
          <w:b w:val="false"/>
          <w:i w:val="false"/>
          <w:color w:val="000000"/>
          <w:sz w:val="28"/>
        </w:rPr>
        <w:t>
      Телефоны______________________________________________</w:t>
      </w:r>
    </w:p>
    <w:bookmarkEnd w:id="519"/>
    <w:bookmarkStart w:name="z621" w:id="520"/>
    <w:p>
      <w:pPr>
        <w:spacing w:after="0"/>
        <w:ind w:left="0"/>
        <w:jc w:val="both"/>
      </w:pPr>
      <w:r>
        <w:rPr>
          <w:rFonts w:ascii="Times New Roman"/>
          <w:b w:val="false"/>
          <w:i w:val="false"/>
          <w:color w:val="000000"/>
          <w:sz w:val="28"/>
        </w:rPr>
        <w:t>
      Адрес электронной почты ________________________________</w:t>
      </w:r>
    </w:p>
    <w:bookmarkEnd w:id="520"/>
    <w:bookmarkStart w:name="z622" w:id="521"/>
    <w:p>
      <w:pPr>
        <w:spacing w:after="0"/>
        <w:ind w:left="0"/>
        <w:jc w:val="both"/>
      </w:pPr>
      <w:r>
        <w:rPr>
          <w:rFonts w:ascii="Times New Roman"/>
          <w:b w:val="false"/>
          <w:i w:val="false"/>
          <w:color w:val="000000"/>
          <w:sz w:val="28"/>
        </w:rPr>
        <w:t>
      Исполнитель ___________________________ подпись ________</w:t>
      </w:r>
    </w:p>
    <w:bookmarkEnd w:id="521"/>
    <w:bookmarkStart w:name="z623" w:id="522"/>
    <w:p>
      <w:pPr>
        <w:spacing w:after="0"/>
        <w:ind w:left="0"/>
        <w:jc w:val="both"/>
      </w:pPr>
      <w:r>
        <w:rPr>
          <w:rFonts w:ascii="Times New Roman"/>
          <w:b w:val="false"/>
          <w:i w:val="false"/>
          <w:color w:val="000000"/>
          <w:sz w:val="28"/>
        </w:rPr>
        <w:t xml:space="preserve">
      фамилия, имя, отчество (при его наличии) </w:t>
      </w:r>
    </w:p>
    <w:bookmarkEnd w:id="522"/>
    <w:bookmarkStart w:name="z624" w:id="523"/>
    <w:p>
      <w:pPr>
        <w:spacing w:after="0"/>
        <w:ind w:left="0"/>
        <w:jc w:val="both"/>
      </w:pPr>
      <w:r>
        <w:rPr>
          <w:rFonts w:ascii="Times New Roman"/>
          <w:b w:val="false"/>
          <w:i w:val="false"/>
          <w:color w:val="000000"/>
          <w:sz w:val="28"/>
        </w:rPr>
        <w:t>
      Руководитель или лицо, исполняющее его обязанности</w:t>
      </w:r>
    </w:p>
    <w:bookmarkEnd w:id="523"/>
    <w:bookmarkStart w:name="z625" w:id="524"/>
    <w:p>
      <w:pPr>
        <w:spacing w:after="0"/>
        <w:ind w:left="0"/>
        <w:jc w:val="both"/>
      </w:pPr>
      <w:r>
        <w:rPr>
          <w:rFonts w:ascii="Times New Roman"/>
          <w:b w:val="false"/>
          <w:i w:val="false"/>
          <w:color w:val="000000"/>
          <w:sz w:val="28"/>
        </w:rPr>
        <w:t>
      ________________________________________ подпись _______</w:t>
      </w:r>
    </w:p>
    <w:bookmarkEnd w:id="524"/>
    <w:bookmarkStart w:name="z626" w:id="525"/>
    <w:p>
      <w:pPr>
        <w:spacing w:after="0"/>
        <w:ind w:left="0"/>
        <w:jc w:val="both"/>
      </w:pPr>
      <w:r>
        <w:rPr>
          <w:rFonts w:ascii="Times New Roman"/>
          <w:b w:val="false"/>
          <w:i w:val="false"/>
          <w:color w:val="000000"/>
          <w:sz w:val="28"/>
        </w:rPr>
        <w:t>
      фамилия, имя, отчество (при его наличии)</w:t>
      </w:r>
    </w:p>
    <w:bookmarkEnd w:id="525"/>
    <w:bookmarkStart w:name="z627" w:id="526"/>
    <w:p>
      <w:pPr>
        <w:spacing w:after="0"/>
        <w:ind w:left="0"/>
        <w:jc w:val="both"/>
      </w:pPr>
      <w:r>
        <w:rPr>
          <w:rFonts w:ascii="Times New Roman"/>
          <w:b w:val="false"/>
          <w:i w:val="false"/>
          <w:color w:val="000000"/>
          <w:sz w:val="28"/>
        </w:rPr>
        <w:t>
      Место для печати (при его наличии)</w:t>
      </w:r>
    </w:p>
    <w:bookmarkEnd w:id="526"/>
    <w:bookmarkStart w:name="z628" w:id="52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 столицы,</w:t>
            </w:r>
            <w:r>
              <w:br/>
            </w:r>
            <w:r>
              <w:rPr>
                <w:rFonts w:ascii="Times New Roman"/>
                <w:b w:val="false"/>
                <w:i w:val="false"/>
                <w:color w:val="000000"/>
                <w:sz w:val="20"/>
              </w:rPr>
              <w:t>области, города республиканского</w:t>
            </w:r>
            <w:r>
              <w:br/>
            </w:r>
            <w:r>
              <w:rPr>
                <w:rFonts w:ascii="Times New Roman"/>
                <w:b w:val="false"/>
                <w:i w:val="false"/>
                <w:color w:val="000000"/>
                <w:sz w:val="20"/>
              </w:rPr>
              <w:t>значения по прогнозным объемам</w:t>
            </w:r>
            <w:r>
              <w:br/>
            </w:r>
            <w:r>
              <w:rPr>
                <w:rFonts w:ascii="Times New Roman"/>
                <w:b w:val="false"/>
                <w:i w:val="false"/>
                <w:color w:val="000000"/>
                <w:sz w:val="20"/>
              </w:rPr>
              <w:t>затрат нецелевых трансфертов</w:t>
            </w:r>
            <w:r>
              <w:br/>
            </w:r>
            <w:r>
              <w:rPr>
                <w:rFonts w:ascii="Times New Roman"/>
                <w:b w:val="false"/>
                <w:i w:val="false"/>
                <w:color w:val="000000"/>
                <w:sz w:val="20"/>
              </w:rPr>
              <w:t>общего характера ежегодно</w:t>
            </w:r>
            <w:r>
              <w:br/>
            </w:r>
            <w:r>
              <w:rPr>
                <w:rFonts w:ascii="Times New Roman"/>
                <w:b w:val="false"/>
                <w:i w:val="false"/>
                <w:color w:val="000000"/>
                <w:sz w:val="20"/>
              </w:rPr>
              <w:t>на планируемый период"</w:t>
            </w:r>
          </w:p>
        </w:tc>
      </w:tr>
    </w:tbl>
    <w:bookmarkStart w:name="z630" w:id="5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области, города республиканского значения по прогнозным объемам затрат нецелевых трансфертов общего характера ежегодно на планируемый период" (15-ППТОХ, в год формирование объемов трансферов общего характера)</w:t>
      </w:r>
    </w:p>
    <w:bookmarkEnd w:id="528"/>
    <w:bookmarkStart w:name="z631" w:id="529"/>
    <w:p>
      <w:pPr>
        <w:spacing w:after="0"/>
        <w:ind w:left="0"/>
        <w:jc w:val="left"/>
      </w:pPr>
      <w:r>
        <w:rPr>
          <w:rFonts w:ascii="Times New Roman"/>
          <w:b/>
          <w:i w:val="false"/>
          <w:color w:val="000000"/>
        </w:rPr>
        <w:t xml:space="preserve"> Глава 1. Общие положения.</w:t>
      </w:r>
    </w:p>
    <w:bookmarkEnd w:id="529"/>
    <w:bookmarkStart w:name="z632" w:id="5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области, города республиканского значения по прогнозным объемам затрат нецелевых трансфертов общего характера ежегодно на планируемый период" (далее – Форма).</w:t>
      </w:r>
    </w:p>
    <w:bookmarkEnd w:id="530"/>
    <w:bookmarkStart w:name="z633" w:id="531"/>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531"/>
    <w:bookmarkStart w:name="z634" w:id="53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532"/>
    <w:bookmarkStart w:name="z635" w:id="533"/>
    <w:p>
      <w:pPr>
        <w:spacing w:after="0"/>
        <w:ind w:left="0"/>
        <w:jc w:val="left"/>
      </w:pPr>
      <w:r>
        <w:rPr>
          <w:rFonts w:ascii="Times New Roman"/>
          <w:b/>
          <w:i w:val="false"/>
          <w:color w:val="000000"/>
        </w:rPr>
        <w:t xml:space="preserve"> Глава 2. Пояснение по заполнению Формы.</w:t>
      </w:r>
    </w:p>
    <w:bookmarkEnd w:id="533"/>
    <w:bookmarkStart w:name="z636" w:id="534"/>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534"/>
    <w:bookmarkStart w:name="z637" w:id="535"/>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535"/>
    <w:bookmarkStart w:name="z638" w:id="536"/>
    <w:p>
      <w:pPr>
        <w:spacing w:after="0"/>
        <w:ind w:left="0"/>
        <w:jc w:val="both"/>
      </w:pPr>
      <w:r>
        <w:rPr>
          <w:rFonts w:ascii="Times New Roman"/>
          <w:b w:val="false"/>
          <w:i w:val="false"/>
          <w:color w:val="000000"/>
          <w:sz w:val="28"/>
        </w:rPr>
        <w:t>
      1) Графа 2: общая сумма затрат (сумма граф 3 и 5).</w:t>
      </w:r>
    </w:p>
    <w:bookmarkEnd w:id="536"/>
    <w:bookmarkStart w:name="z639" w:id="537"/>
    <w:p>
      <w:pPr>
        <w:spacing w:after="0"/>
        <w:ind w:left="0"/>
        <w:jc w:val="both"/>
      </w:pPr>
      <w:r>
        <w:rPr>
          <w:rFonts w:ascii="Times New Roman"/>
          <w:b w:val="false"/>
          <w:i w:val="false"/>
          <w:color w:val="000000"/>
          <w:sz w:val="28"/>
        </w:rPr>
        <w:t>
      2) Графа 3: фонд оплаты труда (ФОТ).</w:t>
      </w:r>
    </w:p>
    <w:bookmarkEnd w:id="537"/>
    <w:bookmarkStart w:name="z640" w:id="538"/>
    <w:p>
      <w:pPr>
        <w:spacing w:after="0"/>
        <w:ind w:left="0"/>
        <w:jc w:val="both"/>
      </w:pPr>
      <w:r>
        <w:rPr>
          <w:rFonts w:ascii="Times New Roman"/>
          <w:b w:val="false"/>
          <w:i w:val="false"/>
          <w:color w:val="000000"/>
          <w:sz w:val="28"/>
        </w:rPr>
        <w:t>
      3) Графа 4: в том числе экологические надбавки.</w:t>
      </w:r>
    </w:p>
    <w:bookmarkEnd w:id="538"/>
    <w:bookmarkStart w:name="z641" w:id="539"/>
    <w:p>
      <w:pPr>
        <w:spacing w:after="0"/>
        <w:ind w:left="0"/>
        <w:jc w:val="both"/>
      </w:pPr>
      <w:r>
        <w:rPr>
          <w:rFonts w:ascii="Times New Roman"/>
          <w:b w:val="false"/>
          <w:i w:val="false"/>
          <w:color w:val="000000"/>
          <w:sz w:val="28"/>
        </w:rPr>
        <w:t>
      4) Графа 5: прочие текущие затраты.</w:t>
      </w:r>
    </w:p>
    <w:bookmarkEnd w:id="539"/>
    <w:bookmarkStart w:name="z642" w:id="540"/>
    <w:p>
      <w:pPr>
        <w:spacing w:after="0"/>
        <w:ind w:left="0"/>
        <w:jc w:val="both"/>
      </w:pPr>
      <w:r>
        <w:rPr>
          <w:rFonts w:ascii="Times New Roman"/>
          <w:b w:val="false"/>
          <w:i w:val="false"/>
          <w:color w:val="000000"/>
          <w:sz w:val="28"/>
        </w:rPr>
        <w:t>
      6. В графах 6–15 отражаются расходы, которые не учитываются при расчете трансфертов общего характера:</w:t>
      </w:r>
    </w:p>
    <w:bookmarkEnd w:id="540"/>
    <w:bookmarkStart w:name="z643" w:id="541"/>
    <w:p>
      <w:pPr>
        <w:spacing w:after="0"/>
        <w:ind w:left="0"/>
        <w:jc w:val="both"/>
      </w:pPr>
      <w:r>
        <w:rPr>
          <w:rFonts w:ascii="Times New Roman"/>
          <w:b w:val="false"/>
          <w:i w:val="false"/>
          <w:color w:val="000000"/>
          <w:sz w:val="28"/>
        </w:rPr>
        <w:t>
      1) Графа 6: общая сумма исключаемых расходов (сумма граф 7, 9–15).</w:t>
      </w:r>
    </w:p>
    <w:bookmarkEnd w:id="541"/>
    <w:bookmarkStart w:name="z644" w:id="542"/>
    <w:p>
      <w:pPr>
        <w:spacing w:after="0"/>
        <w:ind w:left="0"/>
        <w:jc w:val="both"/>
      </w:pPr>
      <w:r>
        <w:rPr>
          <w:rFonts w:ascii="Times New Roman"/>
          <w:b w:val="false"/>
          <w:i w:val="false"/>
          <w:color w:val="000000"/>
          <w:sz w:val="28"/>
        </w:rPr>
        <w:t>
      2) Графы 7–15: детализация по направлениям (целевые трансферты, ФОТ по ним, обслуживание долга, кредиты, ГЧП, резерв, имиджевые расходы, гранты и исследования).</w:t>
      </w:r>
    </w:p>
    <w:bookmarkEnd w:id="542"/>
    <w:bookmarkStart w:name="z645" w:id="543"/>
    <w:p>
      <w:pPr>
        <w:spacing w:after="0"/>
        <w:ind w:left="0"/>
        <w:jc w:val="both"/>
      </w:pPr>
      <w:r>
        <w:rPr>
          <w:rFonts w:ascii="Times New Roman"/>
          <w:b w:val="false"/>
          <w:i w:val="false"/>
          <w:color w:val="000000"/>
          <w:sz w:val="28"/>
        </w:rPr>
        <w:t>
      7. В графах 16–19 рассчитывается базовая база для прогнозирования (затраты за вычетом не учитываемых расходов):</w:t>
      </w:r>
    </w:p>
    <w:bookmarkEnd w:id="543"/>
    <w:bookmarkStart w:name="z646" w:id="544"/>
    <w:p>
      <w:pPr>
        <w:spacing w:after="0"/>
        <w:ind w:left="0"/>
        <w:jc w:val="both"/>
      </w:pPr>
      <w:r>
        <w:rPr>
          <w:rFonts w:ascii="Times New Roman"/>
          <w:b w:val="false"/>
          <w:i w:val="false"/>
          <w:color w:val="000000"/>
          <w:sz w:val="28"/>
        </w:rPr>
        <w:t>
      1) Графа 17: ФОТ для расчета (гр. 3 – гр. 8).</w:t>
      </w:r>
    </w:p>
    <w:bookmarkEnd w:id="544"/>
    <w:bookmarkStart w:name="z647" w:id="545"/>
    <w:p>
      <w:pPr>
        <w:spacing w:after="0"/>
        <w:ind w:left="0"/>
        <w:jc w:val="both"/>
      </w:pPr>
      <w:r>
        <w:rPr>
          <w:rFonts w:ascii="Times New Roman"/>
          <w:b w:val="false"/>
          <w:i w:val="false"/>
          <w:color w:val="000000"/>
          <w:sz w:val="28"/>
        </w:rPr>
        <w:t>
      2) Графа 19: прочие затраты для расчета (гр. 5 – (гр. 6 – гр. 8)).</w:t>
      </w:r>
    </w:p>
    <w:bookmarkEnd w:id="545"/>
    <w:bookmarkStart w:name="z648" w:id="546"/>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546"/>
    <w:bookmarkStart w:name="z649" w:id="547"/>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547"/>
    <w:bookmarkStart w:name="z650" w:id="548"/>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548"/>
    <w:bookmarkStart w:name="z651" w:id="549"/>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549"/>
    <w:bookmarkStart w:name="z652" w:id="550"/>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550"/>
    <w:bookmarkStart w:name="z653" w:id="551"/>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5" w:id="552"/>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552"/>
    <w:bookmarkStart w:name="z656" w:id="5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53"/>
    <w:bookmarkStart w:name="z657" w:id="554"/>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столицы, области, города республиканского значения</w:t>
      </w:r>
    </w:p>
    <w:bookmarkEnd w:id="554"/>
    <w:bookmarkStart w:name="z658" w:id="5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16-ППТОХ</w:t>
      </w:r>
    </w:p>
    <w:bookmarkEnd w:id="555"/>
    <w:bookmarkStart w:name="z659" w:id="55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556"/>
    <w:bookmarkStart w:name="z660" w:id="557"/>
    <w:p>
      <w:pPr>
        <w:spacing w:after="0"/>
        <w:ind w:left="0"/>
        <w:jc w:val="both"/>
      </w:pPr>
      <w:r>
        <w:rPr>
          <w:rFonts w:ascii="Times New Roman"/>
          <w:b w:val="false"/>
          <w:i w:val="false"/>
          <w:color w:val="000000"/>
          <w:sz w:val="28"/>
        </w:rPr>
        <w:t>
      Отчетный период на ________ месяц 20__ года.</w:t>
      </w:r>
    </w:p>
    <w:bookmarkEnd w:id="557"/>
    <w:bookmarkStart w:name="z661" w:id="5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w:t>
      </w:r>
    </w:p>
    <w:bookmarkEnd w:id="558"/>
    <w:bookmarkStart w:name="z662" w:id="5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на областную бюджетную комиссию - не подзнее 15 марта года, предшествующего планируемому периоду, центральный уполномоченный орган по бюджетной политики - не позднее 1 апреля года, предшествующего планируемому периоду.</w:t>
      </w:r>
    </w:p>
    <w:bookmarkEnd w:id="559"/>
    <w:bookmarkStart w:name="z663" w:id="56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60"/>
    <w:bookmarkStart w:name="z664"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562"/>
    <w:p>
      <w:pPr>
        <w:spacing w:after="0"/>
        <w:ind w:left="0"/>
        <w:jc w:val="both"/>
      </w:pPr>
      <w:r>
        <w:rPr>
          <w:rFonts w:ascii="Times New Roman"/>
          <w:b w:val="false"/>
          <w:i w:val="false"/>
          <w:color w:val="000000"/>
          <w:sz w:val="28"/>
        </w:rPr>
        <w:t>
      Метод сбора - в электронном виде.</w:t>
      </w:r>
    </w:p>
    <w:bookmarkEnd w:id="562"/>
    <w:bookmarkStart w:name="z666" w:id="563"/>
    <w:p>
      <w:pPr>
        <w:spacing w:after="0"/>
        <w:ind w:left="0"/>
        <w:jc w:val="left"/>
      </w:pPr>
      <w:r>
        <w:rPr>
          <w:rFonts w:ascii="Times New Roman"/>
          <w:b/>
          <w:i w:val="false"/>
          <w:color w:val="000000"/>
        </w:rPr>
        <w:t xml:space="preserve"> Прогнозная численность населения столицы, области, города республиканского значения.</w:t>
      </w:r>
    </w:p>
    <w:bookmarkEnd w:id="563"/>
    <w:bookmarkStart w:name="z667" w:id="564"/>
    <w:p>
      <w:pPr>
        <w:spacing w:after="0"/>
        <w:ind w:left="0"/>
        <w:jc w:val="both"/>
      </w:pPr>
      <w:r>
        <w:rPr>
          <w:rFonts w:ascii="Times New Roman"/>
          <w:b w:val="false"/>
          <w:i w:val="false"/>
          <w:color w:val="000000"/>
          <w:sz w:val="28"/>
        </w:rPr>
        <w:t>
      Единица измерения: человек.</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Начальное, основное среднее и общее среднее образование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промышленности,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565"/>
    <w:p>
      <w:pPr>
        <w:spacing w:after="0"/>
        <w:ind w:left="0"/>
        <w:jc w:val="both"/>
      </w:pPr>
      <w:r>
        <w:rPr>
          <w:rFonts w:ascii="Times New Roman"/>
          <w:b w:val="false"/>
          <w:i w:val="false"/>
          <w:color w:val="000000"/>
          <w:sz w:val="28"/>
        </w:rPr>
        <w:t>
      Телефоны______________________________________________</w:t>
      </w:r>
    </w:p>
    <w:bookmarkEnd w:id="565"/>
    <w:bookmarkStart w:name="z669" w:id="566"/>
    <w:p>
      <w:pPr>
        <w:spacing w:after="0"/>
        <w:ind w:left="0"/>
        <w:jc w:val="both"/>
      </w:pPr>
      <w:r>
        <w:rPr>
          <w:rFonts w:ascii="Times New Roman"/>
          <w:b w:val="false"/>
          <w:i w:val="false"/>
          <w:color w:val="000000"/>
          <w:sz w:val="28"/>
        </w:rPr>
        <w:t>
      Адрес электронной почты ________________________________</w:t>
      </w:r>
    </w:p>
    <w:bookmarkEnd w:id="566"/>
    <w:bookmarkStart w:name="z670" w:id="567"/>
    <w:p>
      <w:pPr>
        <w:spacing w:after="0"/>
        <w:ind w:left="0"/>
        <w:jc w:val="both"/>
      </w:pPr>
      <w:r>
        <w:rPr>
          <w:rFonts w:ascii="Times New Roman"/>
          <w:b w:val="false"/>
          <w:i w:val="false"/>
          <w:color w:val="000000"/>
          <w:sz w:val="28"/>
        </w:rPr>
        <w:t>
      Исполнитель ___________________________ подпись ________</w:t>
      </w:r>
    </w:p>
    <w:bookmarkEnd w:id="567"/>
    <w:bookmarkStart w:name="z671" w:id="568"/>
    <w:p>
      <w:pPr>
        <w:spacing w:after="0"/>
        <w:ind w:left="0"/>
        <w:jc w:val="both"/>
      </w:pPr>
      <w:r>
        <w:rPr>
          <w:rFonts w:ascii="Times New Roman"/>
          <w:b w:val="false"/>
          <w:i w:val="false"/>
          <w:color w:val="000000"/>
          <w:sz w:val="28"/>
        </w:rPr>
        <w:t xml:space="preserve">
      фамилия, имя, отчество (при его наличии) </w:t>
      </w:r>
    </w:p>
    <w:bookmarkEnd w:id="568"/>
    <w:bookmarkStart w:name="z672" w:id="569"/>
    <w:p>
      <w:pPr>
        <w:spacing w:after="0"/>
        <w:ind w:left="0"/>
        <w:jc w:val="both"/>
      </w:pPr>
      <w:r>
        <w:rPr>
          <w:rFonts w:ascii="Times New Roman"/>
          <w:b w:val="false"/>
          <w:i w:val="false"/>
          <w:color w:val="000000"/>
          <w:sz w:val="28"/>
        </w:rPr>
        <w:t>
      Руководитель или лицо, исполняющее его обязанности</w:t>
      </w:r>
    </w:p>
    <w:bookmarkEnd w:id="569"/>
    <w:bookmarkStart w:name="z673" w:id="570"/>
    <w:p>
      <w:pPr>
        <w:spacing w:after="0"/>
        <w:ind w:left="0"/>
        <w:jc w:val="both"/>
      </w:pPr>
      <w:r>
        <w:rPr>
          <w:rFonts w:ascii="Times New Roman"/>
          <w:b w:val="false"/>
          <w:i w:val="false"/>
          <w:color w:val="000000"/>
          <w:sz w:val="28"/>
        </w:rPr>
        <w:t>
      ________________________________________ подпись _______</w:t>
      </w:r>
    </w:p>
    <w:bookmarkEnd w:id="570"/>
    <w:bookmarkStart w:name="z674" w:id="571"/>
    <w:p>
      <w:pPr>
        <w:spacing w:after="0"/>
        <w:ind w:left="0"/>
        <w:jc w:val="both"/>
      </w:pPr>
      <w:r>
        <w:rPr>
          <w:rFonts w:ascii="Times New Roman"/>
          <w:b w:val="false"/>
          <w:i w:val="false"/>
          <w:color w:val="000000"/>
          <w:sz w:val="28"/>
        </w:rPr>
        <w:t>
      фамилия, имя, отчество (при его наличии)</w:t>
      </w:r>
    </w:p>
    <w:bookmarkEnd w:id="571"/>
    <w:bookmarkStart w:name="z675" w:id="572"/>
    <w:p>
      <w:pPr>
        <w:spacing w:after="0"/>
        <w:ind w:left="0"/>
        <w:jc w:val="both"/>
      </w:pPr>
      <w:r>
        <w:rPr>
          <w:rFonts w:ascii="Times New Roman"/>
          <w:b w:val="false"/>
          <w:i w:val="false"/>
          <w:color w:val="000000"/>
          <w:sz w:val="28"/>
        </w:rPr>
        <w:t>
      Место для печати (при его наличии)</w:t>
      </w:r>
    </w:p>
    <w:bookmarkEnd w:id="572"/>
    <w:bookmarkStart w:name="z676" w:id="57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столицы, области,</w:t>
            </w:r>
            <w:r>
              <w:br/>
            </w:r>
            <w:r>
              <w:rPr>
                <w:rFonts w:ascii="Times New Roman"/>
                <w:b w:val="false"/>
                <w:i w:val="false"/>
                <w:color w:val="000000"/>
                <w:sz w:val="20"/>
              </w:rPr>
              <w:t>города республиканского значения"</w:t>
            </w:r>
          </w:p>
        </w:tc>
      </w:tr>
    </w:tbl>
    <w:bookmarkStart w:name="z678" w:id="5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столицы, области, города республиканского значения" (16-ППТОХ, в год формирование объемов трансферов общего характера)</w:t>
      </w:r>
    </w:p>
    <w:bookmarkEnd w:id="574"/>
    <w:bookmarkStart w:name="z679" w:id="575"/>
    <w:p>
      <w:pPr>
        <w:spacing w:after="0"/>
        <w:ind w:left="0"/>
        <w:jc w:val="left"/>
      </w:pPr>
      <w:r>
        <w:rPr>
          <w:rFonts w:ascii="Times New Roman"/>
          <w:b/>
          <w:i w:val="false"/>
          <w:color w:val="000000"/>
        </w:rPr>
        <w:t xml:space="preserve"> Глава 1. Общие положения.</w:t>
      </w:r>
    </w:p>
    <w:bookmarkEnd w:id="575"/>
    <w:bookmarkStart w:name="z680" w:id="5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столицы, области, города республиканского значения".</w:t>
      </w:r>
    </w:p>
    <w:bookmarkEnd w:id="576"/>
    <w:bookmarkStart w:name="z681" w:id="577"/>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577"/>
    <w:bookmarkStart w:name="z682" w:id="57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578"/>
    <w:bookmarkStart w:name="z683" w:id="579"/>
    <w:p>
      <w:pPr>
        <w:spacing w:after="0"/>
        <w:ind w:left="0"/>
        <w:jc w:val="left"/>
      </w:pPr>
      <w:r>
        <w:rPr>
          <w:rFonts w:ascii="Times New Roman"/>
          <w:b/>
          <w:i w:val="false"/>
          <w:color w:val="000000"/>
        </w:rPr>
        <w:t xml:space="preserve"> Глава 2. Пояснение по заполнению Формы.</w:t>
      </w:r>
    </w:p>
    <w:bookmarkEnd w:id="579"/>
    <w:bookmarkStart w:name="z684" w:id="580"/>
    <w:p>
      <w:pPr>
        <w:spacing w:after="0"/>
        <w:ind w:left="0"/>
        <w:jc w:val="both"/>
      </w:pPr>
      <w:r>
        <w:rPr>
          <w:rFonts w:ascii="Times New Roman"/>
          <w:b w:val="false"/>
          <w:i w:val="false"/>
          <w:color w:val="000000"/>
          <w:sz w:val="28"/>
        </w:rPr>
        <w:t>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w:t>
      </w:r>
    </w:p>
    <w:bookmarkEnd w:id="580"/>
    <w:bookmarkStart w:name="z685" w:id="581"/>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581"/>
    <w:bookmarkStart w:name="z686" w:id="582"/>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582"/>
    <w:bookmarkStart w:name="z687" w:id="583"/>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583"/>
    <w:bookmarkStart w:name="z688" w:id="584"/>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584"/>
    <w:bookmarkStart w:name="z689" w:id="585"/>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585"/>
    <w:bookmarkStart w:name="z690" w:id="586"/>
    <w:p>
      <w:pPr>
        <w:spacing w:after="0"/>
        <w:ind w:left="0"/>
        <w:jc w:val="both"/>
      </w:pPr>
      <w:r>
        <w:rPr>
          <w:rFonts w:ascii="Times New Roman"/>
          <w:b w:val="false"/>
          <w:i w:val="false"/>
          <w:color w:val="000000"/>
          <w:sz w:val="28"/>
        </w:rPr>
        <w:t>
      9. Государственные услуги общего характера</w:t>
      </w:r>
    </w:p>
    <w:bookmarkEnd w:id="586"/>
    <w:bookmarkStart w:name="z691" w:id="587"/>
    <w:p>
      <w:pPr>
        <w:spacing w:after="0"/>
        <w:ind w:left="0"/>
        <w:jc w:val="both"/>
      </w:pPr>
      <w:r>
        <w:rPr>
          <w:rFonts w:ascii="Times New Roman"/>
          <w:b w:val="false"/>
          <w:i w:val="false"/>
          <w:color w:val="000000"/>
          <w:sz w:val="28"/>
        </w:rPr>
        <w:t>
      •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587"/>
    <w:bookmarkStart w:name="z692" w:id="588"/>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588"/>
    <w:bookmarkStart w:name="z693" w:id="589"/>
    <w:p>
      <w:pPr>
        <w:spacing w:after="0"/>
        <w:ind w:left="0"/>
        <w:jc w:val="both"/>
      </w:pPr>
      <w:r>
        <w:rPr>
          <w:rFonts w:ascii="Times New Roman"/>
          <w:b w:val="false"/>
          <w:i w:val="false"/>
          <w:color w:val="000000"/>
          <w:sz w:val="28"/>
        </w:rPr>
        <w:t>
      10. Оборона</w:t>
      </w:r>
    </w:p>
    <w:bookmarkEnd w:id="589"/>
    <w:bookmarkStart w:name="z694" w:id="590"/>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590"/>
    <w:bookmarkStart w:name="z695" w:id="591"/>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591"/>
    <w:bookmarkStart w:name="z696" w:id="592"/>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592"/>
    <w:bookmarkStart w:name="z697" w:id="593"/>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593"/>
    <w:bookmarkStart w:name="z698" w:id="594"/>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594"/>
    <w:bookmarkStart w:name="z699" w:id="595"/>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595"/>
    <w:bookmarkStart w:name="z700" w:id="596"/>
    <w:p>
      <w:pPr>
        <w:spacing w:after="0"/>
        <w:ind w:left="0"/>
        <w:jc w:val="both"/>
      </w:pPr>
      <w:r>
        <w:rPr>
          <w:rFonts w:ascii="Times New Roman"/>
          <w:b w:val="false"/>
          <w:i w:val="false"/>
          <w:color w:val="000000"/>
          <w:sz w:val="28"/>
        </w:rPr>
        <w:t>
      12. Образование</w:t>
      </w:r>
    </w:p>
    <w:bookmarkEnd w:id="596"/>
    <w:bookmarkStart w:name="z701" w:id="597"/>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597"/>
    <w:bookmarkStart w:name="z702" w:id="598"/>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598"/>
    <w:bookmarkStart w:name="z703" w:id="599"/>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599"/>
    <w:bookmarkStart w:name="z704" w:id="600"/>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600"/>
    <w:bookmarkStart w:name="z705" w:id="601"/>
    <w:p>
      <w:pPr>
        <w:spacing w:after="0"/>
        <w:ind w:left="0"/>
        <w:jc w:val="both"/>
      </w:pPr>
      <w:r>
        <w:rPr>
          <w:rFonts w:ascii="Times New Roman"/>
          <w:b w:val="false"/>
          <w:i w:val="false"/>
          <w:color w:val="000000"/>
          <w:sz w:val="28"/>
        </w:rPr>
        <w:t>
      13. Здравоохранение</w:t>
      </w:r>
    </w:p>
    <w:bookmarkEnd w:id="601"/>
    <w:bookmarkStart w:name="z706" w:id="602"/>
    <w:p>
      <w:pPr>
        <w:spacing w:after="0"/>
        <w:ind w:left="0"/>
        <w:jc w:val="both"/>
      </w:pPr>
      <w:r>
        <w:rPr>
          <w:rFonts w:ascii="Times New Roman"/>
          <w:b w:val="false"/>
          <w:i w:val="false"/>
          <w:color w:val="000000"/>
          <w:sz w:val="28"/>
        </w:rPr>
        <w:t xml:space="preserve">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 </w:t>
      </w:r>
    </w:p>
    <w:bookmarkEnd w:id="602"/>
    <w:bookmarkStart w:name="z707" w:id="603"/>
    <w:p>
      <w:pPr>
        <w:spacing w:after="0"/>
        <w:ind w:left="0"/>
        <w:jc w:val="both"/>
      </w:pPr>
      <w:r>
        <w:rPr>
          <w:rFonts w:ascii="Times New Roman"/>
          <w:b w:val="false"/>
          <w:i w:val="false"/>
          <w:color w:val="000000"/>
          <w:sz w:val="28"/>
        </w:rPr>
        <w:t>
      14. Социальная помощь и социальное обеспечение</w:t>
      </w:r>
    </w:p>
    <w:bookmarkEnd w:id="603"/>
    <w:bookmarkStart w:name="z708" w:id="604"/>
    <w:p>
      <w:pPr>
        <w:spacing w:after="0"/>
        <w:ind w:left="0"/>
        <w:jc w:val="both"/>
      </w:pPr>
      <w:r>
        <w:rPr>
          <w:rFonts w:ascii="Times New Roman"/>
          <w:b w:val="false"/>
          <w:i w:val="false"/>
          <w:color w:val="000000"/>
          <w:sz w:val="28"/>
        </w:rPr>
        <w:t xml:space="preserve">
      • Социальное обеспечение: в графе 2 суммируется "Численность детей в возрасте от 6 до 18 лет и численность населения старше пенсионного возраста". </w:t>
      </w:r>
    </w:p>
    <w:bookmarkEnd w:id="604"/>
    <w:bookmarkStart w:name="z709" w:id="605"/>
    <w:p>
      <w:pPr>
        <w:spacing w:after="0"/>
        <w:ind w:left="0"/>
        <w:jc w:val="both"/>
      </w:pPr>
      <w:r>
        <w:rPr>
          <w:rFonts w:ascii="Times New Roman"/>
          <w:b w:val="false"/>
          <w:i w:val="false"/>
          <w:color w:val="000000"/>
          <w:sz w:val="28"/>
        </w:rPr>
        <w:t xml:space="preserve">
      • Социальная помощь: указывается общая численность постоянного населения. </w:t>
      </w:r>
    </w:p>
    <w:bookmarkEnd w:id="605"/>
    <w:bookmarkStart w:name="z710" w:id="606"/>
    <w:p>
      <w:pPr>
        <w:spacing w:after="0"/>
        <w:ind w:left="0"/>
        <w:jc w:val="both"/>
      </w:pPr>
      <w:r>
        <w:rPr>
          <w:rFonts w:ascii="Times New Roman"/>
          <w:b w:val="false"/>
          <w:i w:val="false"/>
          <w:color w:val="000000"/>
          <w:sz w:val="28"/>
        </w:rPr>
        <w:t>
      .15. Жилищно-коммунальное хозяйство</w:t>
      </w:r>
    </w:p>
    <w:bookmarkEnd w:id="606"/>
    <w:bookmarkStart w:name="z711" w:id="607"/>
    <w:p>
      <w:pPr>
        <w:spacing w:after="0"/>
        <w:ind w:left="0"/>
        <w:jc w:val="both"/>
      </w:pPr>
      <w:r>
        <w:rPr>
          <w:rFonts w:ascii="Times New Roman"/>
          <w:b w:val="false"/>
          <w:i w:val="false"/>
          <w:color w:val="000000"/>
          <w:sz w:val="28"/>
        </w:rPr>
        <w:t>
      • Жилищное, коммунальное хозяйство и благоустройство: все строки заполняются на основе данных о численности постоянного населения. ￼</w:t>
      </w:r>
    </w:p>
    <w:bookmarkEnd w:id="607"/>
    <w:bookmarkStart w:name="z712" w:id="608"/>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608"/>
    <w:bookmarkStart w:name="z713" w:id="609"/>
    <w:p>
      <w:pPr>
        <w:spacing w:after="0"/>
        <w:ind w:left="0"/>
        <w:jc w:val="both"/>
      </w:pPr>
      <w:r>
        <w:rPr>
          <w:rFonts w:ascii="Times New Roman"/>
          <w:b w:val="false"/>
          <w:i w:val="false"/>
          <w:color w:val="000000"/>
          <w:sz w:val="28"/>
        </w:rPr>
        <w:t xml:space="preserve">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 </w:t>
      </w:r>
    </w:p>
    <w:bookmarkEnd w:id="609"/>
    <w:bookmarkStart w:name="z714" w:id="610"/>
    <w:p>
      <w:pPr>
        <w:spacing w:after="0"/>
        <w:ind w:left="0"/>
        <w:jc w:val="both"/>
      </w:pPr>
      <w:r>
        <w:rPr>
          <w:rFonts w:ascii="Times New Roman"/>
          <w:b w:val="false"/>
          <w:i w:val="false"/>
          <w:color w:val="000000"/>
          <w:sz w:val="28"/>
        </w:rPr>
        <w:t xml:space="preserve">
      • Спорт: используется показатель — "Численность детей в возрасте от 4 до 18 лет". </w:t>
      </w:r>
    </w:p>
    <w:bookmarkEnd w:id="610"/>
    <w:bookmarkStart w:name="z715" w:id="611"/>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611"/>
    <w:bookmarkStart w:name="z716" w:id="612"/>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612"/>
    <w:bookmarkStart w:name="z717" w:id="613"/>
    <w:p>
      <w:pPr>
        <w:spacing w:after="0"/>
        <w:ind w:left="0"/>
        <w:jc w:val="both"/>
      </w:pPr>
      <w:r>
        <w:rPr>
          <w:rFonts w:ascii="Times New Roman"/>
          <w:b w:val="false"/>
          <w:i w:val="false"/>
          <w:color w:val="000000"/>
          <w:sz w:val="28"/>
        </w:rPr>
        <w:t xml:space="preserve">
      • Топливо и энергетика: в графе 2 указывается "Численность постоянного населения". </w:t>
      </w:r>
    </w:p>
    <w:bookmarkEnd w:id="613"/>
    <w:bookmarkStart w:name="z718" w:id="614"/>
    <w:p>
      <w:pPr>
        <w:spacing w:after="0"/>
        <w:ind w:left="0"/>
        <w:jc w:val="both"/>
      </w:pPr>
      <w:r>
        <w:rPr>
          <w:rFonts w:ascii="Times New Roman"/>
          <w:b w:val="false"/>
          <w:i w:val="false"/>
          <w:color w:val="000000"/>
          <w:sz w:val="28"/>
        </w:rPr>
        <w:t xml:space="preserve">
      • Прочие услуги в области ТЭК: заполняется на основании данных о численности потребителей в данной сфере. </w:t>
      </w:r>
    </w:p>
    <w:bookmarkEnd w:id="614"/>
    <w:bookmarkStart w:name="z719" w:id="615"/>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615"/>
    <w:bookmarkStart w:name="z720" w:id="616"/>
    <w:p>
      <w:pPr>
        <w:spacing w:after="0"/>
        <w:ind w:left="0"/>
        <w:jc w:val="both"/>
      </w:pPr>
      <w:r>
        <w:rPr>
          <w:rFonts w:ascii="Times New Roman"/>
          <w:b w:val="false"/>
          <w:i w:val="false"/>
          <w:color w:val="000000"/>
          <w:sz w:val="28"/>
        </w:rPr>
        <w:t xml:space="preserve">
      • Сельское хозяйство: основным показателем в графе 2 является "Численность постоянного населения". </w:t>
      </w:r>
    </w:p>
    <w:bookmarkEnd w:id="616"/>
    <w:bookmarkStart w:name="z721" w:id="617"/>
    <w:p>
      <w:pPr>
        <w:spacing w:after="0"/>
        <w:ind w:left="0"/>
        <w:jc w:val="both"/>
      </w:pPr>
      <w:r>
        <w:rPr>
          <w:rFonts w:ascii="Times New Roman"/>
          <w:b w:val="false"/>
          <w:i w:val="false"/>
          <w:color w:val="000000"/>
          <w:sz w:val="28"/>
        </w:rPr>
        <w:t xml:space="preserve">
      • Лесное хозяйство: расчет ведется исходя из "Численности постоянного населения". </w:t>
      </w:r>
    </w:p>
    <w:bookmarkEnd w:id="617"/>
    <w:bookmarkStart w:name="z722" w:id="618"/>
    <w:p>
      <w:pPr>
        <w:spacing w:after="0"/>
        <w:ind w:left="0"/>
        <w:jc w:val="both"/>
      </w:pPr>
      <w:r>
        <w:rPr>
          <w:rFonts w:ascii="Times New Roman"/>
          <w:b w:val="false"/>
          <w:i w:val="false"/>
          <w:color w:val="000000"/>
          <w:sz w:val="28"/>
        </w:rPr>
        <w:t xml:space="preserve">
      • Рыбное хозяйство: в качестве показателя вносится "Численность постоянного населения". </w:t>
      </w:r>
    </w:p>
    <w:bookmarkEnd w:id="618"/>
    <w:bookmarkStart w:name="z723" w:id="619"/>
    <w:p>
      <w:pPr>
        <w:spacing w:after="0"/>
        <w:ind w:left="0"/>
        <w:jc w:val="both"/>
      </w:pPr>
      <w:r>
        <w:rPr>
          <w:rFonts w:ascii="Times New Roman"/>
          <w:b w:val="false"/>
          <w:i w:val="false"/>
          <w:color w:val="000000"/>
          <w:sz w:val="28"/>
        </w:rPr>
        <w:t xml:space="preserve">
      • Водное хозяйство, охрана среды и земельные отношения: заполняются согласно численности потребителей соответствующих услуг в регионе. </w:t>
      </w:r>
    </w:p>
    <w:bookmarkEnd w:id="619"/>
    <w:bookmarkStart w:name="z724" w:id="620"/>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620"/>
    <w:bookmarkStart w:name="z725" w:id="621"/>
    <w:p>
      <w:pPr>
        <w:spacing w:after="0"/>
        <w:ind w:left="0"/>
        <w:jc w:val="both"/>
      </w:pPr>
      <w:r>
        <w:rPr>
          <w:rFonts w:ascii="Times New Roman"/>
          <w:b w:val="false"/>
          <w:i w:val="false"/>
          <w:color w:val="000000"/>
          <w:sz w:val="28"/>
        </w:rPr>
        <w:t xml:space="preserve">
      • Архитектурная, градостроительная и строительная деятельность: в графе 2 указывается "Численность постоянного населения". </w:t>
      </w:r>
    </w:p>
    <w:bookmarkEnd w:id="621"/>
    <w:bookmarkStart w:name="z726" w:id="622"/>
    <w:p>
      <w:pPr>
        <w:spacing w:after="0"/>
        <w:ind w:left="0"/>
        <w:jc w:val="both"/>
      </w:pPr>
      <w:r>
        <w:rPr>
          <w:rFonts w:ascii="Times New Roman"/>
          <w:b w:val="false"/>
          <w:i w:val="false"/>
          <w:color w:val="000000"/>
          <w:sz w:val="28"/>
        </w:rPr>
        <w:t xml:space="preserve">
      • Прочие услуги в сфере промышленности и строительства: вносятся данные по численности населения, охваченного данными услугами. </w:t>
      </w:r>
    </w:p>
    <w:bookmarkEnd w:id="622"/>
    <w:bookmarkStart w:name="z727" w:id="623"/>
    <w:p>
      <w:pPr>
        <w:spacing w:after="0"/>
        <w:ind w:left="0"/>
        <w:jc w:val="both"/>
      </w:pPr>
      <w:r>
        <w:rPr>
          <w:rFonts w:ascii="Times New Roman"/>
          <w:b w:val="false"/>
          <w:i w:val="false"/>
          <w:color w:val="000000"/>
          <w:sz w:val="28"/>
        </w:rPr>
        <w:t>
      20. Транспорт и коммуникации</w:t>
      </w:r>
    </w:p>
    <w:bookmarkEnd w:id="623"/>
    <w:bookmarkStart w:name="z728" w:id="624"/>
    <w:p>
      <w:pPr>
        <w:spacing w:after="0"/>
        <w:ind w:left="0"/>
        <w:jc w:val="both"/>
      </w:pPr>
      <w:r>
        <w:rPr>
          <w:rFonts w:ascii="Times New Roman"/>
          <w:b w:val="false"/>
          <w:i w:val="false"/>
          <w:color w:val="000000"/>
          <w:sz w:val="28"/>
        </w:rPr>
        <w:t xml:space="preserve">
      • Автомобильный транспорт: основным показателем для планирования является "Численность постоянного населения". </w:t>
      </w:r>
    </w:p>
    <w:bookmarkEnd w:id="624"/>
    <w:bookmarkStart w:name="z729" w:id="625"/>
    <w:p>
      <w:pPr>
        <w:spacing w:after="0"/>
        <w:ind w:left="0"/>
        <w:jc w:val="both"/>
      </w:pPr>
      <w:r>
        <w:rPr>
          <w:rFonts w:ascii="Times New Roman"/>
          <w:b w:val="false"/>
          <w:i w:val="false"/>
          <w:color w:val="000000"/>
          <w:sz w:val="28"/>
        </w:rPr>
        <w:t xml:space="preserve">
      • Прочие услуги в сфере транспорта и коммуникаций: в графе 2 фиксируется "Численность постоянного населения". </w:t>
      </w:r>
    </w:p>
    <w:bookmarkEnd w:id="625"/>
    <w:bookmarkStart w:name="z730" w:id="626"/>
    <w:p>
      <w:pPr>
        <w:spacing w:after="0"/>
        <w:ind w:left="0"/>
        <w:jc w:val="both"/>
      </w:pPr>
      <w:r>
        <w:rPr>
          <w:rFonts w:ascii="Times New Roman"/>
          <w:b w:val="false"/>
          <w:i w:val="false"/>
          <w:color w:val="000000"/>
          <w:sz w:val="28"/>
        </w:rPr>
        <w:t>
      21. Прочие</w:t>
      </w:r>
    </w:p>
    <w:bookmarkEnd w:id="626"/>
    <w:bookmarkStart w:name="z731" w:id="627"/>
    <w:p>
      <w:pPr>
        <w:spacing w:after="0"/>
        <w:ind w:left="0"/>
        <w:jc w:val="both"/>
      </w:pPr>
      <w:r>
        <w:rPr>
          <w:rFonts w:ascii="Times New Roman"/>
          <w:b w:val="false"/>
          <w:i w:val="false"/>
          <w:color w:val="000000"/>
          <w:sz w:val="28"/>
        </w:rPr>
        <w:t xml:space="preserve">
      • Регулирование экономической деятельности: расчет производится на основании "Численности постоянного населения". </w:t>
      </w:r>
    </w:p>
    <w:bookmarkEnd w:id="627"/>
    <w:bookmarkStart w:name="z732" w:id="628"/>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Приложение 17</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4" w:id="629"/>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 центральные уполномоченные государственные органы соответствующей отрасли (сферы)</w:t>
      </w:r>
    </w:p>
    <w:bookmarkEnd w:id="629"/>
    <w:bookmarkStart w:name="z735" w:id="6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30"/>
    <w:bookmarkStart w:name="z736" w:id="631"/>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столицы, области, города республиканского значения по прогнозным объемам затрат на развитие</w:t>
      </w:r>
    </w:p>
    <w:bookmarkEnd w:id="631"/>
    <w:bookmarkStart w:name="z737" w:id="6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17-ППТОХ</w:t>
      </w:r>
    </w:p>
    <w:bookmarkEnd w:id="632"/>
    <w:bookmarkStart w:name="z738" w:id="63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633"/>
    <w:bookmarkStart w:name="z739" w:id="634"/>
    <w:p>
      <w:pPr>
        <w:spacing w:after="0"/>
        <w:ind w:left="0"/>
        <w:jc w:val="both"/>
      </w:pPr>
      <w:r>
        <w:rPr>
          <w:rFonts w:ascii="Times New Roman"/>
          <w:b w:val="false"/>
          <w:i w:val="false"/>
          <w:color w:val="000000"/>
          <w:sz w:val="28"/>
        </w:rPr>
        <w:t>
      Отчетный период: на ________ месяц 20__ года.</w:t>
      </w:r>
    </w:p>
    <w:bookmarkEnd w:id="634"/>
    <w:bookmarkStart w:name="z740" w:id="6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местных исполнительных органов столицы, области, города республиканского значения</w:t>
      </w:r>
    </w:p>
    <w:bookmarkEnd w:id="635"/>
    <w:bookmarkStart w:name="z741" w:id="6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636"/>
    <w:bookmarkStart w:name="z742" w:id="637"/>
    <w:p>
      <w:pPr>
        <w:spacing w:after="0"/>
        <w:ind w:left="0"/>
        <w:jc w:val="both"/>
      </w:pPr>
      <w:r>
        <w:rPr>
          <w:rFonts w:ascii="Times New Roman"/>
          <w:b w:val="false"/>
          <w:i w:val="false"/>
          <w:color w:val="000000"/>
          <w:sz w:val="28"/>
        </w:rPr>
        <w:t>
      - центральные уполномоченные государственные органы соответствующей отрасли (сферы) -- не позднее 20 марта года, предшествующего планируемому периоду;</w:t>
      </w:r>
    </w:p>
    <w:bookmarkEnd w:id="637"/>
    <w:bookmarkStart w:name="z743" w:id="638"/>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638"/>
    <w:bookmarkStart w:name="z744" w:id="63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639"/>
    <w:bookmarkStart w:name="z745"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641"/>
    <w:p>
      <w:pPr>
        <w:spacing w:after="0"/>
        <w:ind w:left="0"/>
        <w:jc w:val="both"/>
      </w:pPr>
      <w:r>
        <w:rPr>
          <w:rFonts w:ascii="Times New Roman"/>
          <w:b w:val="false"/>
          <w:i w:val="false"/>
          <w:color w:val="000000"/>
          <w:sz w:val="28"/>
        </w:rPr>
        <w:t>
      Метод сбора - в электронном виде.</w:t>
      </w:r>
    </w:p>
    <w:bookmarkEnd w:id="641"/>
    <w:bookmarkStart w:name="z747" w:id="642"/>
    <w:p>
      <w:pPr>
        <w:spacing w:after="0"/>
        <w:ind w:left="0"/>
        <w:jc w:val="left"/>
      </w:pPr>
      <w:r>
        <w:rPr>
          <w:rFonts w:ascii="Times New Roman"/>
          <w:b/>
          <w:i w:val="false"/>
          <w:color w:val="000000"/>
        </w:rPr>
        <w:t xml:space="preserve"> Предложения местных исполнительных органов столицы, области, города республиканского значения по прогнозным объемам затрат на развитие</w:t>
      </w:r>
    </w:p>
    <w:bookmarkEnd w:id="642"/>
    <w:bookmarkStart w:name="z748" w:id="643"/>
    <w:p>
      <w:pPr>
        <w:spacing w:after="0"/>
        <w:ind w:left="0"/>
        <w:jc w:val="both"/>
      </w:pPr>
      <w:r>
        <w:rPr>
          <w:rFonts w:ascii="Times New Roman"/>
          <w:b w:val="false"/>
          <w:i w:val="false"/>
          <w:color w:val="000000"/>
          <w:sz w:val="28"/>
        </w:rPr>
        <w:t>
      Единица измерения: тысяч теңге</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бюджетные программы развития на год, предыдущий к плановому периоду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направлений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644"/>
    <w:p>
      <w:pPr>
        <w:spacing w:after="0"/>
        <w:ind w:left="0"/>
        <w:jc w:val="both"/>
      </w:pPr>
      <w:r>
        <w:rPr>
          <w:rFonts w:ascii="Times New Roman"/>
          <w:b w:val="false"/>
          <w:i w:val="false"/>
          <w:color w:val="000000"/>
          <w:sz w:val="28"/>
        </w:rPr>
        <w:t>
      Телефоны______________________________________________</w:t>
      </w:r>
    </w:p>
    <w:bookmarkEnd w:id="644"/>
    <w:bookmarkStart w:name="z750" w:id="645"/>
    <w:p>
      <w:pPr>
        <w:spacing w:after="0"/>
        <w:ind w:left="0"/>
        <w:jc w:val="both"/>
      </w:pPr>
      <w:r>
        <w:rPr>
          <w:rFonts w:ascii="Times New Roman"/>
          <w:b w:val="false"/>
          <w:i w:val="false"/>
          <w:color w:val="000000"/>
          <w:sz w:val="28"/>
        </w:rPr>
        <w:t>
      Адрес электронной почты ________________________________</w:t>
      </w:r>
    </w:p>
    <w:bookmarkEnd w:id="645"/>
    <w:bookmarkStart w:name="z751" w:id="646"/>
    <w:p>
      <w:pPr>
        <w:spacing w:after="0"/>
        <w:ind w:left="0"/>
        <w:jc w:val="both"/>
      </w:pPr>
      <w:r>
        <w:rPr>
          <w:rFonts w:ascii="Times New Roman"/>
          <w:b w:val="false"/>
          <w:i w:val="false"/>
          <w:color w:val="000000"/>
          <w:sz w:val="28"/>
        </w:rPr>
        <w:t>
      Исполнитель ___________________________ подпись ________</w:t>
      </w:r>
    </w:p>
    <w:bookmarkEnd w:id="646"/>
    <w:bookmarkStart w:name="z752" w:id="647"/>
    <w:p>
      <w:pPr>
        <w:spacing w:after="0"/>
        <w:ind w:left="0"/>
        <w:jc w:val="both"/>
      </w:pPr>
      <w:r>
        <w:rPr>
          <w:rFonts w:ascii="Times New Roman"/>
          <w:b w:val="false"/>
          <w:i w:val="false"/>
          <w:color w:val="000000"/>
          <w:sz w:val="28"/>
        </w:rPr>
        <w:t xml:space="preserve">
      фамилия, имя, отчество (при его наличии) </w:t>
      </w:r>
    </w:p>
    <w:bookmarkEnd w:id="647"/>
    <w:bookmarkStart w:name="z753" w:id="648"/>
    <w:p>
      <w:pPr>
        <w:spacing w:after="0"/>
        <w:ind w:left="0"/>
        <w:jc w:val="both"/>
      </w:pPr>
      <w:r>
        <w:rPr>
          <w:rFonts w:ascii="Times New Roman"/>
          <w:b w:val="false"/>
          <w:i w:val="false"/>
          <w:color w:val="000000"/>
          <w:sz w:val="28"/>
        </w:rPr>
        <w:t>
      Руководитель или лицо, исполняющее его обязанности</w:t>
      </w:r>
    </w:p>
    <w:bookmarkEnd w:id="648"/>
    <w:bookmarkStart w:name="z754" w:id="649"/>
    <w:p>
      <w:pPr>
        <w:spacing w:after="0"/>
        <w:ind w:left="0"/>
        <w:jc w:val="both"/>
      </w:pPr>
      <w:r>
        <w:rPr>
          <w:rFonts w:ascii="Times New Roman"/>
          <w:b w:val="false"/>
          <w:i w:val="false"/>
          <w:color w:val="000000"/>
          <w:sz w:val="28"/>
        </w:rPr>
        <w:t>
      ________________________________________ подпись _______</w:t>
      </w:r>
    </w:p>
    <w:bookmarkEnd w:id="649"/>
    <w:bookmarkStart w:name="z755" w:id="650"/>
    <w:p>
      <w:pPr>
        <w:spacing w:after="0"/>
        <w:ind w:left="0"/>
        <w:jc w:val="both"/>
      </w:pPr>
      <w:r>
        <w:rPr>
          <w:rFonts w:ascii="Times New Roman"/>
          <w:b w:val="false"/>
          <w:i w:val="false"/>
          <w:color w:val="000000"/>
          <w:sz w:val="28"/>
        </w:rPr>
        <w:t>
      фамилия, имя, отчество (при его наличии)</w:t>
      </w:r>
    </w:p>
    <w:bookmarkEnd w:id="650"/>
    <w:bookmarkStart w:name="z756" w:id="651"/>
    <w:p>
      <w:pPr>
        <w:spacing w:after="0"/>
        <w:ind w:left="0"/>
        <w:jc w:val="both"/>
      </w:pPr>
      <w:r>
        <w:rPr>
          <w:rFonts w:ascii="Times New Roman"/>
          <w:b w:val="false"/>
          <w:i w:val="false"/>
          <w:color w:val="000000"/>
          <w:sz w:val="28"/>
        </w:rPr>
        <w:t>
      Место для печати (при его наличии)</w:t>
      </w:r>
    </w:p>
    <w:bookmarkEnd w:id="651"/>
    <w:bookmarkStart w:name="z757" w:id="65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 столицы,</w:t>
            </w:r>
            <w:r>
              <w:br/>
            </w:r>
            <w:r>
              <w:rPr>
                <w:rFonts w:ascii="Times New Roman"/>
                <w:b w:val="false"/>
                <w:i w:val="false"/>
                <w:color w:val="000000"/>
                <w:sz w:val="20"/>
              </w:rPr>
              <w:t>области, города республиканского</w:t>
            </w:r>
            <w:r>
              <w:br/>
            </w:r>
            <w:r>
              <w:rPr>
                <w:rFonts w:ascii="Times New Roman"/>
                <w:b w:val="false"/>
                <w:i w:val="false"/>
                <w:color w:val="000000"/>
                <w:sz w:val="20"/>
              </w:rPr>
              <w:t>значения по прогнозным объемам</w:t>
            </w:r>
            <w:r>
              <w:br/>
            </w:r>
            <w:r>
              <w:rPr>
                <w:rFonts w:ascii="Times New Roman"/>
                <w:b w:val="false"/>
                <w:i w:val="false"/>
                <w:color w:val="000000"/>
                <w:sz w:val="20"/>
              </w:rPr>
              <w:t>затрат на развитие"</w:t>
            </w:r>
          </w:p>
        </w:tc>
      </w:tr>
    </w:tbl>
    <w:bookmarkStart w:name="z759" w:id="6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области, города республиканского значения по прогнозным объемам затрат на развитие" (17-ППТОХ, в год формирование объемов трансферов общего характера)</w:t>
      </w:r>
    </w:p>
    <w:bookmarkEnd w:id="653"/>
    <w:bookmarkStart w:name="z760" w:id="654"/>
    <w:p>
      <w:pPr>
        <w:spacing w:after="0"/>
        <w:ind w:left="0"/>
        <w:jc w:val="left"/>
      </w:pPr>
      <w:r>
        <w:rPr>
          <w:rFonts w:ascii="Times New Roman"/>
          <w:b/>
          <w:i w:val="false"/>
          <w:color w:val="000000"/>
        </w:rPr>
        <w:t xml:space="preserve"> Глава 1. Общие положения.</w:t>
      </w:r>
    </w:p>
    <w:bookmarkEnd w:id="654"/>
    <w:bookmarkStart w:name="z761" w:id="6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области, города республиканского значения по прогнозным объемам затрат на развитие" (далее – Форма).</w:t>
      </w:r>
    </w:p>
    <w:bookmarkEnd w:id="655"/>
    <w:bookmarkStart w:name="z762" w:id="656"/>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656"/>
    <w:bookmarkStart w:name="z763" w:id="65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57"/>
    <w:bookmarkStart w:name="z764" w:id="658"/>
    <w:p>
      <w:pPr>
        <w:spacing w:after="0"/>
        <w:ind w:left="0"/>
        <w:jc w:val="left"/>
      </w:pPr>
      <w:r>
        <w:rPr>
          <w:rFonts w:ascii="Times New Roman"/>
          <w:b/>
          <w:i w:val="false"/>
          <w:color w:val="000000"/>
        </w:rPr>
        <w:t xml:space="preserve"> Глава 2. Пояснение по заполнению Формы.</w:t>
      </w:r>
    </w:p>
    <w:bookmarkEnd w:id="658"/>
    <w:bookmarkStart w:name="z765" w:id="659"/>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659"/>
    <w:bookmarkStart w:name="z766" w:id="660"/>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660"/>
    <w:bookmarkStart w:name="z767" w:id="661"/>
    <w:p>
      <w:pPr>
        <w:spacing w:after="0"/>
        <w:ind w:left="0"/>
        <w:jc w:val="both"/>
      </w:pPr>
      <w:r>
        <w:rPr>
          <w:rFonts w:ascii="Times New Roman"/>
          <w:b w:val="false"/>
          <w:i w:val="false"/>
          <w:color w:val="000000"/>
          <w:sz w:val="28"/>
        </w:rPr>
        <w:t>
      6. В графах 3 указывается фактический показатель СРС.</w:t>
      </w:r>
    </w:p>
    <w:bookmarkEnd w:id="661"/>
    <w:bookmarkStart w:name="z768" w:id="662"/>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662"/>
    <w:bookmarkStart w:name="z769" w:id="663"/>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663"/>
    <w:bookmarkStart w:name="z770" w:id="664"/>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2" w:id="665"/>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 центральные уполномоченные государственные органы соответствующей отрасли (сферы).</w:t>
      </w:r>
    </w:p>
    <w:bookmarkEnd w:id="665"/>
    <w:bookmarkStart w:name="z773" w:id="6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66"/>
    <w:bookmarkStart w:name="z774" w:id="667"/>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столицы, областей, города республиканского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667"/>
    <w:bookmarkStart w:name="z775" w:id="6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18-ППТОХ</w:t>
      </w:r>
    </w:p>
    <w:bookmarkEnd w:id="668"/>
    <w:bookmarkStart w:name="z776" w:id="66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669"/>
    <w:bookmarkStart w:name="z777" w:id="670"/>
    <w:p>
      <w:pPr>
        <w:spacing w:after="0"/>
        <w:ind w:left="0"/>
        <w:jc w:val="both"/>
      </w:pPr>
      <w:r>
        <w:rPr>
          <w:rFonts w:ascii="Times New Roman"/>
          <w:b w:val="false"/>
          <w:i w:val="false"/>
          <w:color w:val="000000"/>
          <w:sz w:val="28"/>
        </w:rPr>
        <w:t>
      Отчетный период: на ________ месяц 20__ года.</w:t>
      </w:r>
    </w:p>
    <w:bookmarkEnd w:id="670"/>
    <w:bookmarkStart w:name="z778" w:id="6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местных исполнительных органов столицы, области, города республиканского значения</w:t>
      </w:r>
    </w:p>
    <w:bookmarkEnd w:id="671"/>
    <w:bookmarkStart w:name="z779" w:id="6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672"/>
    <w:bookmarkStart w:name="z780" w:id="673"/>
    <w:p>
      <w:pPr>
        <w:spacing w:after="0"/>
        <w:ind w:left="0"/>
        <w:jc w:val="both"/>
      </w:pPr>
      <w:r>
        <w:rPr>
          <w:rFonts w:ascii="Times New Roman"/>
          <w:b w:val="false"/>
          <w:i w:val="false"/>
          <w:color w:val="000000"/>
          <w:sz w:val="28"/>
        </w:rPr>
        <w:t>
      - центральные уполномоченные государственные органы соответствующей отрасли (сферы) - не позднее 20 марта года, предшествующего планируемому периоду;</w:t>
      </w:r>
    </w:p>
    <w:bookmarkEnd w:id="673"/>
    <w:bookmarkStart w:name="z781" w:id="674"/>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674"/>
    <w:bookmarkStart w:name="z782" w:id="67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675"/>
    <w:bookmarkStart w:name="z783"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677"/>
    <w:p>
      <w:pPr>
        <w:spacing w:after="0"/>
        <w:ind w:left="0"/>
        <w:jc w:val="both"/>
      </w:pPr>
      <w:r>
        <w:rPr>
          <w:rFonts w:ascii="Times New Roman"/>
          <w:b w:val="false"/>
          <w:i w:val="false"/>
          <w:color w:val="000000"/>
          <w:sz w:val="28"/>
        </w:rPr>
        <w:t>
      Метод сбора - в электронном виде.</w:t>
      </w:r>
    </w:p>
    <w:bookmarkEnd w:id="677"/>
    <w:bookmarkStart w:name="z785" w:id="678"/>
    <w:p>
      <w:pPr>
        <w:spacing w:after="0"/>
        <w:ind w:left="0"/>
        <w:jc w:val="left"/>
      </w:pPr>
      <w:r>
        <w:rPr>
          <w:rFonts w:ascii="Times New Roman"/>
          <w:b/>
          <w:i w:val="false"/>
          <w:color w:val="000000"/>
        </w:rPr>
        <w:t xml:space="preserve"> Предложения местных исполнительных органов столицы, областей, города республиканского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678"/>
    <w:bookmarkStart w:name="z786" w:id="679"/>
    <w:p>
      <w:pPr>
        <w:spacing w:after="0"/>
        <w:ind w:left="0"/>
        <w:jc w:val="both"/>
      </w:pPr>
      <w:r>
        <w:rPr>
          <w:rFonts w:ascii="Times New Roman"/>
          <w:b w:val="false"/>
          <w:i w:val="false"/>
          <w:color w:val="000000"/>
          <w:sz w:val="28"/>
        </w:rPr>
        <w:t>
      Единица измерения: тысяч теңге</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0"/>
          <w:p>
            <w:pPr>
              <w:spacing w:after="20"/>
              <w:ind w:left="20"/>
              <w:jc w:val="both"/>
            </w:pPr>
            <w:r>
              <w:rPr>
                <w:rFonts w:ascii="Times New Roman"/>
                <w:b w:val="false"/>
                <w:i w:val="false"/>
                <w:color w:val="000000"/>
                <w:sz w:val="20"/>
              </w:rPr>
              <w:t>
Государственные услуги общего характера</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81"/>
          <w:p>
            <w:pPr>
              <w:spacing w:after="20"/>
              <w:ind w:left="20"/>
              <w:jc w:val="both"/>
            </w:pPr>
            <w:r>
              <w:rPr>
                <w:rFonts w:ascii="Times New Roman"/>
                <w:b w:val="false"/>
                <w:i w:val="false"/>
                <w:color w:val="000000"/>
                <w:sz w:val="20"/>
              </w:rPr>
              <w:t>
Оборона</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82"/>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3"/>
          <w:p>
            <w:pPr>
              <w:spacing w:after="20"/>
              <w:ind w:left="20"/>
              <w:jc w:val="both"/>
            </w:pPr>
            <w:r>
              <w:rPr>
                <w:rFonts w:ascii="Times New Roman"/>
                <w:b w:val="false"/>
                <w:i w:val="false"/>
                <w:color w:val="000000"/>
                <w:sz w:val="20"/>
              </w:rPr>
              <w:t>
Образование</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84"/>
          <w:p>
            <w:pPr>
              <w:spacing w:after="20"/>
              <w:ind w:left="20"/>
              <w:jc w:val="both"/>
            </w:pPr>
            <w:r>
              <w:rPr>
                <w:rFonts w:ascii="Times New Roman"/>
                <w:b w:val="false"/>
                <w:i w:val="false"/>
                <w:color w:val="000000"/>
                <w:sz w:val="20"/>
              </w:rPr>
              <w:t>
Здравоохранение</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85"/>
          <w:p>
            <w:pPr>
              <w:spacing w:after="20"/>
              <w:ind w:left="20"/>
              <w:jc w:val="both"/>
            </w:pPr>
            <w:r>
              <w:rPr>
                <w:rFonts w:ascii="Times New Roman"/>
                <w:b w:val="false"/>
                <w:i w:val="false"/>
                <w:color w:val="000000"/>
                <w:sz w:val="20"/>
              </w:rPr>
              <w:t>
Социальная помощь и социальное обеспечение</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86"/>
          <w:p>
            <w:pPr>
              <w:spacing w:after="20"/>
              <w:ind w:left="20"/>
              <w:jc w:val="both"/>
            </w:pPr>
            <w:r>
              <w:rPr>
                <w:rFonts w:ascii="Times New Roman"/>
                <w:b w:val="false"/>
                <w:i w:val="false"/>
                <w:color w:val="000000"/>
                <w:sz w:val="20"/>
              </w:rPr>
              <w:t>
Жилищно-коммунальное хозяйство</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87"/>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88"/>
          <w:p>
            <w:pPr>
              <w:spacing w:after="20"/>
              <w:ind w:left="20"/>
              <w:jc w:val="both"/>
            </w:pPr>
            <w:r>
              <w:rPr>
                <w:rFonts w:ascii="Times New Roman"/>
                <w:b w:val="false"/>
                <w:i w:val="false"/>
                <w:color w:val="000000"/>
                <w:sz w:val="20"/>
              </w:rPr>
              <w:t>
Топливно-энергетический комплекс и недропользование</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9"/>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90"/>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691"/>
    <w:p>
      <w:pPr>
        <w:spacing w:after="0"/>
        <w:ind w:left="0"/>
        <w:jc w:val="both"/>
      </w:pPr>
      <w:r>
        <w:rPr>
          <w:rFonts w:ascii="Times New Roman"/>
          <w:b w:val="false"/>
          <w:i w:val="false"/>
          <w:color w:val="000000"/>
          <w:sz w:val="28"/>
        </w:rPr>
        <w:t>
      Телефоны______________________________________________</w:t>
      </w:r>
    </w:p>
    <w:bookmarkEnd w:id="691"/>
    <w:bookmarkStart w:name="z827" w:id="692"/>
    <w:p>
      <w:pPr>
        <w:spacing w:after="0"/>
        <w:ind w:left="0"/>
        <w:jc w:val="both"/>
      </w:pPr>
      <w:r>
        <w:rPr>
          <w:rFonts w:ascii="Times New Roman"/>
          <w:b w:val="false"/>
          <w:i w:val="false"/>
          <w:color w:val="000000"/>
          <w:sz w:val="28"/>
        </w:rPr>
        <w:t>
      Адрес электронной почты ________________________________</w:t>
      </w:r>
    </w:p>
    <w:bookmarkEnd w:id="692"/>
    <w:bookmarkStart w:name="z828" w:id="693"/>
    <w:p>
      <w:pPr>
        <w:spacing w:after="0"/>
        <w:ind w:left="0"/>
        <w:jc w:val="both"/>
      </w:pPr>
      <w:r>
        <w:rPr>
          <w:rFonts w:ascii="Times New Roman"/>
          <w:b w:val="false"/>
          <w:i w:val="false"/>
          <w:color w:val="000000"/>
          <w:sz w:val="28"/>
        </w:rPr>
        <w:t>
      Исполнитель ___________________________ подпись ________</w:t>
      </w:r>
    </w:p>
    <w:bookmarkEnd w:id="693"/>
    <w:bookmarkStart w:name="z829" w:id="694"/>
    <w:p>
      <w:pPr>
        <w:spacing w:after="0"/>
        <w:ind w:left="0"/>
        <w:jc w:val="both"/>
      </w:pPr>
      <w:r>
        <w:rPr>
          <w:rFonts w:ascii="Times New Roman"/>
          <w:b w:val="false"/>
          <w:i w:val="false"/>
          <w:color w:val="000000"/>
          <w:sz w:val="28"/>
        </w:rPr>
        <w:t xml:space="preserve">
      фамилия, имя, отчество (при его наличии) </w:t>
      </w:r>
    </w:p>
    <w:bookmarkEnd w:id="694"/>
    <w:bookmarkStart w:name="z830" w:id="695"/>
    <w:p>
      <w:pPr>
        <w:spacing w:after="0"/>
        <w:ind w:left="0"/>
        <w:jc w:val="both"/>
      </w:pPr>
      <w:r>
        <w:rPr>
          <w:rFonts w:ascii="Times New Roman"/>
          <w:b w:val="false"/>
          <w:i w:val="false"/>
          <w:color w:val="000000"/>
          <w:sz w:val="28"/>
        </w:rPr>
        <w:t>
      Руководитель или лицо, исполняющее его обязанности</w:t>
      </w:r>
    </w:p>
    <w:bookmarkEnd w:id="695"/>
    <w:bookmarkStart w:name="z831" w:id="696"/>
    <w:p>
      <w:pPr>
        <w:spacing w:after="0"/>
        <w:ind w:left="0"/>
        <w:jc w:val="both"/>
      </w:pPr>
      <w:r>
        <w:rPr>
          <w:rFonts w:ascii="Times New Roman"/>
          <w:b w:val="false"/>
          <w:i w:val="false"/>
          <w:color w:val="000000"/>
          <w:sz w:val="28"/>
        </w:rPr>
        <w:t>
      ________________________________________ подпись _______</w:t>
      </w:r>
    </w:p>
    <w:bookmarkEnd w:id="696"/>
    <w:bookmarkStart w:name="z832" w:id="697"/>
    <w:p>
      <w:pPr>
        <w:spacing w:after="0"/>
        <w:ind w:left="0"/>
        <w:jc w:val="both"/>
      </w:pPr>
      <w:r>
        <w:rPr>
          <w:rFonts w:ascii="Times New Roman"/>
          <w:b w:val="false"/>
          <w:i w:val="false"/>
          <w:color w:val="000000"/>
          <w:sz w:val="28"/>
        </w:rPr>
        <w:t>
      фамилия, имя, отчество (при его наличии)</w:t>
      </w:r>
    </w:p>
    <w:bookmarkEnd w:id="697"/>
    <w:bookmarkStart w:name="z833" w:id="698"/>
    <w:p>
      <w:pPr>
        <w:spacing w:after="0"/>
        <w:ind w:left="0"/>
        <w:jc w:val="both"/>
      </w:pPr>
      <w:r>
        <w:rPr>
          <w:rFonts w:ascii="Times New Roman"/>
          <w:b w:val="false"/>
          <w:i w:val="false"/>
          <w:color w:val="000000"/>
          <w:sz w:val="28"/>
        </w:rPr>
        <w:t>
      Место для печати (при его наличии)</w:t>
      </w:r>
    </w:p>
    <w:bookmarkEnd w:id="698"/>
    <w:bookmarkStart w:name="z834" w:id="69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 столицы,</w:t>
            </w:r>
            <w:r>
              <w:br/>
            </w:r>
            <w:r>
              <w:rPr>
                <w:rFonts w:ascii="Times New Roman"/>
                <w:b w:val="false"/>
                <w:i w:val="false"/>
                <w:color w:val="000000"/>
                <w:sz w:val="20"/>
              </w:rPr>
              <w:t>областей, города республиканского</w:t>
            </w:r>
            <w:r>
              <w:br/>
            </w:r>
            <w:r>
              <w:rPr>
                <w:rFonts w:ascii="Times New Roman"/>
                <w:b w:val="false"/>
                <w:i w:val="false"/>
                <w:color w:val="000000"/>
                <w:sz w:val="20"/>
              </w:rPr>
              <w:t>значения по прогнозным объемам</w:t>
            </w:r>
            <w:r>
              <w:br/>
            </w:r>
            <w:r>
              <w:rPr>
                <w:rFonts w:ascii="Times New Roman"/>
                <w:b w:val="false"/>
                <w:i w:val="false"/>
                <w:color w:val="000000"/>
                <w:sz w:val="20"/>
              </w:rPr>
              <w:t>капитальных затрат дополнительно</w:t>
            </w:r>
            <w:r>
              <w:br/>
            </w:r>
            <w:r>
              <w:rPr>
                <w:rFonts w:ascii="Times New Roman"/>
                <w:b w:val="false"/>
                <w:i w:val="false"/>
                <w:color w:val="000000"/>
                <w:sz w:val="20"/>
              </w:rPr>
              <w:t>определенных, в соответствии</w:t>
            </w:r>
            <w:r>
              <w:br/>
            </w:r>
            <w:r>
              <w:rPr>
                <w:rFonts w:ascii="Times New Roman"/>
                <w:b w:val="false"/>
                <w:i w:val="false"/>
                <w:color w:val="000000"/>
                <w:sz w:val="20"/>
              </w:rPr>
              <w:t>с разработанными</w:t>
            </w:r>
            <w:r>
              <w:br/>
            </w:r>
            <w:r>
              <w:rPr>
                <w:rFonts w:ascii="Times New Roman"/>
                <w:b w:val="false"/>
                <w:i w:val="false"/>
                <w:color w:val="000000"/>
                <w:sz w:val="20"/>
              </w:rPr>
              <w:t>отраслевыми методиками"</w:t>
            </w:r>
          </w:p>
        </w:tc>
      </w:tr>
    </w:tbl>
    <w:bookmarkStart w:name="z836" w:id="7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областей, города республиканского значения по прогнозным объемам капитальных затрат дополнительно определенных, в соответствии с разработанными отраслевыми методиками" (18-ППТОХ, в год формирование объемов трансферов общего характера)</w:t>
      </w:r>
    </w:p>
    <w:bookmarkEnd w:id="700"/>
    <w:bookmarkStart w:name="z837" w:id="701"/>
    <w:p>
      <w:pPr>
        <w:spacing w:after="0"/>
        <w:ind w:left="0"/>
        <w:jc w:val="left"/>
      </w:pPr>
      <w:r>
        <w:rPr>
          <w:rFonts w:ascii="Times New Roman"/>
          <w:b/>
          <w:i w:val="false"/>
          <w:color w:val="000000"/>
        </w:rPr>
        <w:t xml:space="preserve"> Глава 1. Общие положения.</w:t>
      </w:r>
    </w:p>
    <w:bookmarkEnd w:id="701"/>
    <w:bookmarkStart w:name="z838" w:id="7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областей, города республиканского значения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702"/>
    <w:bookmarkStart w:name="z839" w:id="703"/>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703"/>
    <w:bookmarkStart w:name="z840" w:id="70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04"/>
    <w:bookmarkStart w:name="z841" w:id="705"/>
    <w:p>
      <w:pPr>
        <w:spacing w:after="0"/>
        <w:ind w:left="0"/>
        <w:jc w:val="left"/>
      </w:pPr>
      <w:r>
        <w:rPr>
          <w:rFonts w:ascii="Times New Roman"/>
          <w:b/>
          <w:i w:val="false"/>
          <w:color w:val="000000"/>
        </w:rPr>
        <w:t xml:space="preserve"> Глава 2. Пояснение по заполнению Формы.</w:t>
      </w:r>
    </w:p>
    <w:bookmarkEnd w:id="705"/>
    <w:bookmarkStart w:name="z842" w:id="706"/>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706"/>
    <w:bookmarkStart w:name="z843" w:id="707"/>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707"/>
    <w:bookmarkStart w:name="z844" w:id="708"/>
    <w:p>
      <w:pPr>
        <w:spacing w:after="0"/>
        <w:ind w:left="0"/>
        <w:jc w:val="both"/>
      </w:pPr>
      <w:r>
        <w:rPr>
          <w:rFonts w:ascii="Times New Roman"/>
          <w:b w:val="false"/>
          <w:i w:val="false"/>
          <w:color w:val="000000"/>
          <w:sz w:val="28"/>
        </w:rPr>
        <w:t>
      6. В графах 3 указывается фактический показатель СРС.</w:t>
      </w:r>
    </w:p>
    <w:bookmarkEnd w:id="708"/>
    <w:bookmarkStart w:name="z845" w:id="709"/>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709"/>
    <w:bookmarkStart w:name="z846" w:id="710"/>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710"/>
    <w:bookmarkStart w:name="z847" w:id="711"/>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Приложение 19</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 других</w:t>
            </w:r>
            <w:r>
              <w:br/>
            </w:r>
            <w:r>
              <w:rPr>
                <w:rFonts w:ascii="Times New Roman"/>
                <w:b w:val="false"/>
                <w:i w:val="false"/>
                <w:color w:val="000000"/>
                <w:sz w:val="20"/>
              </w:rPr>
              <w:t>организаций, порядок представления</w:t>
            </w:r>
            <w:r>
              <w:br/>
            </w:r>
            <w:r>
              <w:rPr>
                <w:rFonts w:ascii="Times New Roman"/>
                <w:b w:val="false"/>
                <w:i w:val="false"/>
                <w:color w:val="000000"/>
                <w:sz w:val="20"/>
              </w:rPr>
              <w:t>и 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 (сферы)</w:t>
            </w:r>
            <w:r>
              <w:br/>
            </w:r>
            <w:r>
              <w:rPr>
                <w:rFonts w:ascii="Times New Roman"/>
                <w:b w:val="false"/>
                <w:i w:val="false"/>
                <w:color w:val="000000"/>
                <w:sz w:val="20"/>
              </w:rPr>
              <w:t>и местными исполнительными</w:t>
            </w:r>
            <w:r>
              <w:br/>
            </w:r>
            <w:r>
              <w:rPr>
                <w:rFonts w:ascii="Times New Roman"/>
                <w:b w:val="false"/>
                <w:i w:val="false"/>
                <w:color w:val="000000"/>
                <w:sz w:val="20"/>
              </w:rPr>
              <w:t>органами 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 мониторинга</w:t>
            </w:r>
            <w:r>
              <w:br/>
            </w:r>
            <w:r>
              <w:rPr>
                <w:rFonts w:ascii="Times New Roman"/>
                <w:b w:val="false"/>
                <w:i w:val="false"/>
                <w:color w:val="000000"/>
                <w:sz w:val="20"/>
              </w:rPr>
              <w:t>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49" w:id="712"/>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712"/>
    <w:bookmarkStart w:name="z850" w:id="7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13"/>
    <w:bookmarkStart w:name="z851" w:id="714"/>
    <w:p>
      <w:pPr>
        <w:spacing w:after="0"/>
        <w:ind w:left="0"/>
        <w:jc w:val="both"/>
      </w:pPr>
      <w:r>
        <w:rPr>
          <w:rFonts w:ascii="Times New Roman"/>
          <w:b w:val="false"/>
          <w:i w:val="false"/>
          <w:color w:val="000000"/>
          <w:sz w:val="28"/>
        </w:rPr>
        <w:t xml:space="preserve">
      Наименование административной формы: Предложения местных исполнительных органов столицы, областей, города республиканского значения по прогнозным объҰмам трансфертов общего характера </w:t>
      </w:r>
    </w:p>
    <w:bookmarkEnd w:id="714"/>
    <w:bookmarkStart w:name="z852" w:id="7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19-ППТОХ</w:t>
      </w:r>
    </w:p>
    <w:bookmarkEnd w:id="715"/>
    <w:bookmarkStart w:name="z853" w:id="71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16"/>
    <w:bookmarkStart w:name="z854" w:id="717"/>
    <w:p>
      <w:pPr>
        <w:spacing w:after="0"/>
        <w:ind w:left="0"/>
        <w:jc w:val="both"/>
      </w:pPr>
      <w:r>
        <w:rPr>
          <w:rFonts w:ascii="Times New Roman"/>
          <w:b w:val="false"/>
          <w:i w:val="false"/>
          <w:color w:val="000000"/>
          <w:sz w:val="28"/>
        </w:rPr>
        <w:t>
      Отчетный период: на ________ месяц 20__ года.</w:t>
      </w:r>
    </w:p>
    <w:bookmarkEnd w:id="717"/>
    <w:bookmarkStart w:name="z855" w:id="7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города республиканского значения</w:t>
      </w:r>
    </w:p>
    <w:bookmarkEnd w:id="718"/>
    <w:bookmarkStart w:name="z856" w:id="7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719"/>
    <w:bookmarkStart w:name="z857" w:id="720"/>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720"/>
    <w:bookmarkStart w:name="z858" w:id="72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21"/>
    <w:bookmarkStart w:name="z859"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723"/>
    <w:p>
      <w:pPr>
        <w:spacing w:after="0"/>
        <w:ind w:left="0"/>
        <w:jc w:val="both"/>
      </w:pPr>
      <w:r>
        <w:rPr>
          <w:rFonts w:ascii="Times New Roman"/>
          <w:b w:val="false"/>
          <w:i w:val="false"/>
          <w:color w:val="000000"/>
          <w:sz w:val="28"/>
        </w:rPr>
        <w:t>
      Метод сбора - в электронном виде.</w:t>
      </w:r>
    </w:p>
    <w:bookmarkEnd w:id="723"/>
    <w:bookmarkStart w:name="z861" w:id="724"/>
    <w:p>
      <w:pPr>
        <w:spacing w:after="0"/>
        <w:ind w:left="0"/>
        <w:jc w:val="left"/>
      </w:pPr>
      <w:r>
        <w:rPr>
          <w:rFonts w:ascii="Times New Roman"/>
          <w:b/>
          <w:i w:val="false"/>
          <w:color w:val="000000"/>
        </w:rPr>
        <w:t xml:space="preserve"> Предложения местных исполнительных органов столицы, областей, города республиканского значения по прогнозным объҰмам трансфертов общего характера</w:t>
      </w:r>
    </w:p>
    <w:bookmarkEnd w:id="724"/>
    <w:bookmarkStart w:name="z862" w:id="725"/>
    <w:p>
      <w:pPr>
        <w:spacing w:after="0"/>
        <w:ind w:left="0"/>
        <w:jc w:val="both"/>
      </w:pPr>
      <w:r>
        <w:rPr>
          <w:rFonts w:ascii="Times New Roman"/>
          <w:b w:val="false"/>
          <w:i w:val="false"/>
          <w:color w:val="000000"/>
          <w:sz w:val="28"/>
        </w:rPr>
        <w:t>
      Единица измерения: тысяч теңге</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726"/>
    <w:p>
      <w:pPr>
        <w:spacing w:after="0"/>
        <w:ind w:left="0"/>
        <w:jc w:val="both"/>
      </w:pPr>
      <w:r>
        <w:rPr>
          <w:rFonts w:ascii="Times New Roman"/>
          <w:b w:val="false"/>
          <w:i w:val="false"/>
          <w:color w:val="000000"/>
          <w:sz w:val="28"/>
        </w:rPr>
        <w:t>
      Телефоны______________________________________________</w:t>
      </w:r>
    </w:p>
    <w:bookmarkEnd w:id="726"/>
    <w:bookmarkStart w:name="z864" w:id="727"/>
    <w:p>
      <w:pPr>
        <w:spacing w:after="0"/>
        <w:ind w:left="0"/>
        <w:jc w:val="both"/>
      </w:pPr>
      <w:r>
        <w:rPr>
          <w:rFonts w:ascii="Times New Roman"/>
          <w:b w:val="false"/>
          <w:i w:val="false"/>
          <w:color w:val="000000"/>
          <w:sz w:val="28"/>
        </w:rPr>
        <w:t>
      Адрес электронной почты ________________________________</w:t>
      </w:r>
    </w:p>
    <w:bookmarkEnd w:id="727"/>
    <w:bookmarkStart w:name="z865" w:id="728"/>
    <w:p>
      <w:pPr>
        <w:spacing w:after="0"/>
        <w:ind w:left="0"/>
        <w:jc w:val="both"/>
      </w:pPr>
      <w:r>
        <w:rPr>
          <w:rFonts w:ascii="Times New Roman"/>
          <w:b w:val="false"/>
          <w:i w:val="false"/>
          <w:color w:val="000000"/>
          <w:sz w:val="28"/>
        </w:rPr>
        <w:t>
      Исполнитель ___________________________ подпись ________</w:t>
      </w:r>
    </w:p>
    <w:bookmarkEnd w:id="728"/>
    <w:bookmarkStart w:name="z866" w:id="729"/>
    <w:p>
      <w:pPr>
        <w:spacing w:after="0"/>
        <w:ind w:left="0"/>
        <w:jc w:val="both"/>
      </w:pPr>
      <w:r>
        <w:rPr>
          <w:rFonts w:ascii="Times New Roman"/>
          <w:b w:val="false"/>
          <w:i w:val="false"/>
          <w:color w:val="000000"/>
          <w:sz w:val="28"/>
        </w:rPr>
        <w:t xml:space="preserve">
      фамилия, имя, отчество (при его наличии) </w:t>
      </w:r>
    </w:p>
    <w:bookmarkEnd w:id="729"/>
    <w:bookmarkStart w:name="z867" w:id="730"/>
    <w:p>
      <w:pPr>
        <w:spacing w:after="0"/>
        <w:ind w:left="0"/>
        <w:jc w:val="both"/>
      </w:pPr>
      <w:r>
        <w:rPr>
          <w:rFonts w:ascii="Times New Roman"/>
          <w:b w:val="false"/>
          <w:i w:val="false"/>
          <w:color w:val="000000"/>
          <w:sz w:val="28"/>
        </w:rPr>
        <w:t>
      Руководитель или лицо, исполняющее его обязанности</w:t>
      </w:r>
    </w:p>
    <w:bookmarkEnd w:id="730"/>
    <w:bookmarkStart w:name="z868" w:id="731"/>
    <w:p>
      <w:pPr>
        <w:spacing w:after="0"/>
        <w:ind w:left="0"/>
        <w:jc w:val="both"/>
      </w:pPr>
      <w:r>
        <w:rPr>
          <w:rFonts w:ascii="Times New Roman"/>
          <w:b w:val="false"/>
          <w:i w:val="false"/>
          <w:color w:val="000000"/>
          <w:sz w:val="28"/>
        </w:rPr>
        <w:t>
      ________________________________________ подпись _______</w:t>
      </w:r>
    </w:p>
    <w:bookmarkEnd w:id="731"/>
    <w:bookmarkStart w:name="z869" w:id="732"/>
    <w:p>
      <w:pPr>
        <w:spacing w:after="0"/>
        <w:ind w:left="0"/>
        <w:jc w:val="both"/>
      </w:pPr>
      <w:r>
        <w:rPr>
          <w:rFonts w:ascii="Times New Roman"/>
          <w:b w:val="false"/>
          <w:i w:val="false"/>
          <w:color w:val="000000"/>
          <w:sz w:val="28"/>
        </w:rPr>
        <w:t>
      фамилия, имя, отчество (при его наличии)</w:t>
      </w:r>
    </w:p>
    <w:bookmarkEnd w:id="732"/>
    <w:bookmarkStart w:name="z870" w:id="733"/>
    <w:p>
      <w:pPr>
        <w:spacing w:after="0"/>
        <w:ind w:left="0"/>
        <w:jc w:val="both"/>
      </w:pPr>
      <w:r>
        <w:rPr>
          <w:rFonts w:ascii="Times New Roman"/>
          <w:b w:val="false"/>
          <w:i w:val="false"/>
          <w:color w:val="000000"/>
          <w:sz w:val="28"/>
        </w:rPr>
        <w:t>
      Место для печати (при его наличии)</w:t>
      </w:r>
    </w:p>
    <w:bookmarkEnd w:id="733"/>
    <w:bookmarkStart w:name="z871" w:id="73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 столицы,</w:t>
            </w:r>
            <w:r>
              <w:br/>
            </w:r>
            <w:r>
              <w:rPr>
                <w:rFonts w:ascii="Times New Roman"/>
                <w:b w:val="false"/>
                <w:i w:val="false"/>
                <w:color w:val="000000"/>
                <w:sz w:val="20"/>
              </w:rPr>
              <w:t>областей, города республиканского</w:t>
            </w:r>
            <w:r>
              <w:br/>
            </w:r>
            <w:r>
              <w:rPr>
                <w:rFonts w:ascii="Times New Roman"/>
                <w:b w:val="false"/>
                <w:i w:val="false"/>
                <w:color w:val="000000"/>
                <w:sz w:val="20"/>
              </w:rPr>
              <w:t>значения по прогнозным объҰмам</w:t>
            </w:r>
            <w:r>
              <w:br/>
            </w:r>
            <w:r>
              <w:rPr>
                <w:rFonts w:ascii="Times New Roman"/>
                <w:b w:val="false"/>
                <w:i w:val="false"/>
                <w:color w:val="000000"/>
                <w:sz w:val="20"/>
              </w:rPr>
              <w:t>трансфертов общего характера"</w:t>
            </w:r>
          </w:p>
        </w:tc>
      </w:tr>
    </w:tbl>
    <w:bookmarkStart w:name="z873" w:id="7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областей, города республиканского значения по прогнозным объҰмам трансфертов общего характера" (19-ППТОХ, в год формирование объемов трансферов общего характера)</w:t>
      </w:r>
    </w:p>
    <w:bookmarkEnd w:id="735"/>
    <w:bookmarkStart w:name="z874" w:id="736"/>
    <w:p>
      <w:pPr>
        <w:spacing w:after="0"/>
        <w:ind w:left="0"/>
        <w:jc w:val="left"/>
      </w:pPr>
      <w:r>
        <w:rPr>
          <w:rFonts w:ascii="Times New Roman"/>
          <w:b/>
          <w:i w:val="false"/>
          <w:color w:val="000000"/>
        </w:rPr>
        <w:t xml:space="preserve"> Глава 1. Общие положения.</w:t>
      </w:r>
    </w:p>
    <w:bookmarkEnd w:id="736"/>
    <w:bookmarkStart w:name="z875" w:id="7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столицы, областей, города республиканского значения по прогнозным объҰмам трансфертов общего характера" (далее – Форма).</w:t>
      </w:r>
    </w:p>
    <w:bookmarkEnd w:id="737"/>
    <w:bookmarkStart w:name="z876" w:id="738"/>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738"/>
    <w:bookmarkStart w:name="z877" w:id="73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39"/>
    <w:bookmarkStart w:name="z878" w:id="740"/>
    <w:p>
      <w:pPr>
        <w:spacing w:after="0"/>
        <w:ind w:left="0"/>
        <w:jc w:val="left"/>
      </w:pPr>
      <w:r>
        <w:rPr>
          <w:rFonts w:ascii="Times New Roman"/>
          <w:b/>
          <w:i w:val="false"/>
          <w:color w:val="000000"/>
        </w:rPr>
        <w:t xml:space="preserve"> Глава 2. Пояснение по заполнению Формы</w:t>
      </w:r>
    </w:p>
    <w:bookmarkEnd w:id="740"/>
    <w:bookmarkStart w:name="z879" w:id="741"/>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741"/>
    <w:bookmarkStart w:name="z880" w:id="742"/>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742"/>
    <w:bookmarkStart w:name="z881" w:id="743"/>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743"/>
    <w:bookmarkStart w:name="z882" w:id="744"/>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744"/>
    <w:bookmarkStart w:name="z883" w:id="745"/>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 xml:space="preserve">Приложение 20 </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5" w:id="746"/>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746"/>
    <w:bookmarkStart w:name="z886" w:id="7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47"/>
    <w:bookmarkStart w:name="z887" w:id="748"/>
    <w:p>
      <w:pPr>
        <w:spacing w:after="0"/>
        <w:ind w:left="0"/>
        <w:jc w:val="both"/>
      </w:pPr>
      <w:r>
        <w:rPr>
          <w:rFonts w:ascii="Times New Roman"/>
          <w:b w:val="false"/>
          <w:i w:val="false"/>
          <w:color w:val="000000"/>
          <w:sz w:val="28"/>
        </w:rPr>
        <w:t>
      Наименование административной формы: Предложения по установлению минимальные объемы финансирования из местного бюджета отдельных направлений расходов</w:t>
      </w:r>
    </w:p>
    <w:bookmarkEnd w:id="748"/>
    <w:bookmarkStart w:name="z888" w:id="7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20-ППТОХ</w:t>
      </w:r>
    </w:p>
    <w:bookmarkEnd w:id="749"/>
    <w:bookmarkStart w:name="z889" w:id="75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50"/>
    <w:bookmarkStart w:name="z890" w:id="751"/>
    <w:p>
      <w:pPr>
        <w:spacing w:after="0"/>
        <w:ind w:left="0"/>
        <w:jc w:val="both"/>
      </w:pPr>
      <w:r>
        <w:rPr>
          <w:rFonts w:ascii="Times New Roman"/>
          <w:b w:val="false"/>
          <w:i w:val="false"/>
          <w:color w:val="000000"/>
          <w:sz w:val="28"/>
        </w:rPr>
        <w:t>
      Отчетный период: на ________ месяц 20__ года.</w:t>
      </w:r>
    </w:p>
    <w:bookmarkEnd w:id="751"/>
    <w:bookmarkStart w:name="z891" w:id="7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центральные государственные органы соответствующей отрасли (сферы)</w:t>
      </w:r>
    </w:p>
    <w:bookmarkEnd w:id="752"/>
    <w:bookmarkStart w:name="z892" w:id="7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апреля года, предшествующего планируемому периоду</w:t>
      </w:r>
    </w:p>
    <w:bookmarkEnd w:id="753"/>
    <w:bookmarkStart w:name="z893" w:id="75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54"/>
    <w:bookmarkStart w:name="z894"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756"/>
    <w:p>
      <w:pPr>
        <w:spacing w:after="0"/>
        <w:ind w:left="0"/>
        <w:jc w:val="both"/>
      </w:pPr>
      <w:r>
        <w:rPr>
          <w:rFonts w:ascii="Times New Roman"/>
          <w:b w:val="false"/>
          <w:i w:val="false"/>
          <w:color w:val="000000"/>
          <w:sz w:val="28"/>
        </w:rPr>
        <w:t>
      Метод сбора - в электронном виде.</w:t>
      </w:r>
    </w:p>
    <w:bookmarkEnd w:id="756"/>
    <w:bookmarkStart w:name="z896" w:id="757"/>
    <w:p>
      <w:pPr>
        <w:spacing w:after="0"/>
        <w:ind w:left="0"/>
        <w:jc w:val="left"/>
      </w:pPr>
      <w:r>
        <w:rPr>
          <w:rFonts w:ascii="Times New Roman"/>
          <w:b/>
          <w:i w:val="false"/>
          <w:color w:val="000000"/>
        </w:rPr>
        <w:t xml:space="preserve"> Предложения по установлению минимальные объемы финансирования из местного бюджета отдельных направлений расходов</w:t>
      </w:r>
    </w:p>
    <w:bookmarkEnd w:id="757"/>
    <w:bookmarkStart w:name="z897" w:id="758"/>
    <w:p>
      <w:pPr>
        <w:spacing w:after="0"/>
        <w:ind w:left="0"/>
        <w:jc w:val="both"/>
      </w:pPr>
      <w:r>
        <w:rPr>
          <w:rFonts w:ascii="Times New Roman"/>
          <w:b w:val="false"/>
          <w:i w:val="false"/>
          <w:color w:val="000000"/>
          <w:sz w:val="28"/>
        </w:rPr>
        <w:t>
      Единица измерения: тысяч теңге</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59"/>
          <w:p>
            <w:pPr>
              <w:spacing w:after="20"/>
              <w:ind w:left="20"/>
              <w:jc w:val="both"/>
            </w:pPr>
            <w:r>
              <w:rPr>
                <w:rFonts w:ascii="Times New Roman"/>
                <w:b w:val="false"/>
                <w:i w:val="false"/>
                <w:color w:val="000000"/>
                <w:sz w:val="20"/>
              </w:rPr>
              <w:t xml:space="preserve">
№ </w:t>
            </w:r>
          </w:p>
          <w:bookmarkEnd w:id="75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установления минимальных объемов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760"/>
    <w:p>
      <w:pPr>
        <w:spacing w:after="0"/>
        <w:ind w:left="0"/>
        <w:jc w:val="both"/>
      </w:pPr>
      <w:r>
        <w:rPr>
          <w:rFonts w:ascii="Times New Roman"/>
          <w:b w:val="false"/>
          <w:i w:val="false"/>
          <w:color w:val="000000"/>
          <w:sz w:val="28"/>
        </w:rPr>
        <w:t>
      Телефоны______________________________________________</w:t>
      </w:r>
    </w:p>
    <w:bookmarkEnd w:id="760"/>
    <w:bookmarkStart w:name="z900" w:id="761"/>
    <w:p>
      <w:pPr>
        <w:spacing w:after="0"/>
        <w:ind w:left="0"/>
        <w:jc w:val="both"/>
      </w:pPr>
      <w:r>
        <w:rPr>
          <w:rFonts w:ascii="Times New Roman"/>
          <w:b w:val="false"/>
          <w:i w:val="false"/>
          <w:color w:val="000000"/>
          <w:sz w:val="28"/>
        </w:rPr>
        <w:t>
      Адрес электронной почты ________________________________</w:t>
      </w:r>
    </w:p>
    <w:bookmarkEnd w:id="761"/>
    <w:bookmarkStart w:name="z901" w:id="762"/>
    <w:p>
      <w:pPr>
        <w:spacing w:after="0"/>
        <w:ind w:left="0"/>
        <w:jc w:val="both"/>
      </w:pPr>
      <w:r>
        <w:rPr>
          <w:rFonts w:ascii="Times New Roman"/>
          <w:b w:val="false"/>
          <w:i w:val="false"/>
          <w:color w:val="000000"/>
          <w:sz w:val="28"/>
        </w:rPr>
        <w:t>
      Исполнитель ___________________________ подпись ________</w:t>
      </w:r>
    </w:p>
    <w:bookmarkEnd w:id="762"/>
    <w:bookmarkStart w:name="z902" w:id="763"/>
    <w:p>
      <w:pPr>
        <w:spacing w:after="0"/>
        <w:ind w:left="0"/>
        <w:jc w:val="both"/>
      </w:pPr>
      <w:r>
        <w:rPr>
          <w:rFonts w:ascii="Times New Roman"/>
          <w:b w:val="false"/>
          <w:i w:val="false"/>
          <w:color w:val="000000"/>
          <w:sz w:val="28"/>
        </w:rPr>
        <w:t xml:space="preserve">
      фамилия, имя, отчество (при его наличии) </w:t>
      </w:r>
    </w:p>
    <w:bookmarkEnd w:id="763"/>
    <w:bookmarkStart w:name="z903" w:id="764"/>
    <w:p>
      <w:pPr>
        <w:spacing w:after="0"/>
        <w:ind w:left="0"/>
        <w:jc w:val="both"/>
      </w:pPr>
      <w:r>
        <w:rPr>
          <w:rFonts w:ascii="Times New Roman"/>
          <w:b w:val="false"/>
          <w:i w:val="false"/>
          <w:color w:val="000000"/>
          <w:sz w:val="28"/>
        </w:rPr>
        <w:t>
      Руководитель или лицо, исполняющее его обязанности</w:t>
      </w:r>
    </w:p>
    <w:bookmarkEnd w:id="764"/>
    <w:bookmarkStart w:name="z904" w:id="765"/>
    <w:p>
      <w:pPr>
        <w:spacing w:after="0"/>
        <w:ind w:left="0"/>
        <w:jc w:val="both"/>
      </w:pPr>
      <w:r>
        <w:rPr>
          <w:rFonts w:ascii="Times New Roman"/>
          <w:b w:val="false"/>
          <w:i w:val="false"/>
          <w:color w:val="000000"/>
          <w:sz w:val="28"/>
        </w:rPr>
        <w:t>
      ________________________________________ подпись _______</w:t>
      </w:r>
    </w:p>
    <w:bookmarkEnd w:id="765"/>
    <w:bookmarkStart w:name="z905" w:id="766"/>
    <w:p>
      <w:pPr>
        <w:spacing w:after="0"/>
        <w:ind w:left="0"/>
        <w:jc w:val="both"/>
      </w:pPr>
      <w:r>
        <w:rPr>
          <w:rFonts w:ascii="Times New Roman"/>
          <w:b w:val="false"/>
          <w:i w:val="false"/>
          <w:color w:val="000000"/>
          <w:sz w:val="28"/>
        </w:rPr>
        <w:t>
      фамилия, имя, отчество (при его наличии)</w:t>
      </w:r>
    </w:p>
    <w:bookmarkEnd w:id="766"/>
    <w:bookmarkStart w:name="z906" w:id="767"/>
    <w:p>
      <w:pPr>
        <w:spacing w:after="0"/>
        <w:ind w:left="0"/>
        <w:jc w:val="both"/>
      </w:pPr>
      <w:r>
        <w:rPr>
          <w:rFonts w:ascii="Times New Roman"/>
          <w:b w:val="false"/>
          <w:i w:val="false"/>
          <w:color w:val="000000"/>
          <w:sz w:val="28"/>
        </w:rPr>
        <w:t>
      Место для печати (при его наличии)</w:t>
      </w:r>
    </w:p>
    <w:bookmarkEnd w:id="767"/>
    <w:bookmarkStart w:name="z907" w:id="76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по установлению</w:t>
            </w:r>
            <w:r>
              <w:br/>
            </w:r>
            <w:r>
              <w:rPr>
                <w:rFonts w:ascii="Times New Roman"/>
                <w:b w:val="false"/>
                <w:i w:val="false"/>
                <w:color w:val="000000"/>
                <w:sz w:val="20"/>
              </w:rPr>
              <w:t>минимальные объемы финансирования</w:t>
            </w:r>
            <w:r>
              <w:br/>
            </w:r>
            <w:r>
              <w:rPr>
                <w:rFonts w:ascii="Times New Roman"/>
                <w:b w:val="false"/>
                <w:i w:val="false"/>
                <w:color w:val="000000"/>
                <w:sz w:val="20"/>
              </w:rPr>
              <w:t>из местного бюджета отдельных</w:t>
            </w:r>
            <w:r>
              <w:br/>
            </w:r>
            <w:r>
              <w:rPr>
                <w:rFonts w:ascii="Times New Roman"/>
                <w:b w:val="false"/>
                <w:i w:val="false"/>
                <w:color w:val="000000"/>
                <w:sz w:val="20"/>
              </w:rPr>
              <w:t>направлений расходов"</w:t>
            </w:r>
          </w:p>
        </w:tc>
      </w:tr>
    </w:tbl>
    <w:bookmarkStart w:name="z909" w:id="7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по установлению минимальные объемы финансирования из местного бюджета отдельных направлений расходов" (20-ППТОХ, в год формирование объемов трансферов общего характера)</w:t>
      </w:r>
    </w:p>
    <w:bookmarkEnd w:id="769"/>
    <w:bookmarkStart w:name="z910" w:id="770"/>
    <w:p>
      <w:pPr>
        <w:spacing w:after="0"/>
        <w:ind w:left="0"/>
        <w:jc w:val="left"/>
      </w:pPr>
      <w:r>
        <w:rPr>
          <w:rFonts w:ascii="Times New Roman"/>
          <w:b/>
          <w:i w:val="false"/>
          <w:color w:val="000000"/>
        </w:rPr>
        <w:t xml:space="preserve"> Глава 1. Общие положения.</w:t>
      </w:r>
    </w:p>
    <w:bookmarkEnd w:id="770"/>
    <w:bookmarkStart w:name="z911" w:id="7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по установлению минимальные объемы финансирования из местного бюджета отдельных направлений расходов" (далее – Форма).</w:t>
      </w:r>
    </w:p>
    <w:bookmarkEnd w:id="771"/>
    <w:bookmarkStart w:name="z912" w:id="772"/>
    <w:p>
      <w:pPr>
        <w:spacing w:after="0"/>
        <w:ind w:left="0"/>
        <w:jc w:val="both"/>
      </w:pPr>
      <w:r>
        <w:rPr>
          <w:rFonts w:ascii="Times New Roman"/>
          <w:b w:val="false"/>
          <w:i w:val="false"/>
          <w:color w:val="000000"/>
          <w:sz w:val="28"/>
        </w:rPr>
        <w:t>
      2. Форма подписывается руководителем центрального государственного органа соответствующей отрасли (сферы) с указанием его фамилии и инициалов.</w:t>
      </w:r>
    </w:p>
    <w:bookmarkEnd w:id="772"/>
    <w:bookmarkStart w:name="z913" w:id="77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73"/>
    <w:bookmarkStart w:name="z914" w:id="774"/>
    <w:p>
      <w:pPr>
        <w:spacing w:after="0"/>
        <w:ind w:left="0"/>
        <w:jc w:val="left"/>
      </w:pPr>
      <w:r>
        <w:rPr>
          <w:rFonts w:ascii="Times New Roman"/>
          <w:b/>
          <w:i w:val="false"/>
          <w:color w:val="000000"/>
        </w:rPr>
        <w:t xml:space="preserve"> Глава 2. Пояснение по заполнению Формы</w:t>
      </w:r>
    </w:p>
    <w:bookmarkEnd w:id="774"/>
    <w:bookmarkStart w:name="z915" w:id="775"/>
    <w:p>
      <w:pPr>
        <w:spacing w:after="0"/>
        <w:ind w:left="0"/>
        <w:jc w:val="both"/>
      </w:pPr>
      <w:r>
        <w:rPr>
          <w:rFonts w:ascii="Times New Roman"/>
          <w:b w:val="false"/>
          <w:i w:val="false"/>
          <w:color w:val="000000"/>
          <w:sz w:val="28"/>
        </w:rPr>
        <w:t>
      4. В графе 1 указывается нумерация областей по пункту.</w:t>
      </w:r>
    </w:p>
    <w:bookmarkEnd w:id="775"/>
    <w:bookmarkStart w:name="z916" w:id="776"/>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776"/>
    <w:bookmarkStart w:name="z917" w:id="777"/>
    <w:p>
      <w:pPr>
        <w:spacing w:after="0"/>
        <w:ind w:left="0"/>
        <w:jc w:val="both"/>
      </w:pPr>
      <w:r>
        <w:rPr>
          <w:rFonts w:ascii="Times New Roman"/>
          <w:b w:val="false"/>
          <w:i w:val="false"/>
          <w:color w:val="000000"/>
          <w:sz w:val="28"/>
        </w:rPr>
        <w:t>
      6. В графах 3-5 указывается объемы финансирования из местного бюджета отдельных направлений расходов на 1 год, 2 год, 3 год также в том числе по направлениям расходов.</w:t>
      </w:r>
    </w:p>
    <w:bookmarkEnd w:id="777"/>
    <w:bookmarkStart w:name="z918" w:id="778"/>
    <w:p>
      <w:pPr>
        <w:spacing w:after="0"/>
        <w:ind w:left="0"/>
        <w:jc w:val="both"/>
      </w:pPr>
      <w:r>
        <w:rPr>
          <w:rFonts w:ascii="Times New Roman"/>
          <w:b w:val="false"/>
          <w:i w:val="false"/>
          <w:color w:val="000000"/>
          <w:sz w:val="28"/>
        </w:rPr>
        <w:t>
      7. В графе 6 указывается Обоснование необходимости установления минимальных объемов финансирования.</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Приложение 21</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0" w:id="779"/>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779"/>
    <w:bookmarkStart w:name="z921" w:id="7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80"/>
    <w:bookmarkStart w:name="z922" w:id="781"/>
    <w:p>
      <w:pPr>
        <w:spacing w:after="0"/>
        <w:ind w:left="0"/>
        <w:jc w:val="both"/>
      </w:pPr>
      <w:r>
        <w:rPr>
          <w:rFonts w:ascii="Times New Roman"/>
          <w:b w:val="false"/>
          <w:i w:val="false"/>
          <w:color w:val="000000"/>
          <w:sz w:val="28"/>
        </w:rPr>
        <w:t>
      Наименование административной формы: Прогнозные объемы трансфертов общего характера между республиканским и бюджетом столицы, областными бюджетами, бюджетами городов республиканского значения</w:t>
      </w:r>
    </w:p>
    <w:bookmarkEnd w:id="781"/>
    <w:bookmarkStart w:name="z923" w:id="7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21-ППТОХ</w:t>
      </w:r>
    </w:p>
    <w:bookmarkEnd w:id="782"/>
    <w:bookmarkStart w:name="z924" w:id="78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83"/>
    <w:bookmarkStart w:name="z925" w:id="784"/>
    <w:p>
      <w:pPr>
        <w:spacing w:after="0"/>
        <w:ind w:left="0"/>
        <w:jc w:val="both"/>
      </w:pPr>
      <w:r>
        <w:rPr>
          <w:rFonts w:ascii="Times New Roman"/>
          <w:b w:val="false"/>
          <w:i w:val="false"/>
          <w:color w:val="000000"/>
          <w:sz w:val="28"/>
        </w:rPr>
        <w:t>
      Отчетный период на ________ месяц 20__ года.</w:t>
      </w:r>
    </w:p>
    <w:bookmarkEnd w:id="784"/>
    <w:bookmarkStart w:name="z926" w:id="78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 </w:t>
      </w:r>
    </w:p>
    <w:bookmarkEnd w:id="785"/>
    <w:bookmarkStart w:name="z927" w:id="78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786"/>
    <w:bookmarkStart w:name="z928" w:id="78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87"/>
    <w:bookmarkStart w:name="z929"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789"/>
    <w:p>
      <w:pPr>
        <w:spacing w:after="0"/>
        <w:ind w:left="0"/>
        <w:jc w:val="both"/>
      </w:pPr>
      <w:r>
        <w:rPr>
          <w:rFonts w:ascii="Times New Roman"/>
          <w:b w:val="false"/>
          <w:i w:val="false"/>
          <w:color w:val="000000"/>
          <w:sz w:val="28"/>
        </w:rPr>
        <w:t>
      Метод сбора - в электронном виде.</w:t>
      </w:r>
    </w:p>
    <w:bookmarkEnd w:id="789"/>
    <w:bookmarkStart w:name="z931" w:id="790"/>
    <w:p>
      <w:pPr>
        <w:spacing w:after="0"/>
        <w:ind w:left="0"/>
        <w:jc w:val="left"/>
      </w:pPr>
      <w:r>
        <w:rPr>
          <w:rFonts w:ascii="Times New Roman"/>
          <w:b/>
          <w:i w:val="false"/>
          <w:color w:val="000000"/>
        </w:rPr>
        <w:t xml:space="preserve"> Прогнозные объемы трансфертов общего характера между республиканским и бюджетом столицы, областными бюджетами, бюджетами городов республиканского значения</w:t>
      </w:r>
    </w:p>
    <w:bookmarkEnd w:id="790"/>
    <w:bookmarkStart w:name="z932" w:id="791"/>
    <w:p>
      <w:pPr>
        <w:spacing w:after="0"/>
        <w:ind w:left="0"/>
        <w:jc w:val="both"/>
      </w:pPr>
      <w:r>
        <w:rPr>
          <w:rFonts w:ascii="Times New Roman"/>
          <w:b w:val="false"/>
          <w:i w:val="false"/>
          <w:color w:val="000000"/>
          <w:sz w:val="28"/>
        </w:rPr>
        <w:t xml:space="preserve">
      Единица измерения: тысяч теңге </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92"/>
          <w:p>
            <w:pPr>
              <w:spacing w:after="20"/>
              <w:ind w:left="20"/>
              <w:jc w:val="both"/>
            </w:pPr>
            <w:r>
              <w:rPr>
                <w:rFonts w:ascii="Times New Roman"/>
                <w:b w:val="false"/>
                <w:i w:val="false"/>
                <w:color w:val="000000"/>
                <w:sz w:val="20"/>
              </w:rPr>
              <w:t>
Бюджетные</w:t>
            </w:r>
          </w:p>
          <w:bookmarkEnd w:id="792"/>
          <w:p>
            <w:pPr>
              <w:spacing w:after="20"/>
              <w:ind w:left="20"/>
              <w:jc w:val="both"/>
            </w:pPr>
            <w:r>
              <w:rPr>
                <w:rFonts w:ascii="Times New Roman"/>
                <w:b w:val="false"/>
                <w:i w:val="false"/>
                <w:color w:val="000000"/>
                <w:sz w:val="20"/>
              </w:rPr>
              <w:t>
субвенции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793"/>
    <w:p>
      <w:pPr>
        <w:spacing w:after="0"/>
        <w:ind w:left="0"/>
        <w:jc w:val="both"/>
      </w:pPr>
      <w:r>
        <w:rPr>
          <w:rFonts w:ascii="Times New Roman"/>
          <w:b w:val="false"/>
          <w:i w:val="false"/>
          <w:color w:val="000000"/>
          <w:sz w:val="28"/>
        </w:rPr>
        <w:t>
      Телефоны______________________________________________</w:t>
      </w:r>
    </w:p>
    <w:bookmarkEnd w:id="793"/>
    <w:bookmarkStart w:name="z935" w:id="794"/>
    <w:p>
      <w:pPr>
        <w:spacing w:after="0"/>
        <w:ind w:left="0"/>
        <w:jc w:val="both"/>
      </w:pPr>
      <w:r>
        <w:rPr>
          <w:rFonts w:ascii="Times New Roman"/>
          <w:b w:val="false"/>
          <w:i w:val="false"/>
          <w:color w:val="000000"/>
          <w:sz w:val="28"/>
        </w:rPr>
        <w:t>
      Адрес электронной почты ________________________________</w:t>
      </w:r>
    </w:p>
    <w:bookmarkEnd w:id="794"/>
    <w:bookmarkStart w:name="z936" w:id="795"/>
    <w:p>
      <w:pPr>
        <w:spacing w:after="0"/>
        <w:ind w:left="0"/>
        <w:jc w:val="both"/>
      </w:pPr>
      <w:r>
        <w:rPr>
          <w:rFonts w:ascii="Times New Roman"/>
          <w:b w:val="false"/>
          <w:i w:val="false"/>
          <w:color w:val="000000"/>
          <w:sz w:val="28"/>
        </w:rPr>
        <w:t>
      Исполнитель ___________________________ подпись ________</w:t>
      </w:r>
    </w:p>
    <w:bookmarkEnd w:id="795"/>
    <w:bookmarkStart w:name="z937" w:id="796"/>
    <w:p>
      <w:pPr>
        <w:spacing w:after="0"/>
        <w:ind w:left="0"/>
        <w:jc w:val="both"/>
      </w:pPr>
      <w:r>
        <w:rPr>
          <w:rFonts w:ascii="Times New Roman"/>
          <w:b w:val="false"/>
          <w:i w:val="false"/>
          <w:color w:val="000000"/>
          <w:sz w:val="28"/>
        </w:rPr>
        <w:t xml:space="preserve">
      фамилия, имя, отчество (при его наличии) </w:t>
      </w:r>
    </w:p>
    <w:bookmarkEnd w:id="796"/>
    <w:bookmarkStart w:name="z938" w:id="797"/>
    <w:p>
      <w:pPr>
        <w:spacing w:after="0"/>
        <w:ind w:left="0"/>
        <w:jc w:val="both"/>
      </w:pPr>
      <w:r>
        <w:rPr>
          <w:rFonts w:ascii="Times New Roman"/>
          <w:b w:val="false"/>
          <w:i w:val="false"/>
          <w:color w:val="000000"/>
          <w:sz w:val="28"/>
        </w:rPr>
        <w:t>
      Руководитель или лицо, исполняющее его обязанности</w:t>
      </w:r>
    </w:p>
    <w:bookmarkEnd w:id="797"/>
    <w:bookmarkStart w:name="z939" w:id="798"/>
    <w:p>
      <w:pPr>
        <w:spacing w:after="0"/>
        <w:ind w:left="0"/>
        <w:jc w:val="both"/>
      </w:pPr>
      <w:r>
        <w:rPr>
          <w:rFonts w:ascii="Times New Roman"/>
          <w:b w:val="false"/>
          <w:i w:val="false"/>
          <w:color w:val="000000"/>
          <w:sz w:val="28"/>
        </w:rPr>
        <w:t>
      ________________________________________ подпись _______</w:t>
      </w:r>
    </w:p>
    <w:bookmarkEnd w:id="798"/>
    <w:bookmarkStart w:name="z940" w:id="799"/>
    <w:p>
      <w:pPr>
        <w:spacing w:after="0"/>
        <w:ind w:left="0"/>
        <w:jc w:val="both"/>
      </w:pPr>
      <w:r>
        <w:rPr>
          <w:rFonts w:ascii="Times New Roman"/>
          <w:b w:val="false"/>
          <w:i w:val="false"/>
          <w:color w:val="000000"/>
          <w:sz w:val="28"/>
        </w:rPr>
        <w:t>
      фамилия, имя, отчество (при его наличии)</w:t>
      </w:r>
    </w:p>
    <w:bookmarkEnd w:id="799"/>
    <w:bookmarkStart w:name="z941" w:id="800"/>
    <w:p>
      <w:pPr>
        <w:spacing w:after="0"/>
        <w:ind w:left="0"/>
        <w:jc w:val="both"/>
      </w:pPr>
      <w:r>
        <w:rPr>
          <w:rFonts w:ascii="Times New Roman"/>
          <w:b w:val="false"/>
          <w:i w:val="false"/>
          <w:color w:val="000000"/>
          <w:sz w:val="28"/>
        </w:rPr>
        <w:t>
      Место для печати (при его наличии)</w:t>
      </w:r>
    </w:p>
    <w:bookmarkEnd w:id="800"/>
    <w:bookmarkStart w:name="z942" w:id="80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"Прогнозные объемы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бюджетом</w:t>
            </w:r>
            <w:r>
              <w:br/>
            </w:r>
            <w:r>
              <w:rPr>
                <w:rFonts w:ascii="Times New Roman"/>
                <w:b w:val="false"/>
                <w:i w:val="false"/>
                <w:color w:val="000000"/>
                <w:sz w:val="20"/>
              </w:rPr>
              <w:t>столицы, областными бюджетами,</w:t>
            </w:r>
            <w:r>
              <w:br/>
            </w:r>
            <w:r>
              <w:rPr>
                <w:rFonts w:ascii="Times New Roman"/>
                <w:b w:val="false"/>
                <w:i w:val="false"/>
                <w:color w:val="000000"/>
                <w:sz w:val="20"/>
              </w:rPr>
              <w:t>бюджетами городов</w:t>
            </w:r>
            <w:r>
              <w:br/>
            </w:r>
            <w:r>
              <w:rPr>
                <w:rFonts w:ascii="Times New Roman"/>
                <w:b w:val="false"/>
                <w:i w:val="false"/>
                <w:color w:val="000000"/>
                <w:sz w:val="20"/>
              </w:rPr>
              <w:t>республиканского значения"</w:t>
            </w:r>
          </w:p>
        </w:tc>
      </w:tr>
    </w:tbl>
    <w:bookmarkStart w:name="z944" w:id="8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"Прогнозные объемы трансфертов общего характера между республиканским и бюджетом столицы, областными бюджетами, бюджетами городов республиканского значения" (21-ППТОХ, в год формирование объемов трансферов общего характера)</w:t>
      </w:r>
    </w:p>
    <w:bookmarkEnd w:id="802"/>
    <w:bookmarkStart w:name="z945" w:id="803"/>
    <w:p>
      <w:pPr>
        <w:spacing w:after="0"/>
        <w:ind w:left="0"/>
        <w:jc w:val="left"/>
      </w:pPr>
      <w:r>
        <w:rPr>
          <w:rFonts w:ascii="Times New Roman"/>
          <w:b/>
          <w:i w:val="false"/>
          <w:color w:val="000000"/>
        </w:rPr>
        <w:t xml:space="preserve"> Глава 1. Общие положения.</w:t>
      </w:r>
    </w:p>
    <w:bookmarkEnd w:id="803"/>
    <w:bookmarkStart w:name="z946" w:id="8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"Прогнозные объемы трансфертов общего характера между республиканским и бюджетом столицы, областными бюджетами, бюджетами городов республиканского значения". (далее Форма)</w:t>
      </w:r>
    </w:p>
    <w:bookmarkEnd w:id="804"/>
    <w:bookmarkStart w:name="z947" w:id="805"/>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805"/>
    <w:bookmarkStart w:name="z948" w:id="80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06"/>
    <w:bookmarkStart w:name="z949" w:id="807"/>
    <w:p>
      <w:pPr>
        <w:spacing w:after="0"/>
        <w:ind w:left="0"/>
        <w:jc w:val="left"/>
      </w:pPr>
      <w:r>
        <w:rPr>
          <w:rFonts w:ascii="Times New Roman"/>
          <w:b/>
          <w:i w:val="false"/>
          <w:color w:val="000000"/>
        </w:rPr>
        <w:t xml:space="preserve"> Глава 2. Пояснение по заполнению Формы.</w:t>
      </w:r>
    </w:p>
    <w:bookmarkEnd w:id="807"/>
    <w:bookmarkStart w:name="z950" w:id="808"/>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808"/>
    <w:bookmarkStart w:name="z951" w:id="809"/>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809"/>
    <w:bookmarkStart w:name="z952" w:id="810"/>
    <w:p>
      <w:pPr>
        <w:spacing w:after="0"/>
        <w:ind w:left="0"/>
        <w:jc w:val="both"/>
      </w:pPr>
      <w:r>
        <w:rPr>
          <w:rFonts w:ascii="Times New Roman"/>
          <w:b w:val="false"/>
          <w:i w:val="false"/>
          <w:color w:val="000000"/>
          <w:sz w:val="28"/>
        </w:rPr>
        <w:t>
      6. В графах 3, 7, 11 указываются доходы на 1 год, 2 год, 3 год.</w:t>
      </w:r>
    </w:p>
    <w:bookmarkEnd w:id="810"/>
    <w:bookmarkStart w:name="z953" w:id="811"/>
    <w:p>
      <w:pPr>
        <w:spacing w:after="0"/>
        <w:ind w:left="0"/>
        <w:jc w:val="both"/>
      </w:pPr>
      <w:r>
        <w:rPr>
          <w:rFonts w:ascii="Times New Roman"/>
          <w:b w:val="false"/>
          <w:i w:val="false"/>
          <w:color w:val="000000"/>
          <w:sz w:val="28"/>
        </w:rPr>
        <w:t>
      7. В графах 4, 8, 12 указываются расходы на 1 год, 2 год, 3 год.</w:t>
      </w:r>
    </w:p>
    <w:bookmarkEnd w:id="811"/>
    <w:bookmarkStart w:name="z954" w:id="812"/>
    <w:p>
      <w:pPr>
        <w:spacing w:after="0"/>
        <w:ind w:left="0"/>
        <w:jc w:val="both"/>
      </w:pPr>
      <w:r>
        <w:rPr>
          <w:rFonts w:ascii="Times New Roman"/>
          <w:b w:val="false"/>
          <w:i w:val="false"/>
          <w:color w:val="000000"/>
          <w:sz w:val="28"/>
        </w:rPr>
        <w:t>
      8. В графах 5, 9, 13 указываются бюджетные изъятия на 1 год, 2 год, 3 год.</w:t>
      </w:r>
    </w:p>
    <w:bookmarkEnd w:id="812"/>
    <w:bookmarkStart w:name="z955" w:id="813"/>
    <w:p>
      <w:pPr>
        <w:spacing w:after="0"/>
        <w:ind w:left="0"/>
        <w:jc w:val="both"/>
      </w:pPr>
      <w:r>
        <w:rPr>
          <w:rFonts w:ascii="Times New Roman"/>
          <w:b w:val="false"/>
          <w:i w:val="false"/>
          <w:color w:val="000000"/>
          <w:sz w:val="28"/>
        </w:rPr>
        <w:t>
      9. В графах 6, 10, 14 указываются бюджетные субвенции на 1 год, 2 год, 3 год.</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Приложение 22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57" w:id="814"/>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814"/>
    <w:bookmarkStart w:name="z958" w:id="8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15"/>
    <w:bookmarkStart w:name="z959" w:id="816"/>
    <w:p>
      <w:pPr>
        <w:spacing w:after="0"/>
        <w:ind w:left="0"/>
        <w:jc w:val="both"/>
      </w:pPr>
      <w:r>
        <w:rPr>
          <w:rFonts w:ascii="Times New Roman"/>
          <w:b w:val="false"/>
          <w:i w:val="false"/>
          <w:color w:val="000000"/>
          <w:sz w:val="28"/>
        </w:rPr>
        <w:t>
      Наименование административной формы: Нецелевые трансферты общего характера</w:t>
      </w:r>
    </w:p>
    <w:bookmarkEnd w:id="816"/>
    <w:bookmarkStart w:name="z960" w:id="8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22-ППТОХ</w:t>
      </w:r>
    </w:p>
    <w:bookmarkEnd w:id="817"/>
    <w:bookmarkStart w:name="z961" w:id="81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818"/>
    <w:bookmarkStart w:name="z962" w:id="819"/>
    <w:p>
      <w:pPr>
        <w:spacing w:after="0"/>
        <w:ind w:left="0"/>
        <w:jc w:val="both"/>
      </w:pPr>
      <w:r>
        <w:rPr>
          <w:rFonts w:ascii="Times New Roman"/>
          <w:b w:val="false"/>
          <w:i w:val="false"/>
          <w:color w:val="000000"/>
          <w:sz w:val="28"/>
        </w:rPr>
        <w:t>
      Отчетный период: на ________ месяц 20__ года.</w:t>
      </w:r>
    </w:p>
    <w:bookmarkEnd w:id="819"/>
    <w:bookmarkStart w:name="z963" w:id="8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820"/>
    <w:bookmarkStart w:name="z964" w:id="8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номер</w:t>
      </w:r>
    </w:p>
    <w:bookmarkEnd w:id="821"/>
    <w:bookmarkStart w:name="z965" w:id="82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22"/>
    <w:bookmarkStart w:name="z966"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824"/>
    <w:p>
      <w:pPr>
        <w:spacing w:after="0"/>
        <w:ind w:left="0"/>
        <w:jc w:val="both"/>
      </w:pPr>
      <w:r>
        <w:rPr>
          <w:rFonts w:ascii="Times New Roman"/>
          <w:b w:val="false"/>
          <w:i w:val="false"/>
          <w:color w:val="000000"/>
          <w:sz w:val="28"/>
        </w:rPr>
        <w:t>
      Метод сбора - в электронном виде.</w:t>
      </w:r>
    </w:p>
    <w:bookmarkEnd w:id="824"/>
    <w:bookmarkStart w:name="z968" w:id="825"/>
    <w:p>
      <w:pPr>
        <w:spacing w:after="0"/>
        <w:ind w:left="0"/>
        <w:jc w:val="left"/>
      </w:pPr>
      <w:r>
        <w:rPr>
          <w:rFonts w:ascii="Times New Roman"/>
          <w:b/>
          <w:i w:val="false"/>
          <w:color w:val="000000"/>
        </w:rPr>
        <w:t xml:space="preserve"> Нецелевые трансферты общего характера</w:t>
      </w:r>
    </w:p>
    <w:bookmarkEnd w:id="825"/>
    <w:bookmarkStart w:name="z969" w:id="826"/>
    <w:p>
      <w:pPr>
        <w:spacing w:after="0"/>
        <w:ind w:left="0"/>
        <w:jc w:val="both"/>
      </w:pPr>
      <w:r>
        <w:rPr>
          <w:rFonts w:ascii="Times New Roman"/>
          <w:b w:val="false"/>
          <w:i w:val="false"/>
          <w:color w:val="000000"/>
          <w:sz w:val="28"/>
        </w:rPr>
        <w:t>
      Единица измерения: тысяч теңге</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827"/>
    <w:p>
      <w:pPr>
        <w:spacing w:after="0"/>
        <w:ind w:left="0"/>
        <w:jc w:val="both"/>
      </w:pPr>
      <w:r>
        <w:rPr>
          <w:rFonts w:ascii="Times New Roman"/>
          <w:b w:val="false"/>
          <w:i w:val="false"/>
          <w:color w:val="000000"/>
          <w:sz w:val="28"/>
        </w:rPr>
        <w:t>
      Телефоны______________________________________________</w:t>
      </w:r>
    </w:p>
    <w:bookmarkEnd w:id="827"/>
    <w:bookmarkStart w:name="z971" w:id="828"/>
    <w:p>
      <w:pPr>
        <w:spacing w:after="0"/>
        <w:ind w:left="0"/>
        <w:jc w:val="both"/>
      </w:pPr>
      <w:r>
        <w:rPr>
          <w:rFonts w:ascii="Times New Roman"/>
          <w:b w:val="false"/>
          <w:i w:val="false"/>
          <w:color w:val="000000"/>
          <w:sz w:val="28"/>
        </w:rPr>
        <w:t>
      Адрес электронной почты ________________________________</w:t>
      </w:r>
    </w:p>
    <w:bookmarkEnd w:id="828"/>
    <w:bookmarkStart w:name="z972" w:id="829"/>
    <w:p>
      <w:pPr>
        <w:spacing w:after="0"/>
        <w:ind w:left="0"/>
        <w:jc w:val="both"/>
      </w:pPr>
      <w:r>
        <w:rPr>
          <w:rFonts w:ascii="Times New Roman"/>
          <w:b w:val="false"/>
          <w:i w:val="false"/>
          <w:color w:val="000000"/>
          <w:sz w:val="28"/>
        </w:rPr>
        <w:t>
      Исполнитель ___________________________ подпись ________</w:t>
      </w:r>
    </w:p>
    <w:bookmarkEnd w:id="829"/>
    <w:bookmarkStart w:name="z973" w:id="830"/>
    <w:p>
      <w:pPr>
        <w:spacing w:after="0"/>
        <w:ind w:left="0"/>
        <w:jc w:val="both"/>
      </w:pPr>
      <w:r>
        <w:rPr>
          <w:rFonts w:ascii="Times New Roman"/>
          <w:b w:val="false"/>
          <w:i w:val="false"/>
          <w:color w:val="000000"/>
          <w:sz w:val="28"/>
        </w:rPr>
        <w:t xml:space="preserve">
      фамилия, имя, отчество (при его наличии) </w:t>
      </w:r>
    </w:p>
    <w:bookmarkEnd w:id="830"/>
    <w:bookmarkStart w:name="z974" w:id="831"/>
    <w:p>
      <w:pPr>
        <w:spacing w:after="0"/>
        <w:ind w:left="0"/>
        <w:jc w:val="both"/>
      </w:pPr>
      <w:r>
        <w:rPr>
          <w:rFonts w:ascii="Times New Roman"/>
          <w:b w:val="false"/>
          <w:i w:val="false"/>
          <w:color w:val="000000"/>
          <w:sz w:val="28"/>
        </w:rPr>
        <w:t>
      Руководитель или лицо, исполняющее его обязанности</w:t>
      </w:r>
    </w:p>
    <w:bookmarkEnd w:id="831"/>
    <w:bookmarkStart w:name="z975" w:id="832"/>
    <w:p>
      <w:pPr>
        <w:spacing w:after="0"/>
        <w:ind w:left="0"/>
        <w:jc w:val="both"/>
      </w:pPr>
      <w:r>
        <w:rPr>
          <w:rFonts w:ascii="Times New Roman"/>
          <w:b w:val="false"/>
          <w:i w:val="false"/>
          <w:color w:val="000000"/>
          <w:sz w:val="28"/>
        </w:rPr>
        <w:t>
      ________________________________________ подпись _______</w:t>
      </w:r>
    </w:p>
    <w:bookmarkEnd w:id="832"/>
    <w:bookmarkStart w:name="z976" w:id="833"/>
    <w:p>
      <w:pPr>
        <w:spacing w:after="0"/>
        <w:ind w:left="0"/>
        <w:jc w:val="both"/>
      </w:pPr>
      <w:r>
        <w:rPr>
          <w:rFonts w:ascii="Times New Roman"/>
          <w:b w:val="false"/>
          <w:i w:val="false"/>
          <w:color w:val="000000"/>
          <w:sz w:val="28"/>
        </w:rPr>
        <w:t>
      фамилия, имя, отчество (при его наличии)</w:t>
      </w:r>
    </w:p>
    <w:bookmarkEnd w:id="833"/>
    <w:bookmarkStart w:name="z977" w:id="834"/>
    <w:p>
      <w:pPr>
        <w:spacing w:after="0"/>
        <w:ind w:left="0"/>
        <w:jc w:val="both"/>
      </w:pPr>
      <w:r>
        <w:rPr>
          <w:rFonts w:ascii="Times New Roman"/>
          <w:b w:val="false"/>
          <w:i w:val="false"/>
          <w:color w:val="000000"/>
          <w:sz w:val="28"/>
        </w:rPr>
        <w:t>
      Место для печати (при его наличии)</w:t>
      </w:r>
    </w:p>
    <w:bookmarkEnd w:id="834"/>
    <w:bookmarkStart w:name="z978" w:id="83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"Нецелевые трансферты</w:t>
            </w:r>
            <w:r>
              <w:br/>
            </w:r>
            <w:r>
              <w:rPr>
                <w:rFonts w:ascii="Times New Roman"/>
                <w:b w:val="false"/>
                <w:i w:val="false"/>
                <w:color w:val="000000"/>
                <w:sz w:val="20"/>
              </w:rPr>
              <w:t>общего характера"</w:t>
            </w:r>
          </w:p>
        </w:tc>
      </w:tr>
    </w:tbl>
    <w:bookmarkStart w:name="z980" w:id="8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"Нецелевые трансферты общего характера" (22-ППТОХ, в год формирование объемов трансферов общего характера)</w:t>
      </w:r>
    </w:p>
    <w:bookmarkEnd w:id="836"/>
    <w:bookmarkStart w:name="z981" w:id="837"/>
    <w:p>
      <w:pPr>
        <w:spacing w:after="0"/>
        <w:ind w:left="0"/>
        <w:jc w:val="left"/>
      </w:pPr>
      <w:r>
        <w:rPr>
          <w:rFonts w:ascii="Times New Roman"/>
          <w:b/>
          <w:i w:val="false"/>
          <w:color w:val="000000"/>
        </w:rPr>
        <w:t xml:space="preserve"> Глава 1. Общие положения.</w:t>
      </w:r>
    </w:p>
    <w:bookmarkEnd w:id="837"/>
    <w:bookmarkStart w:name="z982" w:id="8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"Нецелевые трансферты общего характера". (далее Форма)</w:t>
      </w:r>
    </w:p>
    <w:bookmarkEnd w:id="838"/>
    <w:bookmarkStart w:name="z983" w:id="839"/>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839"/>
    <w:bookmarkStart w:name="z984" w:id="84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40"/>
    <w:bookmarkStart w:name="z985" w:id="841"/>
    <w:p>
      <w:pPr>
        <w:spacing w:after="0"/>
        <w:ind w:left="0"/>
        <w:jc w:val="left"/>
      </w:pPr>
      <w:r>
        <w:rPr>
          <w:rFonts w:ascii="Times New Roman"/>
          <w:b/>
          <w:i w:val="false"/>
          <w:color w:val="000000"/>
        </w:rPr>
        <w:t xml:space="preserve"> Глава 2. Пояснение по заполнению Формы.</w:t>
      </w:r>
    </w:p>
    <w:bookmarkEnd w:id="841"/>
    <w:bookmarkStart w:name="z986" w:id="842"/>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842"/>
    <w:bookmarkStart w:name="z987" w:id="843"/>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843"/>
    <w:bookmarkStart w:name="z988" w:id="844"/>
    <w:p>
      <w:pPr>
        <w:spacing w:after="0"/>
        <w:ind w:left="0"/>
        <w:jc w:val="both"/>
      </w:pPr>
      <w:r>
        <w:rPr>
          <w:rFonts w:ascii="Times New Roman"/>
          <w:b w:val="false"/>
          <w:i w:val="false"/>
          <w:color w:val="000000"/>
          <w:sz w:val="28"/>
        </w:rPr>
        <w:t>
      6. В графах 3 4, 5 сума нецелевых трансфертов общего характера на 1 год, 2 год, 3 год.</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Приложение 23</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90" w:id="845"/>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845"/>
    <w:bookmarkStart w:name="z991" w:id="8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46"/>
    <w:bookmarkStart w:name="z992" w:id="847"/>
    <w:p>
      <w:pPr>
        <w:spacing w:after="0"/>
        <w:ind w:left="0"/>
        <w:jc w:val="both"/>
      </w:pPr>
      <w:r>
        <w:rPr>
          <w:rFonts w:ascii="Times New Roman"/>
          <w:b w:val="false"/>
          <w:i w:val="false"/>
          <w:color w:val="000000"/>
          <w:sz w:val="28"/>
        </w:rPr>
        <w:t>
      Наименование административной формы: Целевые трансферты общего характера</w:t>
      </w:r>
    </w:p>
    <w:bookmarkEnd w:id="847"/>
    <w:bookmarkStart w:name="z993" w:id="8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23-ППТОХ</w:t>
      </w:r>
    </w:p>
    <w:bookmarkEnd w:id="848"/>
    <w:bookmarkStart w:name="z994" w:id="84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849"/>
    <w:bookmarkStart w:name="z995" w:id="850"/>
    <w:p>
      <w:pPr>
        <w:spacing w:after="0"/>
        <w:ind w:left="0"/>
        <w:jc w:val="both"/>
      </w:pPr>
      <w:r>
        <w:rPr>
          <w:rFonts w:ascii="Times New Roman"/>
          <w:b w:val="false"/>
          <w:i w:val="false"/>
          <w:color w:val="000000"/>
          <w:sz w:val="28"/>
        </w:rPr>
        <w:t>
      Отчетный период: на ________ месяц 20__ года.</w:t>
      </w:r>
    </w:p>
    <w:bookmarkEnd w:id="850"/>
    <w:bookmarkStart w:name="z996" w:id="8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851"/>
    <w:bookmarkStart w:name="z997" w:id="85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номер </w:t>
      </w:r>
    </w:p>
    <w:bookmarkEnd w:id="852"/>
    <w:bookmarkStart w:name="z998" w:id="85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53"/>
    <w:bookmarkStart w:name="z999"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855"/>
    <w:p>
      <w:pPr>
        <w:spacing w:after="0"/>
        <w:ind w:left="0"/>
        <w:jc w:val="both"/>
      </w:pPr>
      <w:r>
        <w:rPr>
          <w:rFonts w:ascii="Times New Roman"/>
          <w:b w:val="false"/>
          <w:i w:val="false"/>
          <w:color w:val="000000"/>
          <w:sz w:val="28"/>
        </w:rPr>
        <w:t>
      Метод сбора - в электронном виде.</w:t>
      </w:r>
    </w:p>
    <w:bookmarkEnd w:id="855"/>
    <w:bookmarkStart w:name="z1001" w:id="856"/>
    <w:p>
      <w:pPr>
        <w:spacing w:after="0"/>
        <w:ind w:left="0"/>
        <w:jc w:val="left"/>
      </w:pPr>
      <w:r>
        <w:rPr>
          <w:rFonts w:ascii="Times New Roman"/>
          <w:b/>
          <w:i w:val="false"/>
          <w:color w:val="000000"/>
        </w:rPr>
        <w:t xml:space="preserve"> Целевые трансферты общего характера</w:t>
      </w:r>
    </w:p>
    <w:bookmarkEnd w:id="856"/>
    <w:bookmarkStart w:name="z1002" w:id="857"/>
    <w:p>
      <w:pPr>
        <w:spacing w:after="0"/>
        <w:ind w:left="0"/>
        <w:jc w:val="both"/>
      </w:pPr>
      <w:r>
        <w:rPr>
          <w:rFonts w:ascii="Times New Roman"/>
          <w:b w:val="false"/>
          <w:i w:val="false"/>
          <w:color w:val="000000"/>
          <w:sz w:val="28"/>
        </w:rPr>
        <w:t>
      Единица измерения:тысяч теңге</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858"/>
    <w:p>
      <w:pPr>
        <w:spacing w:after="0"/>
        <w:ind w:left="0"/>
        <w:jc w:val="both"/>
      </w:pPr>
      <w:r>
        <w:rPr>
          <w:rFonts w:ascii="Times New Roman"/>
          <w:b w:val="false"/>
          <w:i w:val="false"/>
          <w:color w:val="000000"/>
          <w:sz w:val="28"/>
        </w:rPr>
        <w:t>
      Телефоны______________________________________________</w:t>
      </w:r>
    </w:p>
    <w:bookmarkEnd w:id="858"/>
    <w:bookmarkStart w:name="z1004" w:id="859"/>
    <w:p>
      <w:pPr>
        <w:spacing w:after="0"/>
        <w:ind w:left="0"/>
        <w:jc w:val="both"/>
      </w:pPr>
      <w:r>
        <w:rPr>
          <w:rFonts w:ascii="Times New Roman"/>
          <w:b w:val="false"/>
          <w:i w:val="false"/>
          <w:color w:val="000000"/>
          <w:sz w:val="28"/>
        </w:rPr>
        <w:t>
      Адрес электронной почты ________________________________</w:t>
      </w:r>
    </w:p>
    <w:bookmarkEnd w:id="859"/>
    <w:bookmarkStart w:name="z1005" w:id="860"/>
    <w:p>
      <w:pPr>
        <w:spacing w:after="0"/>
        <w:ind w:left="0"/>
        <w:jc w:val="both"/>
      </w:pPr>
      <w:r>
        <w:rPr>
          <w:rFonts w:ascii="Times New Roman"/>
          <w:b w:val="false"/>
          <w:i w:val="false"/>
          <w:color w:val="000000"/>
          <w:sz w:val="28"/>
        </w:rPr>
        <w:t>
      Исполнитель ___________________________ подпись ________</w:t>
      </w:r>
    </w:p>
    <w:bookmarkEnd w:id="860"/>
    <w:bookmarkStart w:name="z1006" w:id="861"/>
    <w:p>
      <w:pPr>
        <w:spacing w:after="0"/>
        <w:ind w:left="0"/>
        <w:jc w:val="both"/>
      </w:pPr>
      <w:r>
        <w:rPr>
          <w:rFonts w:ascii="Times New Roman"/>
          <w:b w:val="false"/>
          <w:i w:val="false"/>
          <w:color w:val="000000"/>
          <w:sz w:val="28"/>
        </w:rPr>
        <w:t xml:space="preserve">
      фамилия, имя, отчество (при его наличии) </w:t>
      </w:r>
    </w:p>
    <w:bookmarkEnd w:id="861"/>
    <w:bookmarkStart w:name="z1007" w:id="862"/>
    <w:p>
      <w:pPr>
        <w:spacing w:after="0"/>
        <w:ind w:left="0"/>
        <w:jc w:val="both"/>
      </w:pPr>
      <w:r>
        <w:rPr>
          <w:rFonts w:ascii="Times New Roman"/>
          <w:b w:val="false"/>
          <w:i w:val="false"/>
          <w:color w:val="000000"/>
          <w:sz w:val="28"/>
        </w:rPr>
        <w:t>
      Руководитель или лицо, исполняющее его обязанности</w:t>
      </w:r>
    </w:p>
    <w:bookmarkEnd w:id="862"/>
    <w:bookmarkStart w:name="z1008" w:id="863"/>
    <w:p>
      <w:pPr>
        <w:spacing w:after="0"/>
        <w:ind w:left="0"/>
        <w:jc w:val="both"/>
      </w:pPr>
      <w:r>
        <w:rPr>
          <w:rFonts w:ascii="Times New Roman"/>
          <w:b w:val="false"/>
          <w:i w:val="false"/>
          <w:color w:val="000000"/>
          <w:sz w:val="28"/>
        </w:rPr>
        <w:t>
      ________________________________________ подпись _______</w:t>
      </w:r>
    </w:p>
    <w:bookmarkEnd w:id="863"/>
    <w:bookmarkStart w:name="z1009" w:id="864"/>
    <w:p>
      <w:pPr>
        <w:spacing w:after="0"/>
        <w:ind w:left="0"/>
        <w:jc w:val="both"/>
      </w:pPr>
      <w:r>
        <w:rPr>
          <w:rFonts w:ascii="Times New Roman"/>
          <w:b w:val="false"/>
          <w:i w:val="false"/>
          <w:color w:val="000000"/>
          <w:sz w:val="28"/>
        </w:rPr>
        <w:t>
      фамилия, имя, отчество (при его наличии)</w:t>
      </w:r>
    </w:p>
    <w:bookmarkEnd w:id="864"/>
    <w:bookmarkStart w:name="z1010" w:id="865"/>
    <w:p>
      <w:pPr>
        <w:spacing w:after="0"/>
        <w:ind w:left="0"/>
        <w:jc w:val="both"/>
      </w:pPr>
      <w:r>
        <w:rPr>
          <w:rFonts w:ascii="Times New Roman"/>
          <w:b w:val="false"/>
          <w:i w:val="false"/>
          <w:color w:val="000000"/>
          <w:sz w:val="28"/>
        </w:rPr>
        <w:t>
      Место для печати (при его наличии)</w:t>
      </w:r>
    </w:p>
    <w:bookmarkEnd w:id="865"/>
    <w:bookmarkStart w:name="z1011" w:id="86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"Целевые трансферты</w:t>
            </w:r>
            <w:r>
              <w:br/>
            </w:r>
            <w:r>
              <w:rPr>
                <w:rFonts w:ascii="Times New Roman"/>
                <w:b w:val="false"/>
                <w:i w:val="false"/>
                <w:color w:val="000000"/>
                <w:sz w:val="20"/>
              </w:rPr>
              <w:t>общего характера"</w:t>
            </w:r>
          </w:p>
        </w:tc>
      </w:tr>
    </w:tbl>
    <w:bookmarkStart w:name="z1013" w:id="8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"Целевые трансферты общего характера" (23-ППТОХ, в год формирование объемов трансферов общего характера)</w:t>
      </w:r>
    </w:p>
    <w:bookmarkEnd w:id="867"/>
    <w:bookmarkStart w:name="z1014" w:id="868"/>
    <w:p>
      <w:pPr>
        <w:spacing w:after="0"/>
        <w:ind w:left="0"/>
        <w:jc w:val="left"/>
      </w:pPr>
      <w:r>
        <w:rPr>
          <w:rFonts w:ascii="Times New Roman"/>
          <w:b/>
          <w:i w:val="false"/>
          <w:color w:val="000000"/>
        </w:rPr>
        <w:t xml:space="preserve"> Глава 1. Общие положения.</w:t>
      </w:r>
    </w:p>
    <w:bookmarkEnd w:id="868"/>
    <w:bookmarkStart w:name="z1015" w:id="8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"Целевые трансферты общего характера". (далее Форма)</w:t>
      </w:r>
    </w:p>
    <w:bookmarkEnd w:id="869"/>
    <w:bookmarkStart w:name="z1016" w:id="870"/>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870"/>
    <w:bookmarkStart w:name="z1017" w:id="87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71"/>
    <w:bookmarkStart w:name="z1018" w:id="872"/>
    <w:p>
      <w:pPr>
        <w:spacing w:after="0"/>
        <w:ind w:left="0"/>
        <w:jc w:val="left"/>
      </w:pPr>
      <w:r>
        <w:rPr>
          <w:rFonts w:ascii="Times New Roman"/>
          <w:b/>
          <w:i w:val="false"/>
          <w:color w:val="000000"/>
        </w:rPr>
        <w:t xml:space="preserve"> Глава 2. Пояснение по заполнению Формы.</w:t>
      </w:r>
    </w:p>
    <w:bookmarkEnd w:id="872"/>
    <w:bookmarkStart w:name="z1019" w:id="873"/>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873"/>
    <w:bookmarkStart w:name="z1020" w:id="874"/>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874"/>
    <w:bookmarkStart w:name="z1021" w:id="875"/>
    <w:p>
      <w:pPr>
        <w:spacing w:after="0"/>
        <w:ind w:left="0"/>
        <w:jc w:val="both"/>
      </w:pPr>
      <w:r>
        <w:rPr>
          <w:rFonts w:ascii="Times New Roman"/>
          <w:b w:val="false"/>
          <w:i w:val="false"/>
          <w:color w:val="000000"/>
          <w:sz w:val="28"/>
        </w:rPr>
        <w:t>
      6. В графах 3 4, 5 сума целевых трансфертов общего характера на 1 год, 2 год, 3 год.</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Приложение 24</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3" w:id="876"/>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876"/>
    <w:bookmarkStart w:name="z1024" w:id="8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77"/>
    <w:bookmarkStart w:name="z1025" w:id="878"/>
    <w:p>
      <w:pPr>
        <w:spacing w:after="0"/>
        <w:ind w:left="0"/>
        <w:jc w:val="both"/>
      </w:pPr>
      <w:r>
        <w:rPr>
          <w:rFonts w:ascii="Times New Roman"/>
          <w:b w:val="false"/>
          <w:i w:val="false"/>
          <w:color w:val="000000"/>
          <w:sz w:val="28"/>
        </w:rPr>
        <w:t>
      Наименование административной формы: Затраты на развитие</w:t>
      </w:r>
    </w:p>
    <w:bookmarkEnd w:id="878"/>
    <w:bookmarkStart w:name="z1026" w:id="8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24-ППТОХ</w:t>
      </w:r>
    </w:p>
    <w:bookmarkEnd w:id="879"/>
    <w:bookmarkStart w:name="z1027" w:id="88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880"/>
    <w:bookmarkStart w:name="z1028" w:id="881"/>
    <w:p>
      <w:pPr>
        <w:spacing w:after="0"/>
        <w:ind w:left="0"/>
        <w:jc w:val="both"/>
      </w:pPr>
      <w:r>
        <w:rPr>
          <w:rFonts w:ascii="Times New Roman"/>
          <w:b w:val="false"/>
          <w:i w:val="false"/>
          <w:color w:val="000000"/>
          <w:sz w:val="28"/>
        </w:rPr>
        <w:t>
      Отчетный период: на ________ месяц 20__ года.</w:t>
      </w:r>
    </w:p>
    <w:bookmarkEnd w:id="881"/>
    <w:bookmarkStart w:name="z1029" w:id="8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882"/>
    <w:bookmarkStart w:name="z1030" w:id="88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883"/>
    <w:bookmarkStart w:name="z1031" w:id="88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84"/>
    <w:bookmarkStart w:name="z1032"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3" w:id="886"/>
    <w:p>
      <w:pPr>
        <w:spacing w:after="0"/>
        <w:ind w:left="0"/>
        <w:jc w:val="both"/>
      </w:pPr>
      <w:r>
        <w:rPr>
          <w:rFonts w:ascii="Times New Roman"/>
          <w:b w:val="false"/>
          <w:i w:val="false"/>
          <w:color w:val="000000"/>
          <w:sz w:val="28"/>
        </w:rPr>
        <w:t>
      Метод сбора - в электронном виде.</w:t>
      </w:r>
    </w:p>
    <w:bookmarkEnd w:id="886"/>
    <w:bookmarkStart w:name="z1034" w:id="887"/>
    <w:p>
      <w:pPr>
        <w:spacing w:after="0"/>
        <w:ind w:left="0"/>
        <w:jc w:val="left"/>
      </w:pPr>
      <w:r>
        <w:rPr>
          <w:rFonts w:ascii="Times New Roman"/>
          <w:b/>
          <w:i w:val="false"/>
          <w:color w:val="000000"/>
        </w:rPr>
        <w:t xml:space="preserve"> Затраты на развитие</w:t>
      </w:r>
    </w:p>
    <w:bookmarkEnd w:id="887"/>
    <w:bookmarkStart w:name="z1035" w:id="888"/>
    <w:p>
      <w:pPr>
        <w:spacing w:after="0"/>
        <w:ind w:left="0"/>
        <w:jc w:val="both"/>
      </w:pPr>
      <w:r>
        <w:rPr>
          <w:rFonts w:ascii="Times New Roman"/>
          <w:b w:val="false"/>
          <w:i w:val="false"/>
          <w:color w:val="000000"/>
          <w:sz w:val="28"/>
        </w:rPr>
        <w:t>
      Единица измерения: тысяч теңге</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889"/>
    <w:p>
      <w:pPr>
        <w:spacing w:after="0"/>
        <w:ind w:left="0"/>
        <w:jc w:val="both"/>
      </w:pPr>
      <w:r>
        <w:rPr>
          <w:rFonts w:ascii="Times New Roman"/>
          <w:b w:val="false"/>
          <w:i w:val="false"/>
          <w:color w:val="000000"/>
          <w:sz w:val="28"/>
        </w:rPr>
        <w:t>
      Телефоны______________________________________________</w:t>
      </w:r>
    </w:p>
    <w:bookmarkEnd w:id="889"/>
    <w:bookmarkStart w:name="z1037" w:id="890"/>
    <w:p>
      <w:pPr>
        <w:spacing w:after="0"/>
        <w:ind w:left="0"/>
        <w:jc w:val="both"/>
      </w:pPr>
      <w:r>
        <w:rPr>
          <w:rFonts w:ascii="Times New Roman"/>
          <w:b w:val="false"/>
          <w:i w:val="false"/>
          <w:color w:val="000000"/>
          <w:sz w:val="28"/>
        </w:rPr>
        <w:t>
      Адрес электронной почты ________________________________</w:t>
      </w:r>
    </w:p>
    <w:bookmarkEnd w:id="890"/>
    <w:bookmarkStart w:name="z1038" w:id="891"/>
    <w:p>
      <w:pPr>
        <w:spacing w:after="0"/>
        <w:ind w:left="0"/>
        <w:jc w:val="both"/>
      </w:pPr>
      <w:r>
        <w:rPr>
          <w:rFonts w:ascii="Times New Roman"/>
          <w:b w:val="false"/>
          <w:i w:val="false"/>
          <w:color w:val="000000"/>
          <w:sz w:val="28"/>
        </w:rPr>
        <w:t>
      Исполнитель ___________________________ подпись ________</w:t>
      </w:r>
    </w:p>
    <w:bookmarkEnd w:id="891"/>
    <w:bookmarkStart w:name="z1039" w:id="892"/>
    <w:p>
      <w:pPr>
        <w:spacing w:after="0"/>
        <w:ind w:left="0"/>
        <w:jc w:val="both"/>
      </w:pPr>
      <w:r>
        <w:rPr>
          <w:rFonts w:ascii="Times New Roman"/>
          <w:b w:val="false"/>
          <w:i w:val="false"/>
          <w:color w:val="000000"/>
          <w:sz w:val="28"/>
        </w:rPr>
        <w:t xml:space="preserve">
      фамилия, имя, отчество (при его наличии) </w:t>
      </w:r>
    </w:p>
    <w:bookmarkEnd w:id="892"/>
    <w:bookmarkStart w:name="z1040" w:id="893"/>
    <w:p>
      <w:pPr>
        <w:spacing w:after="0"/>
        <w:ind w:left="0"/>
        <w:jc w:val="both"/>
      </w:pPr>
      <w:r>
        <w:rPr>
          <w:rFonts w:ascii="Times New Roman"/>
          <w:b w:val="false"/>
          <w:i w:val="false"/>
          <w:color w:val="000000"/>
          <w:sz w:val="28"/>
        </w:rPr>
        <w:t>
      Руководитель или лицо, исполняющее его обязанности</w:t>
      </w:r>
    </w:p>
    <w:bookmarkEnd w:id="893"/>
    <w:bookmarkStart w:name="z1041" w:id="894"/>
    <w:p>
      <w:pPr>
        <w:spacing w:after="0"/>
        <w:ind w:left="0"/>
        <w:jc w:val="both"/>
      </w:pPr>
      <w:r>
        <w:rPr>
          <w:rFonts w:ascii="Times New Roman"/>
          <w:b w:val="false"/>
          <w:i w:val="false"/>
          <w:color w:val="000000"/>
          <w:sz w:val="28"/>
        </w:rPr>
        <w:t>
      ________________________________________ подпись _______</w:t>
      </w:r>
    </w:p>
    <w:bookmarkEnd w:id="894"/>
    <w:bookmarkStart w:name="z1042" w:id="895"/>
    <w:p>
      <w:pPr>
        <w:spacing w:after="0"/>
        <w:ind w:left="0"/>
        <w:jc w:val="both"/>
      </w:pPr>
      <w:r>
        <w:rPr>
          <w:rFonts w:ascii="Times New Roman"/>
          <w:b w:val="false"/>
          <w:i w:val="false"/>
          <w:color w:val="000000"/>
          <w:sz w:val="28"/>
        </w:rPr>
        <w:t>
      фамилия, имя, отчество (при его наличии)</w:t>
      </w:r>
    </w:p>
    <w:bookmarkEnd w:id="895"/>
    <w:bookmarkStart w:name="z1043" w:id="896"/>
    <w:p>
      <w:pPr>
        <w:spacing w:after="0"/>
        <w:ind w:left="0"/>
        <w:jc w:val="both"/>
      </w:pPr>
      <w:r>
        <w:rPr>
          <w:rFonts w:ascii="Times New Roman"/>
          <w:b w:val="false"/>
          <w:i w:val="false"/>
          <w:color w:val="000000"/>
          <w:sz w:val="28"/>
        </w:rPr>
        <w:t>
      Место для печати (при его наличии)</w:t>
      </w:r>
    </w:p>
    <w:bookmarkEnd w:id="896"/>
    <w:bookmarkStart w:name="z1044" w:id="89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"Затраты на развитие"</w:t>
            </w:r>
          </w:p>
        </w:tc>
      </w:tr>
    </w:tbl>
    <w:bookmarkStart w:name="z1046" w:id="8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"Затраты на развитие" (24-ППТОХ, в год формирование объемов трансферов общего характера)</w:t>
      </w:r>
    </w:p>
    <w:bookmarkEnd w:id="898"/>
    <w:bookmarkStart w:name="z1047" w:id="899"/>
    <w:p>
      <w:pPr>
        <w:spacing w:after="0"/>
        <w:ind w:left="0"/>
        <w:jc w:val="left"/>
      </w:pPr>
      <w:r>
        <w:rPr>
          <w:rFonts w:ascii="Times New Roman"/>
          <w:b/>
          <w:i w:val="false"/>
          <w:color w:val="000000"/>
        </w:rPr>
        <w:t xml:space="preserve"> Глава 1. Общие положения.</w:t>
      </w:r>
    </w:p>
    <w:bookmarkEnd w:id="899"/>
    <w:bookmarkStart w:name="z1048" w:id="9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"Затраты на развитие". (далее Форма)</w:t>
      </w:r>
    </w:p>
    <w:bookmarkEnd w:id="900"/>
    <w:bookmarkStart w:name="z1049" w:id="901"/>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901"/>
    <w:bookmarkStart w:name="z1050" w:id="90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02"/>
    <w:bookmarkStart w:name="z1051" w:id="903"/>
    <w:p>
      <w:pPr>
        <w:spacing w:after="0"/>
        <w:ind w:left="0"/>
        <w:jc w:val="left"/>
      </w:pPr>
      <w:r>
        <w:rPr>
          <w:rFonts w:ascii="Times New Roman"/>
          <w:b/>
          <w:i w:val="false"/>
          <w:color w:val="000000"/>
        </w:rPr>
        <w:t xml:space="preserve"> Глава 2. Пояснение по заполнению Формы.</w:t>
      </w:r>
    </w:p>
    <w:bookmarkEnd w:id="903"/>
    <w:bookmarkStart w:name="z1052" w:id="904"/>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904"/>
    <w:bookmarkStart w:name="z1053" w:id="905"/>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905"/>
    <w:bookmarkStart w:name="z1054" w:id="906"/>
    <w:p>
      <w:pPr>
        <w:spacing w:after="0"/>
        <w:ind w:left="0"/>
        <w:jc w:val="both"/>
      </w:pPr>
      <w:r>
        <w:rPr>
          <w:rFonts w:ascii="Times New Roman"/>
          <w:b w:val="false"/>
          <w:i w:val="false"/>
          <w:color w:val="000000"/>
          <w:sz w:val="28"/>
        </w:rPr>
        <w:t>
      6. В графах 3 4, 5 сума Затраты на развитие на 1 год, 2 год, 3 год.</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Приложение 25</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56" w:id="907"/>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907"/>
    <w:bookmarkStart w:name="z1057" w:id="9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08"/>
    <w:bookmarkStart w:name="z1058" w:id="909"/>
    <w:p>
      <w:pPr>
        <w:spacing w:after="0"/>
        <w:ind w:left="0"/>
        <w:jc w:val="both"/>
      </w:pPr>
      <w:r>
        <w:rPr>
          <w:rFonts w:ascii="Times New Roman"/>
          <w:b w:val="false"/>
          <w:i w:val="false"/>
          <w:color w:val="000000"/>
          <w:sz w:val="28"/>
        </w:rPr>
        <w:t>
      Наименование административной формы: Минимальные объемы финансирования из местного бюджета отдельных направлений расходов</w:t>
      </w:r>
    </w:p>
    <w:bookmarkEnd w:id="909"/>
    <w:bookmarkStart w:name="z1059" w:id="9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25-ППТОХ</w:t>
      </w:r>
    </w:p>
    <w:bookmarkEnd w:id="910"/>
    <w:bookmarkStart w:name="z1060" w:id="91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11"/>
    <w:bookmarkStart w:name="z1061" w:id="912"/>
    <w:p>
      <w:pPr>
        <w:spacing w:after="0"/>
        <w:ind w:left="0"/>
        <w:jc w:val="both"/>
      </w:pPr>
      <w:r>
        <w:rPr>
          <w:rFonts w:ascii="Times New Roman"/>
          <w:b w:val="false"/>
          <w:i w:val="false"/>
          <w:color w:val="000000"/>
          <w:sz w:val="28"/>
        </w:rPr>
        <w:t>
      Отчетный период: на ________ месяц 20__ года.</w:t>
      </w:r>
    </w:p>
    <w:bookmarkEnd w:id="912"/>
    <w:bookmarkStart w:name="z1062" w:id="91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 </w:t>
      </w:r>
    </w:p>
    <w:bookmarkEnd w:id="913"/>
    <w:bookmarkStart w:name="z1063" w:id="91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914"/>
    <w:bookmarkStart w:name="z1064" w:id="91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15"/>
    <w:bookmarkStart w:name="z1065"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6" w:id="917"/>
    <w:p>
      <w:pPr>
        <w:spacing w:after="0"/>
        <w:ind w:left="0"/>
        <w:jc w:val="both"/>
      </w:pPr>
      <w:r>
        <w:rPr>
          <w:rFonts w:ascii="Times New Roman"/>
          <w:b w:val="false"/>
          <w:i w:val="false"/>
          <w:color w:val="000000"/>
          <w:sz w:val="28"/>
        </w:rPr>
        <w:t>
      Метод сбора - в электронном виде.</w:t>
      </w:r>
    </w:p>
    <w:bookmarkEnd w:id="917"/>
    <w:bookmarkStart w:name="z1067" w:id="918"/>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918"/>
    <w:bookmarkStart w:name="z1068" w:id="919"/>
    <w:p>
      <w:pPr>
        <w:spacing w:after="0"/>
        <w:ind w:left="0"/>
        <w:jc w:val="both"/>
      </w:pPr>
      <w:r>
        <w:rPr>
          <w:rFonts w:ascii="Times New Roman"/>
          <w:b w:val="false"/>
          <w:i w:val="false"/>
          <w:color w:val="000000"/>
          <w:sz w:val="28"/>
        </w:rPr>
        <w:t>
      Единица измерения: тысяч теңге</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920"/>
    <w:p>
      <w:pPr>
        <w:spacing w:after="0"/>
        <w:ind w:left="0"/>
        <w:jc w:val="both"/>
      </w:pPr>
      <w:r>
        <w:rPr>
          <w:rFonts w:ascii="Times New Roman"/>
          <w:b w:val="false"/>
          <w:i w:val="false"/>
          <w:color w:val="000000"/>
          <w:sz w:val="28"/>
        </w:rPr>
        <w:t>
      Телефоны______________________________________________</w:t>
      </w:r>
    </w:p>
    <w:bookmarkEnd w:id="920"/>
    <w:bookmarkStart w:name="z1070" w:id="921"/>
    <w:p>
      <w:pPr>
        <w:spacing w:after="0"/>
        <w:ind w:left="0"/>
        <w:jc w:val="both"/>
      </w:pPr>
      <w:r>
        <w:rPr>
          <w:rFonts w:ascii="Times New Roman"/>
          <w:b w:val="false"/>
          <w:i w:val="false"/>
          <w:color w:val="000000"/>
          <w:sz w:val="28"/>
        </w:rPr>
        <w:t>
      Адрес электронной почты ________________________________</w:t>
      </w:r>
    </w:p>
    <w:bookmarkEnd w:id="921"/>
    <w:bookmarkStart w:name="z1071" w:id="922"/>
    <w:p>
      <w:pPr>
        <w:spacing w:after="0"/>
        <w:ind w:left="0"/>
        <w:jc w:val="both"/>
      </w:pPr>
      <w:r>
        <w:rPr>
          <w:rFonts w:ascii="Times New Roman"/>
          <w:b w:val="false"/>
          <w:i w:val="false"/>
          <w:color w:val="000000"/>
          <w:sz w:val="28"/>
        </w:rPr>
        <w:t>
      Исполнитель ___________________________ подпись ________</w:t>
      </w:r>
    </w:p>
    <w:bookmarkEnd w:id="922"/>
    <w:bookmarkStart w:name="z1072" w:id="923"/>
    <w:p>
      <w:pPr>
        <w:spacing w:after="0"/>
        <w:ind w:left="0"/>
        <w:jc w:val="both"/>
      </w:pPr>
      <w:r>
        <w:rPr>
          <w:rFonts w:ascii="Times New Roman"/>
          <w:b w:val="false"/>
          <w:i w:val="false"/>
          <w:color w:val="000000"/>
          <w:sz w:val="28"/>
        </w:rPr>
        <w:t xml:space="preserve">
      фамилия, имя, отчество (при его наличии) </w:t>
      </w:r>
    </w:p>
    <w:bookmarkEnd w:id="923"/>
    <w:bookmarkStart w:name="z1073" w:id="924"/>
    <w:p>
      <w:pPr>
        <w:spacing w:after="0"/>
        <w:ind w:left="0"/>
        <w:jc w:val="both"/>
      </w:pPr>
      <w:r>
        <w:rPr>
          <w:rFonts w:ascii="Times New Roman"/>
          <w:b w:val="false"/>
          <w:i w:val="false"/>
          <w:color w:val="000000"/>
          <w:sz w:val="28"/>
        </w:rPr>
        <w:t>
      Руководитель или лицо, исполняющее его обязанности</w:t>
      </w:r>
    </w:p>
    <w:bookmarkEnd w:id="924"/>
    <w:bookmarkStart w:name="z1074" w:id="925"/>
    <w:p>
      <w:pPr>
        <w:spacing w:after="0"/>
        <w:ind w:left="0"/>
        <w:jc w:val="both"/>
      </w:pPr>
      <w:r>
        <w:rPr>
          <w:rFonts w:ascii="Times New Roman"/>
          <w:b w:val="false"/>
          <w:i w:val="false"/>
          <w:color w:val="000000"/>
          <w:sz w:val="28"/>
        </w:rPr>
        <w:t>
      ________________________________________ подпись _______</w:t>
      </w:r>
    </w:p>
    <w:bookmarkEnd w:id="925"/>
    <w:bookmarkStart w:name="z1075" w:id="926"/>
    <w:p>
      <w:pPr>
        <w:spacing w:after="0"/>
        <w:ind w:left="0"/>
        <w:jc w:val="both"/>
      </w:pPr>
      <w:r>
        <w:rPr>
          <w:rFonts w:ascii="Times New Roman"/>
          <w:b w:val="false"/>
          <w:i w:val="false"/>
          <w:color w:val="000000"/>
          <w:sz w:val="28"/>
        </w:rPr>
        <w:t>
      фамилия, имя, отчество (при его наличии)</w:t>
      </w:r>
    </w:p>
    <w:bookmarkEnd w:id="926"/>
    <w:bookmarkStart w:name="z1076" w:id="927"/>
    <w:p>
      <w:pPr>
        <w:spacing w:after="0"/>
        <w:ind w:left="0"/>
        <w:jc w:val="both"/>
      </w:pPr>
      <w:r>
        <w:rPr>
          <w:rFonts w:ascii="Times New Roman"/>
          <w:b w:val="false"/>
          <w:i w:val="false"/>
          <w:color w:val="000000"/>
          <w:sz w:val="28"/>
        </w:rPr>
        <w:t>
      Место для печати (при его наличии)</w:t>
      </w:r>
    </w:p>
    <w:bookmarkEnd w:id="927"/>
    <w:bookmarkStart w:name="z1077" w:id="92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"Минимальные объемы</w:t>
            </w:r>
            <w:r>
              <w:br/>
            </w:r>
            <w:r>
              <w:rPr>
                <w:rFonts w:ascii="Times New Roman"/>
                <w:b w:val="false"/>
                <w:i w:val="false"/>
                <w:color w:val="000000"/>
                <w:sz w:val="20"/>
              </w:rPr>
              <w:t>финансирования из местного</w:t>
            </w:r>
            <w:r>
              <w:br/>
            </w:r>
            <w:r>
              <w:rPr>
                <w:rFonts w:ascii="Times New Roman"/>
                <w:b w:val="false"/>
                <w:i w:val="false"/>
                <w:color w:val="000000"/>
                <w:sz w:val="20"/>
              </w:rPr>
              <w:t>бюджета отдельных</w:t>
            </w:r>
            <w:r>
              <w:br/>
            </w:r>
            <w:r>
              <w:rPr>
                <w:rFonts w:ascii="Times New Roman"/>
                <w:b w:val="false"/>
                <w:i w:val="false"/>
                <w:color w:val="000000"/>
                <w:sz w:val="20"/>
              </w:rPr>
              <w:t>направлений расходов"</w:t>
            </w:r>
          </w:p>
        </w:tc>
      </w:tr>
    </w:tbl>
    <w:bookmarkStart w:name="z1079" w:id="9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"Минимальные объемы финансирования из местного бюджета отдельных направлений расходов" (25-ППТОХ, в год формирование объемов трансферов общего характера)</w:t>
      </w:r>
    </w:p>
    <w:bookmarkEnd w:id="929"/>
    <w:bookmarkStart w:name="z1080" w:id="930"/>
    <w:p>
      <w:pPr>
        <w:spacing w:after="0"/>
        <w:ind w:left="0"/>
        <w:jc w:val="left"/>
      </w:pPr>
      <w:r>
        <w:rPr>
          <w:rFonts w:ascii="Times New Roman"/>
          <w:b/>
          <w:i w:val="false"/>
          <w:color w:val="000000"/>
        </w:rPr>
        <w:t xml:space="preserve"> Глава 1. Общие положения.</w:t>
      </w:r>
    </w:p>
    <w:bookmarkEnd w:id="930"/>
    <w:bookmarkStart w:name="z1081" w:id="9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"Минимальные объемы финансирования из местного бюджета отдельных направлений расходов". (далее Форма)</w:t>
      </w:r>
    </w:p>
    <w:bookmarkEnd w:id="931"/>
    <w:bookmarkStart w:name="z1082" w:id="932"/>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932"/>
    <w:bookmarkStart w:name="z1083" w:id="93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33"/>
    <w:bookmarkStart w:name="z1084" w:id="934"/>
    <w:p>
      <w:pPr>
        <w:spacing w:after="0"/>
        <w:ind w:left="0"/>
        <w:jc w:val="left"/>
      </w:pPr>
      <w:r>
        <w:rPr>
          <w:rFonts w:ascii="Times New Roman"/>
          <w:b/>
          <w:i w:val="false"/>
          <w:color w:val="000000"/>
        </w:rPr>
        <w:t xml:space="preserve"> Глава 2. Пояснение по заполнению Формы.</w:t>
      </w:r>
    </w:p>
    <w:bookmarkEnd w:id="934"/>
    <w:bookmarkStart w:name="z1085" w:id="935"/>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935"/>
    <w:bookmarkStart w:name="z1086" w:id="936"/>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936"/>
    <w:bookmarkStart w:name="z1087" w:id="937"/>
    <w:p>
      <w:pPr>
        <w:spacing w:after="0"/>
        <w:ind w:left="0"/>
        <w:jc w:val="both"/>
      </w:pPr>
      <w:r>
        <w:rPr>
          <w:rFonts w:ascii="Times New Roman"/>
          <w:b w:val="false"/>
          <w:i w:val="false"/>
          <w:color w:val="000000"/>
          <w:sz w:val="28"/>
        </w:rPr>
        <w:t>
      6. В графах 3 4, 5 сума минимальных объемов финансирования из местного бюджета отдельных направлений расходов на 1 год, 2 год, 3 год.</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 xml:space="preserve">Приложение 26 </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89" w:id="938"/>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938"/>
    <w:bookmarkStart w:name="z1090" w:id="9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39"/>
    <w:bookmarkStart w:name="z1091" w:id="940"/>
    <w:p>
      <w:pPr>
        <w:spacing w:after="0"/>
        <w:ind w:left="0"/>
        <w:jc w:val="both"/>
      </w:pPr>
      <w:r>
        <w:rPr>
          <w:rFonts w:ascii="Times New Roman"/>
          <w:b w:val="false"/>
          <w:i w:val="false"/>
          <w:color w:val="000000"/>
          <w:sz w:val="28"/>
        </w:rPr>
        <w:t>
      Наименование административной формы: Целевые трансферты общего характера</w:t>
      </w:r>
    </w:p>
    <w:bookmarkEnd w:id="940"/>
    <w:bookmarkStart w:name="z1092" w:id="9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26-ППТОХ</w:t>
      </w:r>
    </w:p>
    <w:bookmarkEnd w:id="941"/>
    <w:bookmarkStart w:name="z1093" w:id="94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42"/>
    <w:bookmarkStart w:name="z1094" w:id="943"/>
    <w:p>
      <w:pPr>
        <w:spacing w:after="0"/>
        <w:ind w:left="0"/>
        <w:jc w:val="both"/>
      </w:pPr>
      <w:r>
        <w:rPr>
          <w:rFonts w:ascii="Times New Roman"/>
          <w:b w:val="false"/>
          <w:i w:val="false"/>
          <w:color w:val="000000"/>
          <w:sz w:val="28"/>
        </w:rPr>
        <w:t>
      Отчетный период: на ________ месяц 20__ года.</w:t>
      </w:r>
    </w:p>
    <w:bookmarkEnd w:id="943"/>
    <w:bookmarkStart w:name="z1095" w:id="9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соответствующей отрасли (сферы) области и исполнительные органы района (города областного значения)</w:t>
      </w:r>
    </w:p>
    <w:bookmarkEnd w:id="944"/>
    <w:bookmarkStart w:name="z1096" w:id="94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сентября года, предшествующего планируемому периоду </w:t>
      </w:r>
    </w:p>
    <w:bookmarkEnd w:id="945"/>
    <w:bookmarkStart w:name="z1097" w:id="94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46"/>
    <w:bookmarkStart w:name="z1098"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9" w:id="948"/>
    <w:p>
      <w:pPr>
        <w:spacing w:after="0"/>
        <w:ind w:left="0"/>
        <w:jc w:val="both"/>
      </w:pPr>
      <w:r>
        <w:rPr>
          <w:rFonts w:ascii="Times New Roman"/>
          <w:b w:val="false"/>
          <w:i w:val="false"/>
          <w:color w:val="000000"/>
          <w:sz w:val="28"/>
        </w:rPr>
        <w:t>
      Метод сбора - в электронном виде.</w:t>
      </w:r>
    </w:p>
    <w:bookmarkEnd w:id="948"/>
    <w:bookmarkStart w:name="z1100" w:id="949"/>
    <w:p>
      <w:pPr>
        <w:spacing w:after="0"/>
        <w:ind w:left="0"/>
        <w:jc w:val="left"/>
      </w:pPr>
      <w:r>
        <w:rPr>
          <w:rFonts w:ascii="Times New Roman"/>
          <w:b/>
          <w:i w:val="false"/>
          <w:color w:val="000000"/>
        </w:rPr>
        <w:t xml:space="preserve"> Целевые трансферты общего характера</w:t>
      </w:r>
    </w:p>
    <w:bookmarkEnd w:id="949"/>
    <w:bookmarkStart w:name="z1101" w:id="950"/>
    <w:p>
      <w:pPr>
        <w:spacing w:after="0"/>
        <w:ind w:left="0"/>
        <w:jc w:val="both"/>
      </w:pPr>
      <w:r>
        <w:rPr>
          <w:rFonts w:ascii="Times New Roman"/>
          <w:b w:val="false"/>
          <w:i w:val="false"/>
          <w:color w:val="000000"/>
          <w:sz w:val="28"/>
        </w:rPr>
        <w:t>
      Единица измерения: тысяч теңге</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2" w:id="951"/>
    <w:p>
      <w:pPr>
        <w:spacing w:after="0"/>
        <w:ind w:left="0"/>
        <w:jc w:val="both"/>
      </w:pPr>
      <w:r>
        <w:rPr>
          <w:rFonts w:ascii="Times New Roman"/>
          <w:b w:val="false"/>
          <w:i w:val="false"/>
          <w:color w:val="000000"/>
          <w:sz w:val="28"/>
        </w:rPr>
        <w:t>
      Телефоны______________________________________________</w:t>
      </w:r>
    </w:p>
    <w:bookmarkEnd w:id="951"/>
    <w:bookmarkStart w:name="z1103" w:id="952"/>
    <w:p>
      <w:pPr>
        <w:spacing w:after="0"/>
        <w:ind w:left="0"/>
        <w:jc w:val="both"/>
      </w:pPr>
      <w:r>
        <w:rPr>
          <w:rFonts w:ascii="Times New Roman"/>
          <w:b w:val="false"/>
          <w:i w:val="false"/>
          <w:color w:val="000000"/>
          <w:sz w:val="28"/>
        </w:rPr>
        <w:t>
      Адрес электронной почты ________________________________</w:t>
      </w:r>
    </w:p>
    <w:bookmarkEnd w:id="952"/>
    <w:bookmarkStart w:name="z1104" w:id="953"/>
    <w:p>
      <w:pPr>
        <w:spacing w:after="0"/>
        <w:ind w:left="0"/>
        <w:jc w:val="both"/>
      </w:pPr>
      <w:r>
        <w:rPr>
          <w:rFonts w:ascii="Times New Roman"/>
          <w:b w:val="false"/>
          <w:i w:val="false"/>
          <w:color w:val="000000"/>
          <w:sz w:val="28"/>
        </w:rPr>
        <w:t>
      Исполнитель ___________________________ подпись ________</w:t>
      </w:r>
    </w:p>
    <w:bookmarkEnd w:id="953"/>
    <w:bookmarkStart w:name="z1105" w:id="954"/>
    <w:p>
      <w:pPr>
        <w:spacing w:after="0"/>
        <w:ind w:left="0"/>
        <w:jc w:val="both"/>
      </w:pPr>
      <w:r>
        <w:rPr>
          <w:rFonts w:ascii="Times New Roman"/>
          <w:b w:val="false"/>
          <w:i w:val="false"/>
          <w:color w:val="000000"/>
          <w:sz w:val="28"/>
        </w:rPr>
        <w:t xml:space="preserve">
      фамилия, имя, отчество (при его наличии) </w:t>
      </w:r>
    </w:p>
    <w:bookmarkEnd w:id="954"/>
    <w:bookmarkStart w:name="z1106" w:id="955"/>
    <w:p>
      <w:pPr>
        <w:spacing w:after="0"/>
        <w:ind w:left="0"/>
        <w:jc w:val="both"/>
      </w:pPr>
      <w:r>
        <w:rPr>
          <w:rFonts w:ascii="Times New Roman"/>
          <w:b w:val="false"/>
          <w:i w:val="false"/>
          <w:color w:val="000000"/>
          <w:sz w:val="28"/>
        </w:rPr>
        <w:t>
      Руководитель или лицо, исполняющее его обязанности</w:t>
      </w:r>
    </w:p>
    <w:bookmarkEnd w:id="955"/>
    <w:bookmarkStart w:name="z1107" w:id="956"/>
    <w:p>
      <w:pPr>
        <w:spacing w:after="0"/>
        <w:ind w:left="0"/>
        <w:jc w:val="both"/>
      </w:pPr>
      <w:r>
        <w:rPr>
          <w:rFonts w:ascii="Times New Roman"/>
          <w:b w:val="false"/>
          <w:i w:val="false"/>
          <w:color w:val="000000"/>
          <w:sz w:val="28"/>
        </w:rPr>
        <w:t>
      ________________________________________ подпись _______</w:t>
      </w:r>
    </w:p>
    <w:bookmarkEnd w:id="956"/>
    <w:bookmarkStart w:name="z1108" w:id="957"/>
    <w:p>
      <w:pPr>
        <w:spacing w:after="0"/>
        <w:ind w:left="0"/>
        <w:jc w:val="both"/>
      </w:pPr>
      <w:r>
        <w:rPr>
          <w:rFonts w:ascii="Times New Roman"/>
          <w:b w:val="false"/>
          <w:i w:val="false"/>
          <w:color w:val="000000"/>
          <w:sz w:val="28"/>
        </w:rPr>
        <w:t>
      фамилия, имя, отчество (при его наличии)</w:t>
      </w:r>
    </w:p>
    <w:bookmarkEnd w:id="957"/>
    <w:bookmarkStart w:name="z1109" w:id="958"/>
    <w:p>
      <w:pPr>
        <w:spacing w:after="0"/>
        <w:ind w:left="0"/>
        <w:jc w:val="both"/>
      </w:pPr>
      <w:r>
        <w:rPr>
          <w:rFonts w:ascii="Times New Roman"/>
          <w:b w:val="false"/>
          <w:i w:val="false"/>
          <w:color w:val="000000"/>
          <w:sz w:val="28"/>
        </w:rPr>
        <w:t>
      Место для печати (при его наличии)</w:t>
      </w:r>
    </w:p>
    <w:bookmarkEnd w:id="958"/>
    <w:bookmarkStart w:name="z1110" w:id="95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"Целевые трансферты</w:t>
            </w:r>
            <w:r>
              <w:br/>
            </w:r>
            <w:r>
              <w:rPr>
                <w:rFonts w:ascii="Times New Roman"/>
                <w:b w:val="false"/>
                <w:i w:val="false"/>
                <w:color w:val="000000"/>
                <w:sz w:val="20"/>
              </w:rPr>
              <w:t>общего характера"</w:t>
            </w:r>
          </w:p>
        </w:tc>
      </w:tr>
    </w:tbl>
    <w:bookmarkStart w:name="z1112" w:id="9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"Целевые трансферты общего характера" (26-ППТОХ, в год формирование объемов трансферов общего характера)</w:t>
      </w:r>
    </w:p>
    <w:bookmarkEnd w:id="960"/>
    <w:bookmarkStart w:name="z1113" w:id="961"/>
    <w:p>
      <w:pPr>
        <w:spacing w:after="0"/>
        <w:ind w:left="0"/>
        <w:jc w:val="left"/>
      </w:pPr>
      <w:r>
        <w:rPr>
          <w:rFonts w:ascii="Times New Roman"/>
          <w:b/>
          <w:i w:val="false"/>
          <w:color w:val="000000"/>
        </w:rPr>
        <w:t xml:space="preserve"> Глава 1. Общие положения.</w:t>
      </w:r>
    </w:p>
    <w:bookmarkEnd w:id="961"/>
    <w:bookmarkStart w:name="z1114" w:id="9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"Целевые трансферты общего характера". (далее Форма)</w:t>
      </w:r>
    </w:p>
    <w:bookmarkEnd w:id="962"/>
    <w:bookmarkStart w:name="z1115" w:id="963"/>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963"/>
    <w:bookmarkStart w:name="z1116" w:id="96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64"/>
    <w:bookmarkStart w:name="z1117" w:id="965"/>
    <w:p>
      <w:pPr>
        <w:spacing w:after="0"/>
        <w:ind w:left="0"/>
        <w:jc w:val="left"/>
      </w:pPr>
      <w:r>
        <w:rPr>
          <w:rFonts w:ascii="Times New Roman"/>
          <w:b/>
          <w:i w:val="false"/>
          <w:color w:val="000000"/>
        </w:rPr>
        <w:t xml:space="preserve"> Глава 2. Пояснение по заполнению Формы.</w:t>
      </w:r>
    </w:p>
    <w:bookmarkEnd w:id="965"/>
    <w:bookmarkStart w:name="z1118" w:id="966"/>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966"/>
    <w:bookmarkStart w:name="z1119" w:id="967"/>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967"/>
    <w:bookmarkStart w:name="z1120" w:id="968"/>
    <w:p>
      <w:pPr>
        <w:spacing w:after="0"/>
        <w:ind w:left="0"/>
        <w:jc w:val="both"/>
      </w:pPr>
      <w:r>
        <w:rPr>
          <w:rFonts w:ascii="Times New Roman"/>
          <w:b w:val="false"/>
          <w:i w:val="false"/>
          <w:color w:val="000000"/>
          <w:sz w:val="28"/>
        </w:rPr>
        <w:t>
      6. В графах 3 4, 5 сума целевых трансфертов общего характера в том числе по направлениям расходов: на 1 год, 2 год, 3 год.</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Приложение 27</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22" w:id="969"/>
    <w:p>
      <w:pPr>
        <w:spacing w:after="0"/>
        <w:ind w:left="0"/>
        <w:jc w:val="both"/>
      </w:pPr>
      <w:r>
        <w:rPr>
          <w:rFonts w:ascii="Times New Roman"/>
          <w:b w:val="false"/>
          <w:i w:val="false"/>
          <w:color w:val="000000"/>
          <w:sz w:val="28"/>
        </w:rPr>
        <w:t>
      Представляется: в местный уполномоченный орган по государственному планированию области</w:t>
      </w:r>
    </w:p>
    <w:bookmarkEnd w:id="969"/>
    <w:bookmarkStart w:name="z1123" w:id="9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70"/>
    <w:bookmarkStart w:name="z1124" w:id="971"/>
    <w:p>
      <w:pPr>
        <w:spacing w:after="0"/>
        <w:ind w:left="0"/>
        <w:jc w:val="both"/>
      </w:pPr>
      <w:r>
        <w:rPr>
          <w:rFonts w:ascii="Times New Roman"/>
          <w:b w:val="false"/>
          <w:i w:val="false"/>
          <w:color w:val="000000"/>
          <w:sz w:val="28"/>
        </w:rPr>
        <w:t>
      Наименование административной формы: Затраты на развитие</w:t>
      </w:r>
    </w:p>
    <w:bookmarkEnd w:id="971"/>
    <w:bookmarkStart w:name="z1125" w:id="9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27-ППТОХ</w:t>
      </w:r>
    </w:p>
    <w:bookmarkEnd w:id="972"/>
    <w:bookmarkStart w:name="z1126" w:id="97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73"/>
    <w:bookmarkStart w:name="z1127" w:id="974"/>
    <w:p>
      <w:pPr>
        <w:spacing w:after="0"/>
        <w:ind w:left="0"/>
        <w:jc w:val="both"/>
      </w:pPr>
      <w:r>
        <w:rPr>
          <w:rFonts w:ascii="Times New Roman"/>
          <w:b w:val="false"/>
          <w:i w:val="false"/>
          <w:color w:val="000000"/>
          <w:sz w:val="28"/>
        </w:rPr>
        <w:t>
      Отчетный период: на ________ месяц 20__ года.</w:t>
      </w:r>
    </w:p>
    <w:bookmarkEnd w:id="974"/>
    <w:bookmarkStart w:name="z1128" w:id="9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соответствующей отрасли (сферы) области и исполнительные органы района (города областного значения)</w:t>
      </w:r>
    </w:p>
    <w:bookmarkEnd w:id="975"/>
    <w:bookmarkStart w:name="z1129" w:id="9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сентября года, предшествующего планируемому периоду</w:t>
      </w:r>
    </w:p>
    <w:bookmarkEnd w:id="976"/>
    <w:bookmarkStart w:name="z1130" w:id="97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77"/>
    <w:bookmarkStart w:name="z1131"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979"/>
    <w:p>
      <w:pPr>
        <w:spacing w:after="0"/>
        <w:ind w:left="0"/>
        <w:jc w:val="both"/>
      </w:pPr>
      <w:r>
        <w:rPr>
          <w:rFonts w:ascii="Times New Roman"/>
          <w:b w:val="false"/>
          <w:i w:val="false"/>
          <w:color w:val="000000"/>
          <w:sz w:val="28"/>
        </w:rPr>
        <w:t>
      Метод сбора - в электронном виде.</w:t>
      </w:r>
    </w:p>
    <w:bookmarkEnd w:id="979"/>
    <w:bookmarkStart w:name="z1133" w:id="980"/>
    <w:p>
      <w:pPr>
        <w:spacing w:after="0"/>
        <w:ind w:left="0"/>
        <w:jc w:val="left"/>
      </w:pPr>
      <w:r>
        <w:rPr>
          <w:rFonts w:ascii="Times New Roman"/>
          <w:b/>
          <w:i w:val="false"/>
          <w:color w:val="000000"/>
        </w:rPr>
        <w:t xml:space="preserve"> Затраты на развитие</w:t>
      </w:r>
    </w:p>
    <w:bookmarkEnd w:id="980"/>
    <w:bookmarkStart w:name="z1134" w:id="981"/>
    <w:p>
      <w:pPr>
        <w:spacing w:after="0"/>
        <w:ind w:left="0"/>
        <w:jc w:val="both"/>
      </w:pPr>
      <w:r>
        <w:rPr>
          <w:rFonts w:ascii="Times New Roman"/>
          <w:b w:val="false"/>
          <w:i w:val="false"/>
          <w:color w:val="000000"/>
          <w:sz w:val="28"/>
        </w:rPr>
        <w:t>
      Единица измерения: тысяч теңге</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 в том числе по направлениям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982"/>
    <w:p>
      <w:pPr>
        <w:spacing w:after="0"/>
        <w:ind w:left="0"/>
        <w:jc w:val="both"/>
      </w:pPr>
      <w:r>
        <w:rPr>
          <w:rFonts w:ascii="Times New Roman"/>
          <w:b w:val="false"/>
          <w:i w:val="false"/>
          <w:color w:val="000000"/>
          <w:sz w:val="28"/>
        </w:rPr>
        <w:t>
      Телефоны______________________________________________</w:t>
      </w:r>
    </w:p>
    <w:bookmarkEnd w:id="982"/>
    <w:bookmarkStart w:name="z1136" w:id="983"/>
    <w:p>
      <w:pPr>
        <w:spacing w:after="0"/>
        <w:ind w:left="0"/>
        <w:jc w:val="both"/>
      </w:pPr>
      <w:r>
        <w:rPr>
          <w:rFonts w:ascii="Times New Roman"/>
          <w:b w:val="false"/>
          <w:i w:val="false"/>
          <w:color w:val="000000"/>
          <w:sz w:val="28"/>
        </w:rPr>
        <w:t>
      Адрес электронной почты ________________________________</w:t>
      </w:r>
    </w:p>
    <w:bookmarkEnd w:id="983"/>
    <w:bookmarkStart w:name="z1137" w:id="984"/>
    <w:p>
      <w:pPr>
        <w:spacing w:after="0"/>
        <w:ind w:left="0"/>
        <w:jc w:val="both"/>
      </w:pPr>
      <w:r>
        <w:rPr>
          <w:rFonts w:ascii="Times New Roman"/>
          <w:b w:val="false"/>
          <w:i w:val="false"/>
          <w:color w:val="000000"/>
          <w:sz w:val="28"/>
        </w:rPr>
        <w:t>
      Исполнитель ___________________________ подпись ________</w:t>
      </w:r>
    </w:p>
    <w:bookmarkEnd w:id="984"/>
    <w:bookmarkStart w:name="z1138" w:id="985"/>
    <w:p>
      <w:pPr>
        <w:spacing w:after="0"/>
        <w:ind w:left="0"/>
        <w:jc w:val="both"/>
      </w:pPr>
      <w:r>
        <w:rPr>
          <w:rFonts w:ascii="Times New Roman"/>
          <w:b w:val="false"/>
          <w:i w:val="false"/>
          <w:color w:val="000000"/>
          <w:sz w:val="28"/>
        </w:rPr>
        <w:t xml:space="preserve">
      фамилия, имя, отчество (при его наличии) </w:t>
      </w:r>
    </w:p>
    <w:bookmarkEnd w:id="985"/>
    <w:bookmarkStart w:name="z1139" w:id="986"/>
    <w:p>
      <w:pPr>
        <w:spacing w:after="0"/>
        <w:ind w:left="0"/>
        <w:jc w:val="both"/>
      </w:pPr>
      <w:r>
        <w:rPr>
          <w:rFonts w:ascii="Times New Roman"/>
          <w:b w:val="false"/>
          <w:i w:val="false"/>
          <w:color w:val="000000"/>
          <w:sz w:val="28"/>
        </w:rPr>
        <w:t>
      Руководитель или лицо, исполняющее его обязанности</w:t>
      </w:r>
    </w:p>
    <w:bookmarkEnd w:id="986"/>
    <w:bookmarkStart w:name="z1140" w:id="987"/>
    <w:p>
      <w:pPr>
        <w:spacing w:after="0"/>
        <w:ind w:left="0"/>
        <w:jc w:val="both"/>
      </w:pPr>
      <w:r>
        <w:rPr>
          <w:rFonts w:ascii="Times New Roman"/>
          <w:b w:val="false"/>
          <w:i w:val="false"/>
          <w:color w:val="000000"/>
          <w:sz w:val="28"/>
        </w:rPr>
        <w:t>
      ________________________________________ подпись _______</w:t>
      </w:r>
    </w:p>
    <w:bookmarkEnd w:id="987"/>
    <w:bookmarkStart w:name="z1141" w:id="988"/>
    <w:p>
      <w:pPr>
        <w:spacing w:after="0"/>
        <w:ind w:left="0"/>
        <w:jc w:val="both"/>
      </w:pPr>
      <w:r>
        <w:rPr>
          <w:rFonts w:ascii="Times New Roman"/>
          <w:b w:val="false"/>
          <w:i w:val="false"/>
          <w:color w:val="000000"/>
          <w:sz w:val="28"/>
        </w:rPr>
        <w:t>
      фамилия, имя, отчество (при его наличии)</w:t>
      </w:r>
    </w:p>
    <w:bookmarkEnd w:id="988"/>
    <w:bookmarkStart w:name="z1142" w:id="989"/>
    <w:p>
      <w:pPr>
        <w:spacing w:after="0"/>
        <w:ind w:left="0"/>
        <w:jc w:val="both"/>
      </w:pPr>
      <w:r>
        <w:rPr>
          <w:rFonts w:ascii="Times New Roman"/>
          <w:b w:val="false"/>
          <w:i w:val="false"/>
          <w:color w:val="000000"/>
          <w:sz w:val="28"/>
        </w:rPr>
        <w:t>
      Место для печати (при его наличии)</w:t>
      </w:r>
    </w:p>
    <w:bookmarkEnd w:id="989"/>
    <w:bookmarkStart w:name="z1143" w:id="99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"Затраты на развитие"</w:t>
            </w:r>
          </w:p>
        </w:tc>
      </w:tr>
    </w:tbl>
    <w:bookmarkStart w:name="z1145" w:id="9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"Затраты на развитие" (27-ППТОХ, в год формирование объемов трансферов общего характера)</w:t>
      </w:r>
    </w:p>
    <w:bookmarkEnd w:id="991"/>
    <w:bookmarkStart w:name="z1146" w:id="992"/>
    <w:p>
      <w:pPr>
        <w:spacing w:after="0"/>
        <w:ind w:left="0"/>
        <w:jc w:val="left"/>
      </w:pPr>
      <w:r>
        <w:rPr>
          <w:rFonts w:ascii="Times New Roman"/>
          <w:b/>
          <w:i w:val="false"/>
          <w:color w:val="000000"/>
        </w:rPr>
        <w:t xml:space="preserve"> Глава 1. Общие положения.</w:t>
      </w:r>
    </w:p>
    <w:bookmarkEnd w:id="992"/>
    <w:bookmarkStart w:name="z1147" w:id="9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"Затраты на развитие" (далее – Форма).</w:t>
      </w:r>
    </w:p>
    <w:bookmarkEnd w:id="993"/>
    <w:bookmarkStart w:name="z1148" w:id="99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области / руководителем местного исполнительного органы района (города областного значения) с указанием его фамилии и инициалов.</w:t>
      </w:r>
    </w:p>
    <w:bookmarkEnd w:id="994"/>
    <w:bookmarkStart w:name="z1149" w:id="99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95"/>
    <w:bookmarkStart w:name="z1150" w:id="996"/>
    <w:p>
      <w:pPr>
        <w:spacing w:after="0"/>
        <w:ind w:left="0"/>
        <w:jc w:val="left"/>
      </w:pPr>
      <w:r>
        <w:rPr>
          <w:rFonts w:ascii="Times New Roman"/>
          <w:b/>
          <w:i w:val="false"/>
          <w:color w:val="000000"/>
        </w:rPr>
        <w:t xml:space="preserve"> Глава 2. Пояснение по заполнению Формы</w:t>
      </w:r>
    </w:p>
    <w:bookmarkEnd w:id="996"/>
    <w:bookmarkStart w:name="z1151" w:id="997"/>
    <w:p>
      <w:pPr>
        <w:spacing w:after="0"/>
        <w:ind w:left="0"/>
        <w:jc w:val="both"/>
      </w:pPr>
      <w:r>
        <w:rPr>
          <w:rFonts w:ascii="Times New Roman"/>
          <w:b w:val="false"/>
          <w:i w:val="false"/>
          <w:color w:val="000000"/>
          <w:sz w:val="28"/>
        </w:rPr>
        <w:t>
      4. В графе 1 указывается нумерация столицы, области, города республиканского значения по пункту.</w:t>
      </w:r>
    </w:p>
    <w:bookmarkEnd w:id="997"/>
    <w:bookmarkStart w:name="z1152" w:id="998"/>
    <w:p>
      <w:pPr>
        <w:spacing w:after="0"/>
        <w:ind w:left="0"/>
        <w:jc w:val="both"/>
      </w:pPr>
      <w:r>
        <w:rPr>
          <w:rFonts w:ascii="Times New Roman"/>
          <w:b w:val="false"/>
          <w:i w:val="false"/>
          <w:color w:val="000000"/>
          <w:sz w:val="28"/>
        </w:rPr>
        <w:t>
      5. В графе 2 указывается наименование столицы, области, города республиканского значения</w:t>
      </w:r>
    </w:p>
    <w:bookmarkEnd w:id="998"/>
    <w:bookmarkStart w:name="z1153" w:id="999"/>
    <w:p>
      <w:pPr>
        <w:spacing w:after="0"/>
        <w:ind w:left="0"/>
        <w:jc w:val="both"/>
      </w:pPr>
      <w:r>
        <w:rPr>
          <w:rFonts w:ascii="Times New Roman"/>
          <w:b w:val="false"/>
          <w:i w:val="false"/>
          <w:color w:val="000000"/>
          <w:sz w:val="28"/>
        </w:rPr>
        <w:t>
      6. В графах 3, 5, 7 указывается показатели обеспеченности Системы региональных стандартов, по %.</w:t>
      </w:r>
    </w:p>
    <w:bookmarkEnd w:id="999"/>
    <w:bookmarkStart w:name="z1154" w:id="1000"/>
    <w:p>
      <w:pPr>
        <w:spacing w:after="0"/>
        <w:ind w:left="0"/>
        <w:jc w:val="both"/>
      </w:pPr>
      <w:r>
        <w:rPr>
          <w:rFonts w:ascii="Times New Roman"/>
          <w:b w:val="false"/>
          <w:i w:val="false"/>
          <w:color w:val="000000"/>
          <w:sz w:val="28"/>
        </w:rPr>
        <w:t>
      7. В графе 4 указывается сумма показатели обеспеченности Системы региональных стандартов на 1 год.</w:t>
      </w:r>
    </w:p>
    <w:bookmarkEnd w:id="1000"/>
    <w:bookmarkStart w:name="z1155" w:id="1001"/>
    <w:p>
      <w:pPr>
        <w:spacing w:after="0"/>
        <w:ind w:left="0"/>
        <w:jc w:val="both"/>
      </w:pPr>
      <w:r>
        <w:rPr>
          <w:rFonts w:ascii="Times New Roman"/>
          <w:b w:val="false"/>
          <w:i w:val="false"/>
          <w:color w:val="000000"/>
          <w:sz w:val="28"/>
        </w:rPr>
        <w:t>
      8. В графе 6 указывается сумма показатели обеспеченности Системы региональных стандартов на 2 год.</w:t>
      </w:r>
    </w:p>
    <w:bookmarkEnd w:id="1001"/>
    <w:bookmarkStart w:name="z1156" w:id="1002"/>
    <w:p>
      <w:pPr>
        <w:spacing w:after="0"/>
        <w:ind w:left="0"/>
        <w:jc w:val="both"/>
      </w:pPr>
      <w:r>
        <w:rPr>
          <w:rFonts w:ascii="Times New Roman"/>
          <w:b w:val="false"/>
          <w:i w:val="false"/>
          <w:color w:val="000000"/>
          <w:sz w:val="28"/>
        </w:rPr>
        <w:t>
      9. В графе 8 указываются сумма показатели обеспеченности Системы региональных стандартов на 3 год.</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Приложение 28</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58" w:id="1003"/>
    <w:p>
      <w:pPr>
        <w:spacing w:after="0"/>
        <w:ind w:left="0"/>
        <w:jc w:val="both"/>
      </w:pPr>
      <w:r>
        <w:rPr>
          <w:rFonts w:ascii="Times New Roman"/>
          <w:b w:val="false"/>
          <w:i w:val="false"/>
          <w:color w:val="000000"/>
          <w:sz w:val="28"/>
        </w:rPr>
        <w:t>
      Представляется: в местный уполномоченный орган по государственному планированию района (города областного значения)</w:t>
      </w:r>
    </w:p>
    <w:bookmarkEnd w:id="1003"/>
    <w:bookmarkStart w:name="z1159" w:id="10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04"/>
    <w:bookmarkStart w:name="z1160" w:id="1005"/>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w:t>
      </w:r>
    </w:p>
    <w:bookmarkEnd w:id="1005"/>
    <w:bookmarkStart w:name="z1161" w:id="10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28-ППТОХ</w:t>
      </w:r>
    </w:p>
    <w:bookmarkEnd w:id="1006"/>
    <w:bookmarkStart w:name="z1162" w:id="100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07"/>
    <w:bookmarkStart w:name="z1163" w:id="1008"/>
    <w:p>
      <w:pPr>
        <w:spacing w:after="0"/>
        <w:ind w:left="0"/>
        <w:jc w:val="both"/>
      </w:pPr>
      <w:r>
        <w:rPr>
          <w:rFonts w:ascii="Times New Roman"/>
          <w:b w:val="false"/>
          <w:i w:val="false"/>
          <w:color w:val="000000"/>
          <w:sz w:val="28"/>
        </w:rPr>
        <w:t>
      Отчетный период: на ________ месяц 20__ года.</w:t>
      </w:r>
    </w:p>
    <w:bookmarkEnd w:id="1008"/>
    <w:bookmarkStart w:name="z1164" w:id="10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1009"/>
    <w:bookmarkStart w:name="z1165" w:id="10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5 февраля года, предшествующего планируемому периоду</w:t>
      </w:r>
    </w:p>
    <w:bookmarkEnd w:id="1010"/>
    <w:bookmarkStart w:name="z1166" w:id="101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11"/>
    <w:bookmarkStart w:name="z1167"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1013"/>
    <w:p>
      <w:pPr>
        <w:spacing w:after="0"/>
        <w:ind w:left="0"/>
        <w:jc w:val="both"/>
      </w:pPr>
      <w:r>
        <w:rPr>
          <w:rFonts w:ascii="Times New Roman"/>
          <w:b w:val="false"/>
          <w:i w:val="false"/>
          <w:color w:val="000000"/>
          <w:sz w:val="28"/>
        </w:rPr>
        <w:t>
      Метод сбора - в электронном виде.</w:t>
      </w:r>
    </w:p>
    <w:bookmarkEnd w:id="1013"/>
    <w:bookmarkStart w:name="z1169" w:id="1014"/>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w:t>
      </w:r>
    </w:p>
    <w:bookmarkEnd w:id="1014"/>
    <w:bookmarkStart w:name="z1170" w:id="1015"/>
    <w:p>
      <w:pPr>
        <w:spacing w:after="0"/>
        <w:ind w:left="0"/>
        <w:jc w:val="both"/>
      </w:pPr>
      <w:r>
        <w:rPr>
          <w:rFonts w:ascii="Times New Roman"/>
          <w:b w:val="false"/>
          <w:i w:val="false"/>
          <w:color w:val="000000"/>
          <w:sz w:val="28"/>
        </w:rPr>
        <w:t>
      Единица измерения: тысяч теңге</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1016"/>
    <w:p>
      <w:pPr>
        <w:spacing w:after="0"/>
        <w:ind w:left="0"/>
        <w:jc w:val="both"/>
      </w:pPr>
      <w:r>
        <w:rPr>
          <w:rFonts w:ascii="Times New Roman"/>
          <w:b w:val="false"/>
          <w:i w:val="false"/>
          <w:color w:val="000000"/>
          <w:sz w:val="28"/>
        </w:rPr>
        <w:t>
      Телефоны______________________________________________</w:t>
      </w:r>
    </w:p>
    <w:bookmarkEnd w:id="1016"/>
    <w:bookmarkStart w:name="z1172" w:id="1017"/>
    <w:p>
      <w:pPr>
        <w:spacing w:after="0"/>
        <w:ind w:left="0"/>
        <w:jc w:val="both"/>
      </w:pPr>
      <w:r>
        <w:rPr>
          <w:rFonts w:ascii="Times New Roman"/>
          <w:b w:val="false"/>
          <w:i w:val="false"/>
          <w:color w:val="000000"/>
          <w:sz w:val="28"/>
        </w:rPr>
        <w:t>
      Адрес электронной почты ________________________________</w:t>
      </w:r>
    </w:p>
    <w:bookmarkEnd w:id="1017"/>
    <w:bookmarkStart w:name="z1173" w:id="1018"/>
    <w:p>
      <w:pPr>
        <w:spacing w:after="0"/>
        <w:ind w:left="0"/>
        <w:jc w:val="both"/>
      </w:pPr>
      <w:r>
        <w:rPr>
          <w:rFonts w:ascii="Times New Roman"/>
          <w:b w:val="false"/>
          <w:i w:val="false"/>
          <w:color w:val="000000"/>
          <w:sz w:val="28"/>
        </w:rPr>
        <w:t>
      Исполнитель ___________________________ подпись ________</w:t>
      </w:r>
    </w:p>
    <w:bookmarkEnd w:id="1018"/>
    <w:bookmarkStart w:name="z1174" w:id="1019"/>
    <w:p>
      <w:pPr>
        <w:spacing w:after="0"/>
        <w:ind w:left="0"/>
        <w:jc w:val="both"/>
      </w:pPr>
      <w:r>
        <w:rPr>
          <w:rFonts w:ascii="Times New Roman"/>
          <w:b w:val="false"/>
          <w:i w:val="false"/>
          <w:color w:val="000000"/>
          <w:sz w:val="28"/>
        </w:rPr>
        <w:t xml:space="preserve">
      фамилия, имя, отчество (при его наличии) </w:t>
      </w:r>
    </w:p>
    <w:bookmarkEnd w:id="1019"/>
    <w:bookmarkStart w:name="z1175" w:id="1020"/>
    <w:p>
      <w:pPr>
        <w:spacing w:after="0"/>
        <w:ind w:left="0"/>
        <w:jc w:val="both"/>
      </w:pPr>
      <w:r>
        <w:rPr>
          <w:rFonts w:ascii="Times New Roman"/>
          <w:b w:val="false"/>
          <w:i w:val="false"/>
          <w:color w:val="000000"/>
          <w:sz w:val="28"/>
        </w:rPr>
        <w:t>
      Руководитель или лицо, исполняющее его обязанности</w:t>
      </w:r>
    </w:p>
    <w:bookmarkEnd w:id="1020"/>
    <w:bookmarkStart w:name="z1176" w:id="1021"/>
    <w:p>
      <w:pPr>
        <w:spacing w:after="0"/>
        <w:ind w:left="0"/>
        <w:jc w:val="both"/>
      </w:pPr>
      <w:r>
        <w:rPr>
          <w:rFonts w:ascii="Times New Roman"/>
          <w:b w:val="false"/>
          <w:i w:val="false"/>
          <w:color w:val="000000"/>
          <w:sz w:val="28"/>
        </w:rPr>
        <w:t>
      ________________________________________ подпись _______</w:t>
      </w:r>
    </w:p>
    <w:bookmarkEnd w:id="1021"/>
    <w:bookmarkStart w:name="z1177" w:id="1022"/>
    <w:p>
      <w:pPr>
        <w:spacing w:after="0"/>
        <w:ind w:left="0"/>
        <w:jc w:val="both"/>
      </w:pPr>
      <w:r>
        <w:rPr>
          <w:rFonts w:ascii="Times New Roman"/>
          <w:b w:val="false"/>
          <w:i w:val="false"/>
          <w:color w:val="000000"/>
          <w:sz w:val="28"/>
        </w:rPr>
        <w:t>
      фамилия, имя, отчество (при его наличии)</w:t>
      </w:r>
    </w:p>
    <w:bookmarkEnd w:id="1022"/>
    <w:bookmarkStart w:name="z1178" w:id="1023"/>
    <w:p>
      <w:pPr>
        <w:spacing w:after="0"/>
        <w:ind w:left="0"/>
        <w:jc w:val="both"/>
      </w:pPr>
      <w:r>
        <w:rPr>
          <w:rFonts w:ascii="Times New Roman"/>
          <w:b w:val="false"/>
          <w:i w:val="false"/>
          <w:color w:val="000000"/>
          <w:sz w:val="28"/>
        </w:rPr>
        <w:t>
      Место для печати (при его наличии)</w:t>
      </w:r>
    </w:p>
    <w:bookmarkEnd w:id="1023"/>
    <w:bookmarkStart w:name="z1179" w:id="102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 осуществляемый</w:t>
            </w:r>
            <w:r>
              <w:br/>
            </w:r>
            <w:r>
              <w:rPr>
                <w:rFonts w:ascii="Times New Roman"/>
                <w:b w:val="false"/>
                <w:i w:val="false"/>
                <w:color w:val="000000"/>
                <w:sz w:val="20"/>
              </w:rPr>
              <w:t>аппаратами акимов городов</w:t>
            </w:r>
            <w:r>
              <w:br/>
            </w:r>
            <w:r>
              <w:rPr>
                <w:rFonts w:ascii="Times New Roman"/>
                <w:b w:val="false"/>
                <w:i w:val="false"/>
                <w:color w:val="000000"/>
                <w:sz w:val="20"/>
              </w:rPr>
              <w:t>районного значения, сел, поселков,</w:t>
            </w:r>
            <w:r>
              <w:br/>
            </w:r>
            <w:r>
              <w:rPr>
                <w:rFonts w:ascii="Times New Roman"/>
                <w:b w:val="false"/>
                <w:i w:val="false"/>
                <w:color w:val="000000"/>
                <w:sz w:val="20"/>
              </w:rPr>
              <w:t>сельских округов"</w:t>
            </w:r>
          </w:p>
        </w:tc>
      </w:tr>
    </w:tbl>
    <w:bookmarkStart w:name="z1181" w:id="10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(28-ППТОХ, в год формирование объемов трансферов общего характера)</w:t>
      </w:r>
    </w:p>
    <w:bookmarkEnd w:id="1025"/>
    <w:bookmarkStart w:name="z1182" w:id="1026"/>
    <w:p>
      <w:pPr>
        <w:spacing w:after="0"/>
        <w:ind w:left="0"/>
        <w:jc w:val="left"/>
      </w:pPr>
      <w:r>
        <w:rPr>
          <w:rFonts w:ascii="Times New Roman"/>
          <w:b/>
          <w:i w:val="false"/>
          <w:color w:val="000000"/>
        </w:rPr>
        <w:t xml:space="preserve"> Глава 1. Общие положения.</w:t>
      </w:r>
    </w:p>
    <w:bookmarkEnd w:id="1026"/>
    <w:bookmarkStart w:name="z1183" w:id="10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(далее – Форма).</w:t>
      </w:r>
    </w:p>
    <w:bookmarkEnd w:id="1027"/>
    <w:bookmarkStart w:name="z1184" w:id="1028"/>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городов районного значения, села, поселка, сельского округа с указанием его фамилии и инициалов.</w:t>
      </w:r>
    </w:p>
    <w:bookmarkEnd w:id="1028"/>
    <w:bookmarkStart w:name="z1185" w:id="102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29"/>
    <w:bookmarkStart w:name="z1186" w:id="1030"/>
    <w:p>
      <w:pPr>
        <w:spacing w:after="0"/>
        <w:ind w:left="0"/>
        <w:jc w:val="left"/>
      </w:pPr>
      <w:r>
        <w:rPr>
          <w:rFonts w:ascii="Times New Roman"/>
          <w:b/>
          <w:i w:val="false"/>
          <w:color w:val="000000"/>
        </w:rPr>
        <w:t xml:space="preserve"> Глава 2. Пояснение по заполнению Формы</w:t>
      </w:r>
    </w:p>
    <w:bookmarkEnd w:id="1030"/>
    <w:bookmarkStart w:name="z1187" w:id="1031"/>
    <w:p>
      <w:pPr>
        <w:spacing w:after="0"/>
        <w:ind w:left="0"/>
        <w:jc w:val="both"/>
      </w:pPr>
      <w:r>
        <w:rPr>
          <w:rFonts w:ascii="Times New Roman"/>
          <w:b w:val="false"/>
          <w:i w:val="false"/>
          <w:color w:val="000000"/>
          <w:sz w:val="28"/>
        </w:rPr>
        <w:t>
      4. В графе 1 указывается код бюджетной программы.</w:t>
      </w:r>
    </w:p>
    <w:bookmarkEnd w:id="1031"/>
    <w:bookmarkStart w:name="z1188" w:id="1032"/>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032"/>
    <w:bookmarkStart w:name="z1189" w:id="1033"/>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2год, 3 год.</w:t>
      </w:r>
    </w:p>
    <w:bookmarkEnd w:id="1033"/>
    <w:bookmarkStart w:name="z1190" w:id="1034"/>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034"/>
    <w:bookmarkStart w:name="z1191" w:id="1035"/>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035"/>
    <w:bookmarkStart w:name="z1192" w:id="1036"/>
    <w:p>
      <w:pPr>
        <w:spacing w:after="0"/>
        <w:ind w:left="0"/>
        <w:jc w:val="both"/>
      </w:pPr>
      <w:r>
        <w:rPr>
          <w:rFonts w:ascii="Times New Roman"/>
          <w:b w:val="false"/>
          <w:i w:val="false"/>
          <w:color w:val="000000"/>
          <w:sz w:val="28"/>
        </w:rPr>
        <w:t>
      9. В графе 10 указываются обоснование.</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Приложение 29</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94" w:id="1037"/>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1037"/>
    <w:bookmarkStart w:name="z1195" w:id="10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38"/>
    <w:bookmarkStart w:name="z1196" w:id="1039"/>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w:t>
      </w:r>
    </w:p>
    <w:bookmarkEnd w:id="1039"/>
    <w:bookmarkStart w:name="z1197" w:id="1040"/>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040"/>
    <w:bookmarkStart w:name="z1198" w:id="1041"/>
    <w:p>
      <w:pPr>
        <w:spacing w:after="0"/>
        <w:ind w:left="0"/>
        <w:jc w:val="both"/>
      </w:pPr>
      <w:r>
        <w:rPr>
          <w:rFonts w:ascii="Times New Roman"/>
          <w:b w:val="false"/>
          <w:i w:val="false"/>
          <w:color w:val="000000"/>
          <w:sz w:val="28"/>
        </w:rPr>
        <w:t>
      на безвозмездной основе 29-ППТОХ</w:t>
      </w:r>
    </w:p>
    <w:bookmarkEnd w:id="1041"/>
    <w:bookmarkStart w:name="z1199" w:id="104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42"/>
    <w:bookmarkStart w:name="z1200" w:id="1043"/>
    <w:p>
      <w:pPr>
        <w:spacing w:after="0"/>
        <w:ind w:left="0"/>
        <w:jc w:val="both"/>
      </w:pPr>
      <w:r>
        <w:rPr>
          <w:rFonts w:ascii="Times New Roman"/>
          <w:b w:val="false"/>
          <w:i w:val="false"/>
          <w:color w:val="000000"/>
          <w:sz w:val="28"/>
        </w:rPr>
        <w:t>
      Отчетный период: на ________ месяц 20__ года.</w:t>
      </w:r>
    </w:p>
    <w:bookmarkEnd w:id="1043"/>
    <w:bookmarkStart w:name="z1201" w:id="10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района (города областного значения)</w:t>
      </w:r>
    </w:p>
    <w:bookmarkEnd w:id="1044"/>
    <w:bookmarkStart w:name="z1202" w:id="10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февраля года, предшествующего планируемому периоду</w:t>
      </w:r>
    </w:p>
    <w:bookmarkEnd w:id="1045"/>
    <w:bookmarkStart w:name="z1203" w:id="104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46"/>
    <w:bookmarkStart w:name="z1204"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5" w:id="1048"/>
    <w:p>
      <w:pPr>
        <w:spacing w:after="0"/>
        <w:ind w:left="0"/>
        <w:jc w:val="both"/>
      </w:pPr>
      <w:r>
        <w:rPr>
          <w:rFonts w:ascii="Times New Roman"/>
          <w:b w:val="false"/>
          <w:i w:val="false"/>
          <w:color w:val="000000"/>
          <w:sz w:val="28"/>
        </w:rPr>
        <w:t>
      Метод сбора - в электронном виде.</w:t>
      </w:r>
    </w:p>
    <w:bookmarkEnd w:id="1048"/>
    <w:bookmarkStart w:name="z1206" w:id="1049"/>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w:t>
      </w:r>
    </w:p>
    <w:bookmarkEnd w:id="1049"/>
    <w:bookmarkStart w:name="z1207" w:id="1050"/>
    <w:p>
      <w:pPr>
        <w:spacing w:after="0"/>
        <w:ind w:left="0"/>
        <w:jc w:val="both"/>
      </w:pPr>
      <w:r>
        <w:rPr>
          <w:rFonts w:ascii="Times New Roman"/>
          <w:b w:val="false"/>
          <w:i w:val="false"/>
          <w:color w:val="000000"/>
          <w:sz w:val="28"/>
        </w:rPr>
        <w:t>
      Единица измерение: тысяч теңге</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8" w:id="1051"/>
    <w:p>
      <w:pPr>
        <w:spacing w:after="0"/>
        <w:ind w:left="0"/>
        <w:jc w:val="both"/>
      </w:pPr>
      <w:r>
        <w:rPr>
          <w:rFonts w:ascii="Times New Roman"/>
          <w:b w:val="false"/>
          <w:i w:val="false"/>
          <w:color w:val="000000"/>
          <w:sz w:val="28"/>
        </w:rPr>
        <w:t>
      Телефоны______________________________________________</w:t>
      </w:r>
    </w:p>
    <w:bookmarkEnd w:id="1051"/>
    <w:bookmarkStart w:name="z1209" w:id="1052"/>
    <w:p>
      <w:pPr>
        <w:spacing w:after="0"/>
        <w:ind w:left="0"/>
        <w:jc w:val="both"/>
      </w:pPr>
      <w:r>
        <w:rPr>
          <w:rFonts w:ascii="Times New Roman"/>
          <w:b w:val="false"/>
          <w:i w:val="false"/>
          <w:color w:val="000000"/>
          <w:sz w:val="28"/>
        </w:rPr>
        <w:t>
      Адрес электронной почты ________________________________</w:t>
      </w:r>
    </w:p>
    <w:bookmarkEnd w:id="1052"/>
    <w:bookmarkStart w:name="z1210" w:id="1053"/>
    <w:p>
      <w:pPr>
        <w:spacing w:after="0"/>
        <w:ind w:left="0"/>
        <w:jc w:val="both"/>
      </w:pPr>
      <w:r>
        <w:rPr>
          <w:rFonts w:ascii="Times New Roman"/>
          <w:b w:val="false"/>
          <w:i w:val="false"/>
          <w:color w:val="000000"/>
          <w:sz w:val="28"/>
        </w:rPr>
        <w:t>
      Исполнитель ___________________________ подпись ________</w:t>
      </w:r>
    </w:p>
    <w:bookmarkEnd w:id="1053"/>
    <w:bookmarkStart w:name="z1211" w:id="1054"/>
    <w:p>
      <w:pPr>
        <w:spacing w:after="0"/>
        <w:ind w:left="0"/>
        <w:jc w:val="both"/>
      </w:pPr>
      <w:r>
        <w:rPr>
          <w:rFonts w:ascii="Times New Roman"/>
          <w:b w:val="false"/>
          <w:i w:val="false"/>
          <w:color w:val="000000"/>
          <w:sz w:val="28"/>
        </w:rPr>
        <w:t xml:space="preserve">
      фамилия, имя, отчество (при его наличии) </w:t>
      </w:r>
    </w:p>
    <w:bookmarkEnd w:id="1054"/>
    <w:bookmarkStart w:name="z1212" w:id="1055"/>
    <w:p>
      <w:pPr>
        <w:spacing w:after="0"/>
        <w:ind w:left="0"/>
        <w:jc w:val="both"/>
      </w:pPr>
      <w:r>
        <w:rPr>
          <w:rFonts w:ascii="Times New Roman"/>
          <w:b w:val="false"/>
          <w:i w:val="false"/>
          <w:color w:val="000000"/>
          <w:sz w:val="28"/>
        </w:rPr>
        <w:t>
      Руководитель или лицо, исполняющее его обязанности</w:t>
      </w:r>
    </w:p>
    <w:bookmarkEnd w:id="1055"/>
    <w:bookmarkStart w:name="z1213" w:id="1056"/>
    <w:p>
      <w:pPr>
        <w:spacing w:after="0"/>
        <w:ind w:left="0"/>
        <w:jc w:val="both"/>
      </w:pPr>
      <w:r>
        <w:rPr>
          <w:rFonts w:ascii="Times New Roman"/>
          <w:b w:val="false"/>
          <w:i w:val="false"/>
          <w:color w:val="000000"/>
          <w:sz w:val="28"/>
        </w:rPr>
        <w:t>
      ________________________________________ подпись _______</w:t>
      </w:r>
    </w:p>
    <w:bookmarkEnd w:id="1056"/>
    <w:bookmarkStart w:name="z1214" w:id="1057"/>
    <w:p>
      <w:pPr>
        <w:spacing w:after="0"/>
        <w:ind w:left="0"/>
        <w:jc w:val="both"/>
      </w:pPr>
      <w:r>
        <w:rPr>
          <w:rFonts w:ascii="Times New Roman"/>
          <w:b w:val="false"/>
          <w:i w:val="false"/>
          <w:color w:val="000000"/>
          <w:sz w:val="28"/>
        </w:rPr>
        <w:t>
      фамилия, имя, отчество (при его наличии)</w:t>
      </w:r>
    </w:p>
    <w:bookmarkEnd w:id="1057"/>
    <w:bookmarkStart w:name="z1215" w:id="1058"/>
    <w:p>
      <w:pPr>
        <w:spacing w:after="0"/>
        <w:ind w:left="0"/>
        <w:jc w:val="both"/>
      </w:pPr>
      <w:r>
        <w:rPr>
          <w:rFonts w:ascii="Times New Roman"/>
          <w:b w:val="false"/>
          <w:i w:val="false"/>
          <w:color w:val="000000"/>
          <w:sz w:val="28"/>
        </w:rPr>
        <w:t>
      Место для печати (при его наличии)</w:t>
      </w:r>
    </w:p>
    <w:bookmarkEnd w:id="1058"/>
    <w:bookmarkStart w:name="z1216" w:id="105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 осуществляемый</w:t>
            </w:r>
            <w:r>
              <w:br/>
            </w:r>
            <w:r>
              <w:rPr>
                <w:rFonts w:ascii="Times New Roman"/>
                <w:b w:val="false"/>
                <w:i w:val="false"/>
                <w:color w:val="000000"/>
                <w:sz w:val="20"/>
              </w:rPr>
              <w:t>местными уполномоченными</w:t>
            </w:r>
            <w:r>
              <w:br/>
            </w:r>
            <w:r>
              <w:rPr>
                <w:rFonts w:ascii="Times New Roman"/>
                <w:b w:val="false"/>
                <w:i w:val="false"/>
                <w:color w:val="000000"/>
                <w:sz w:val="20"/>
              </w:rPr>
              <w:t>органами по государственному</w:t>
            </w:r>
            <w:r>
              <w:br/>
            </w:r>
            <w:r>
              <w:rPr>
                <w:rFonts w:ascii="Times New Roman"/>
                <w:b w:val="false"/>
                <w:i w:val="false"/>
                <w:color w:val="000000"/>
                <w:sz w:val="20"/>
              </w:rPr>
              <w:t>планированию района</w:t>
            </w:r>
            <w:r>
              <w:br/>
            </w:r>
            <w:r>
              <w:rPr>
                <w:rFonts w:ascii="Times New Roman"/>
                <w:b w:val="false"/>
                <w:i w:val="false"/>
                <w:color w:val="000000"/>
                <w:sz w:val="20"/>
              </w:rPr>
              <w:t>(города областного значения)"</w:t>
            </w:r>
          </w:p>
        </w:tc>
      </w:tr>
    </w:tbl>
    <w:bookmarkStart w:name="z1218" w:id="10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(29-ППТОХ, в год формирование объемов трансферов общего характера)</w:t>
      </w:r>
    </w:p>
    <w:bookmarkEnd w:id="1060"/>
    <w:bookmarkStart w:name="z1219" w:id="1061"/>
    <w:p>
      <w:pPr>
        <w:spacing w:after="0"/>
        <w:ind w:left="0"/>
        <w:jc w:val="left"/>
      </w:pPr>
      <w:r>
        <w:rPr>
          <w:rFonts w:ascii="Times New Roman"/>
          <w:b/>
          <w:i w:val="false"/>
          <w:color w:val="000000"/>
        </w:rPr>
        <w:t xml:space="preserve"> Глава 1. Общие положения.</w:t>
      </w:r>
    </w:p>
    <w:bookmarkEnd w:id="1061"/>
    <w:bookmarkStart w:name="z1220" w:id="10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(далее – Форма).</w:t>
      </w:r>
    </w:p>
    <w:bookmarkEnd w:id="1062"/>
    <w:bookmarkStart w:name="z1221" w:id="106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с указанием его фамилии и инициалов.</w:t>
      </w:r>
    </w:p>
    <w:bookmarkEnd w:id="1063"/>
    <w:bookmarkStart w:name="z1222" w:id="106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64"/>
    <w:bookmarkStart w:name="z1223" w:id="1065"/>
    <w:p>
      <w:pPr>
        <w:spacing w:after="0"/>
        <w:ind w:left="0"/>
        <w:jc w:val="left"/>
      </w:pPr>
      <w:r>
        <w:rPr>
          <w:rFonts w:ascii="Times New Roman"/>
          <w:b/>
          <w:i w:val="false"/>
          <w:color w:val="000000"/>
        </w:rPr>
        <w:t xml:space="preserve"> Глава 2. Пояснение по заполнению Формы</w:t>
      </w:r>
    </w:p>
    <w:bookmarkEnd w:id="1065"/>
    <w:bookmarkStart w:name="z1224" w:id="1066"/>
    <w:p>
      <w:pPr>
        <w:spacing w:after="0"/>
        <w:ind w:left="0"/>
        <w:jc w:val="both"/>
      </w:pPr>
      <w:r>
        <w:rPr>
          <w:rFonts w:ascii="Times New Roman"/>
          <w:b w:val="false"/>
          <w:i w:val="false"/>
          <w:color w:val="000000"/>
          <w:sz w:val="28"/>
        </w:rPr>
        <w:t>
      4. В графе 1 указывается код бюджетной программы.</w:t>
      </w:r>
    </w:p>
    <w:bookmarkEnd w:id="1066"/>
    <w:bookmarkStart w:name="z1225" w:id="1067"/>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067"/>
    <w:bookmarkStart w:name="z1226" w:id="1068"/>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 год, 3 год.</w:t>
      </w:r>
    </w:p>
    <w:bookmarkEnd w:id="1068"/>
    <w:bookmarkStart w:name="z1227" w:id="1069"/>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069"/>
    <w:bookmarkStart w:name="z1228" w:id="1070"/>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070"/>
    <w:bookmarkStart w:name="z1229" w:id="1071"/>
    <w:p>
      <w:pPr>
        <w:spacing w:after="0"/>
        <w:ind w:left="0"/>
        <w:jc w:val="both"/>
      </w:pPr>
      <w:r>
        <w:rPr>
          <w:rFonts w:ascii="Times New Roman"/>
          <w:b w:val="false"/>
          <w:i w:val="false"/>
          <w:color w:val="000000"/>
          <w:sz w:val="28"/>
        </w:rPr>
        <w:t>
      9. В графе 10 указываются обоснование.</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 xml:space="preserve">Приложение 30 </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31" w:id="1072"/>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072"/>
    <w:bookmarkStart w:name="z1232" w:id="10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73"/>
    <w:bookmarkStart w:name="z1233" w:id="1074"/>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столицы, областей, города республиканского значения.</w:t>
      </w:r>
    </w:p>
    <w:bookmarkEnd w:id="1074"/>
    <w:bookmarkStart w:name="z1234" w:id="10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30-ППТОХ</w:t>
      </w:r>
    </w:p>
    <w:bookmarkEnd w:id="1075"/>
    <w:bookmarkStart w:name="z1235" w:id="107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76"/>
    <w:bookmarkStart w:name="z1236" w:id="1077"/>
    <w:p>
      <w:pPr>
        <w:spacing w:after="0"/>
        <w:ind w:left="0"/>
        <w:jc w:val="both"/>
      </w:pPr>
      <w:r>
        <w:rPr>
          <w:rFonts w:ascii="Times New Roman"/>
          <w:b w:val="false"/>
          <w:i w:val="false"/>
          <w:color w:val="000000"/>
          <w:sz w:val="28"/>
        </w:rPr>
        <w:t>
      Отчетный период: на ________ месяц 20__ года.</w:t>
      </w:r>
    </w:p>
    <w:bookmarkEnd w:id="1077"/>
    <w:bookmarkStart w:name="z1237" w:id="10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столицы, областей, города республиканского значения.</w:t>
      </w:r>
    </w:p>
    <w:bookmarkEnd w:id="1078"/>
    <w:bookmarkStart w:name="z1238" w:id="10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5 марта года, предшествующего планируемому периоду</w:t>
      </w:r>
    </w:p>
    <w:bookmarkEnd w:id="1079"/>
    <w:bookmarkStart w:name="z1239" w:id="108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80"/>
    <w:bookmarkStart w:name="z1240"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1" w:id="1082"/>
    <w:p>
      <w:pPr>
        <w:spacing w:after="0"/>
        <w:ind w:left="0"/>
        <w:jc w:val="both"/>
      </w:pPr>
      <w:r>
        <w:rPr>
          <w:rFonts w:ascii="Times New Roman"/>
          <w:b w:val="false"/>
          <w:i w:val="false"/>
          <w:color w:val="000000"/>
          <w:sz w:val="28"/>
        </w:rPr>
        <w:t>
      Метод сбора - в электронном виде.</w:t>
      </w:r>
    </w:p>
    <w:bookmarkEnd w:id="1082"/>
    <w:bookmarkStart w:name="z1242" w:id="1083"/>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столицы, областей, города республиканского значения</w:t>
      </w:r>
    </w:p>
    <w:bookmarkEnd w:id="1083"/>
    <w:bookmarkStart w:name="z1243" w:id="1084"/>
    <w:p>
      <w:pPr>
        <w:spacing w:after="0"/>
        <w:ind w:left="0"/>
        <w:jc w:val="both"/>
      </w:pPr>
      <w:r>
        <w:rPr>
          <w:rFonts w:ascii="Times New Roman"/>
          <w:b w:val="false"/>
          <w:i w:val="false"/>
          <w:color w:val="000000"/>
          <w:sz w:val="28"/>
        </w:rPr>
        <w:t>
      Единица измерение: тысяч теңге</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4" w:id="1085"/>
    <w:p>
      <w:pPr>
        <w:spacing w:after="0"/>
        <w:ind w:left="0"/>
        <w:jc w:val="both"/>
      </w:pPr>
      <w:r>
        <w:rPr>
          <w:rFonts w:ascii="Times New Roman"/>
          <w:b w:val="false"/>
          <w:i w:val="false"/>
          <w:color w:val="000000"/>
          <w:sz w:val="28"/>
        </w:rPr>
        <w:t>
      Телефоны______________________________________________</w:t>
      </w:r>
    </w:p>
    <w:bookmarkEnd w:id="1085"/>
    <w:bookmarkStart w:name="z1245" w:id="1086"/>
    <w:p>
      <w:pPr>
        <w:spacing w:after="0"/>
        <w:ind w:left="0"/>
        <w:jc w:val="both"/>
      </w:pPr>
      <w:r>
        <w:rPr>
          <w:rFonts w:ascii="Times New Roman"/>
          <w:b w:val="false"/>
          <w:i w:val="false"/>
          <w:color w:val="000000"/>
          <w:sz w:val="28"/>
        </w:rPr>
        <w:t>
      Адрес электронной почты ________________________________</w:t>
      </w:r>
    </w:p>
    <w:bookmarkEnd w:id="1086"/>
    <w:bookmarkStart w:name="z1246" w:id="1087"/>
    <w:p>
      <w:pPr>
        <w:spacing w:after="0"/>
        <w:ind w:left="0"/>
        <w:jc w:val="both"/>
      </w:pPr>
      <w:r>
        <w:rPr>
          <w:rFonts w:ascii="Times New Roman"/>
          <w:b w:val="false"/>
          <w:i w:val="false"/>
          <w:color w:val="000000"/>
          <w:sz w:val="28"/>
        </w:rPr>
        <w:t>
      Исполнитель ___________________________ подпись ________</w:t>
      </w:r>
    </w:p>
    <w:bookmarkEnd w:id="1087"/>
    <w:bookmarkStart w:name="z1247" w:id="1088"/>
    <w:p>
      <w:pPr>
        <w:spacing w:after="0"/>
        <w:ind w:left="0"/>
        <w:jc w:val="both"/>
      </w:pPr>
      <w:r>
        <w:rPr>
          <w:rFonts w:ascii="Times New Roman"/>
          <w:b w:val="false"/>
          <w:i w:val="false"/>
          <w:color w:val="000000"/>
          <w:sz w:val="28"/>
        </w:rPr>
        <w:t xml:space="preserve">
      фамилия, имя, отчество (при его наличии) </w:t>
      </w:r>
    </w:p>
    <w:bookmarkEnd w:id="1088"/>
    <w:bookmarkStart w:name="z1248" w:id="1089"/>
    <w:p>
      <w:pPr>
        <w:spacing w:after="0"/>
        <w:ind w:left="0"/>
        <w:jc w:val="both"/>
      </w:pPr>
      <w:r>
        <w:rPr>
          <w:rFonts w:ascii="Times New Roman"/>
          <w:b w:val="false"/>
          <w:i w:val="false"/>
          <w:color w:val="000000"/>
          <w:sz w:val="28"/>
        </w:rPr>
        <w:t>
      Руководитель или лицо, исполняющее его обязанности</w:t>
      </w:r>
    </w:p>
    <w:bookmarkEnd w:id="1089"/>
    <w:bookmarkStart w:name="z1249" w:id="1090"/>
    <w:p>
      <w:pPr>
        <w:spacing w:after="0"/>
        <w:ind w:left="0"/>
        <w:jc w:val="both"/>
      </w:pPr>
      <w:r>
        <w:rPr>
          <w:rFonts w:ascii="Times New Roman"/>
          <w:b w:val="false"/>
          <w:i w:val="false"/>
          <w:color w:val="000000"/>
          <w:sz w:val="28"/>
        </w:rPr>
        <w:t>
      ________________________________________ подпись _______</w:t>
      </w:r>
    </w:p>
    <w:bookmarkEnd w:id="1090"/>
    <w:bookmarkStart w:name="z1250" w:id="1091"/>
    <w:p>
      <w:pPr>
        <w:spacing w:after="0"/>
        <w:ind w:left="0"/>
        <w:jc w:val="both"/>
      </w:pPr>
      <w:r>
        <w:rPr>
          <w:rFonts w:ascii="Times New Roman"/>
          <w:b w:val="false"/>
          <w:i w:val="false"/>
          <w:color w:val="000000"/>
          <w:sz w:val="28"/>
        </w:rPr>
        <w:t>
      фамилия, имя, отчество (при его наличии)</w:t>
      </w:r>
    </w:p>
    <w:bookmarkEnd w:id="1091"/>
    <w:bookmarkStart w:name="z1251" w:id="1092"/>
    <w:p>
      <w:pPr>
        <w:spacing w:after="0"/>
        <w:ind w:left="0"/>
        <w:jc w:val="both"/>
      </w:pPr>
      <w:r>
        <w:rPr>
          <w:rFonts w:ascii="Times New Roman"/>
          <w:b w:val="false"/>
          <w:i w:val="false"/>
          <w:color w:val="000000"/>
          <w:sz w:val="28"/>
        </w:rPr>
        <w:t>
      Место для печати (при его наличии)</w:t>
      </w:r>
    </w:p>
    <w:bookmarkEnd w:id="1092"/>
    <w:bookmarkStart w:name="z1252" w:id="109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"Обзор расходов,</w:t>
            </w:r>
            <w:r>
              <w:br/>
            </w:r>
            <w:r>
              <w:rPr>
                <w:rFonts w:ascii="Times New Roman"/>
                <w:b w:val="false"/>
                <w:i w:val="false"/>
                <w:color w:val="000000"/>
                <w:sz w:val="20"/>
              </w:rPr>
              <w:t>включенных в затраты</w:t>
            </w:r>
            <w:r>
              <w:br/>
            </w:r>
            <w:r>
              <w:rPr>
                <w:rFonts w:ascii="Times New Roman"/>
                <w:b w:val="false"/>
                <w:i w:val="false"/>
                <w:color w:val="000000"/>
                <w:sz w:val="20"/>
              </w:rPr>
              <w:t>местных бюджетов при</w:t>
            </w:r>
            <w:r>
              <w:br/>
            </w:r>
            <w:r>
              <w:rPr>
                <w:rFonts w:ascii="Times New Roman"/>
                <w:b w:val="false"/>
                <w:i w:val="false"/>
                <w:color w:val="000000"/>
                <w:sz w:val="20"/>
              </w:rPr>
              <w:t>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w:t>
            </w:r>
            <w:r>
              <w:br/>
            </w:r>
            <w:r>
              <w:rPr>
                <w:rFonts w:ascii="Times New Roman"/>
                <w:b w:val="false"/>
                <w:i w:val="false"/>
                <w:color w:val="000000"/>
                <w:sz w:val="20"/>
              </w:rPr>
              <w:t>местными уполномоченными</w:t>
            </w:r>
            <w:r>
              <w:br/>
            </w:r>
            <w:r>
              <w:rPr>
                <w:rFonts w:ascii="Times New Roman"/>
                <w:b w:val="false"/>
                <w:i w:val="false"/>
                <w:color w:val="000000"/>
                <w:sz w:val="20"/>
              </w:rPr>
              <w:t>органами по государственному</w:t>
            </w:r>
            <w:r>
              <w:br/>
            </w:r>
            <w:r>
              <w:rPr>
                <w:rFonts w:ascii="Times New Roman"/>
                <w:b w:val="false"/>
                <w:i w:val="false"/>
                <w:color w:val="000000"/>
                <w:sz w:val="20"/>
              </w:rPr>
              <w:t>планированию столицы,</w:t>
            </w:r>
            <w:r>
              <w:br/>
            </w:r>
            <w:r>
              <w:rPr>
                <w:rFonts w:ascii="Times New Roman"/>
                <w:b w:val="false"/>
                <w:i w:val="false"/>
                <w:color w:val="000000"/>
                <w:sz w:val="20"/>
              </w:rPr>
              <w:t>областей, города</w:t>
            </w:r>
            <w:r>
              <w:br/>
            </w:r>
            <w:r>
              <w:rPr>
                <w:rFonts w:ascii="Times New Roman"/>
                <w:b w:val="false"/>
                <w:i w:val="false"/>
                <w:color w:val="000000"/>
                <w:sz w:val="20"/>
              </w:rPr>
              <w:t>республиканского значения"</w:t>
            </w:r>
          </w:p>
        </w:tc>
      </w:tr>
    </w:tbl>
    <w:bookmarkStart w:name="z1254" w:id="10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столицы, областей, города республиканского значения" (30-ППТОХ, в год формирование объемов трансферов общего характера)</w:t>
      </w:r>
    </w:p>
    <w:bookmarkEnd w:id="1094"/>
    <w:bookmarkStart w:name="z1255" w:id="1095"/>
    <w:p>
      <w:pPr>
        <w:spacing w:after="0"/>
        <w:ind w:left="0"/>
        <w:jc w:val="left"/>
      </w:pPr>
      <w:r>
        <w:rPr>
          <w:rFonts w:ascii="Times New Roman"/>
          <w:b/>
          <w:i w:val="false"/>
          <w:color w:val="000000"/>
        </w:rPr>
        <w:t xml:space="preserve"> Глава 1. Общие положения.</w:t>
      </w:r>
    </w:p>
    <w:bookmarkEnd w:id="1095"/>
    <w:bookmarkStart w:name="z1256" w:id="10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столицы, областей, города республиканского значения" (далее – Форма).</w:t>
      </w:r>
    </w:p>
    <w:bookmarkEnd w:id="1096"/>
    <w:bookmarkStart w:name="z1257" w:id="1097"/>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областей, города республиканского значения, с указанием его фамилии и инициалов.</w:t>
      </w:r>
    </w:p>
    <w:bookmarkEnd w:id="1097"/>
    <w:bookmarkStart w:name="z1258" w:id="109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98"/>
    <w:bookmarkStart w:name="z1259" w:id="1099"/>
    <w:p>
      <w:pPr>
        <w:spacing w:after="0"/>
        <w:ind w:left="0"/>
        <w:jc w:val="left"/>
      </w:pPr>
      <w:r>
        <w:rPr>
          <w:rFonts w:ascii="Times New Roman"/>
          <w:b/>
          <w:i w:val="false"/>
          <w:color w:val="000000"/>
        </w:rPr>
        <w:t xml:space="preserve"> Глава 2. Пояснение по заполнению Формы</w:t>
      </w:r>
    </w:p>
    <w:bookmarkEnd w:id="1099"/>
    <w:bookmarkStart w:name="z1260" w:id="1100"/>
    <w:p>
      <w:pPr>
        <w:spacing w:after="0"/>
        <w:ind w:left="0"/>
        <w:jc w:val="both"/>
      </w:pPr>
      <w:r>
        <w:rPr>
          <w:rFonts w:ascii="Times New Roman"/>
          <w:b w:val="false"/>
          <w:i w:val="false"/>
          <w:color w:val="000000"/>
          <w:sz w:val="28"/>
        </w:rPr>
        <w:t>
      4. В графе 1 указывается код бюджетной программы.</w:t>
      </w:r>
    </w:p>
    <w:bookmarkEnd w:id="1100"/>
    <w:bookmarkStart w:name="z1261" w:id="1101"/>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101"/>
    <w:bookmarkStart w:name="z1262" w:id="1102"/>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 год, 3 год.</w:t>
      </w:r>
    </w:p>
    <w:bookmarkEnd w:id="1102"/>
    <w:bookmarkStart w:name="z1263" w:id="1103"/>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103"/>
    <w:bookmarkStart w:name="z1264" w:id="1104"/>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104"/>
    <w:bookmarkStart w:name="z1265" w:id="1105"/>
    <w:p>
      <w:pPr>
        <w:spacing w:after="0"/>
        <w:ind w:left="0"/>
        <w:jc w:val="both"/>
      </w:pPr>
      <w:r>
        <w:rPr>
          <w:rFonts w:ascii="Times New Roman"/>
          <w:b w:val="false"/>
          <w:i w:val="false"/>
          <w:color w:val="000000"/>
          <w:sz w:val="28"/>
        </w:rPr>
        <w:t>
      9. В графе 10 указываются обоснование.</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Приложение 31</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67" w:id="1106"/>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106"/>
    <w:bookmarkStart w:name="z1268" w:id="1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07"/>
    <w:bookmarkStart w:name="z1269" w:id="1108"/>
    <w:p>
      <w:pPr>
        <w:spacing w:after="0"/>
        <w:ind w:left="0"/>
        <w:jc w:val="both"/>
      </w:pPr>
      <w:r>
        <w:rPr>
          <w:rFonts w:ascii="Times New Roman"/>
          <w:b w:val="false"/>
          <w:i w:val="false"/>
          <w:color w:val="000000"/>
          <w:sz w:val="28"/>
        </w:rPr>
        <w:t>
      Наименование административной формы: Долг и обязательства местных исполнительных органов столицы, областей, города республиканского значения, не учитываемый при определении прогнозных объемов трансфертов общего характера</w:t>
      </w:r>
    </w:p>
    <w:bookmarkEnd w:id="1108"/>
    <w:bookmarkStart w:name="z1270" w:id="11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31-ППТОХ</w:t>
      </w:r>
    </w:p>
    <w:bookmarkEnd w:id="1109"/>
    <w:bookmarkStart w:name="z1271" w:id="111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10"/>
    <w:bookmarkStart w:name="z1272" w:id="1111"/>
    <w:p>
      <w:pPr>
        <w:spacing w:after="0"/>
        <w:ind w:left="0"/>
        <w:jc w:val="both"/>
      </w:pPr>
      <w:r>
        <w:rPr>
          <w:rFonts w:ascii="Times New Roman"/>
          <w:b w:val="false"/>
          <w:i w:val="false"/>
          <w:color w:val="000000"/>
          <w:sz w:val="28"/>
        </w:rPr>
        <w:t>
      Отчетный период: на ________ месяц 20__ года.</w:t>
      </w:r>
    </w:p>
    <w:bookmarkEnd w:id="1111"/>
    <w:bookmarkStart w:name="z1273" w:id="11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города республиканского значения</w:t>
      </w:r>
    </w:p>
    <w:bookmarkEnd w:id="1112"/>
    <w:bookmarkStart w:name="z1274" w:id="11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113"/>
    <w:bookmarkStart w:name="z1275" w:id="111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14"/>
    <w:bookmarkStart w:name="z1276"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7" w:id="1116"/>
    <w:p>
      <w:pPr>
        <w:spacing w:after="0"/>
        <w:ind w:left="0"/>
        <w:jc w:val="both"/>
      </w:pPr>
      <w:r>
        <w:rPr>
          <w:rFonts w:ascii="Times New Roman"/>
          <w:b w:val="false"/>
          <w:i w:val="false"/>
          <w:color w:val="000000"/>
          <w:sz w:val="28"/>
        </w:rPr>
        <w:t>
      Метод сбора - в электронном виде.</w:t>
      </w:r>
    </w:p>
    <w:bookmarkEnd w:id="1116"/>
    <w:bookmarkStart w:name="z1278" w:id="1117"/>
    <w:p>
      <w:pPr>
        <w:spacing w:after="0"/>
        <w:ind w:left="0"/>
        <w:jc w:val="left"/>
      </w:pPr>
      <w:r>
        <w:rPr>
          <w:rFonts w:ascii="Times New Roman"/>
          <w:b/>
          <w:i w:val="false"/>
          <w:color w:val="000000"/>
        </w:rPr>
        <w:t xml:space="preserve"> Долг и обязательства местных исполнительных органов столицы, областей, города республиканского значения, не учитываемый при определении прогнозных объемов трансфертов общего характера</w:t>
      </w:r>
    </w:p>
    <w:bookmarkEnd w:id="1117"/>
    <w:bookmarkStart w:name="z1279" w:id="1118"/>
    <w:p>
      <w:pPr>
        <w:spacing w:after="0"/>
        <w:ind w:left="0"/>
        <w:jc w:val="both"/>
      </w:pPr>
      <w:r>
        <w:rPr>
          <w:rFonts w:ascii="Times New Roman"/>
          <w:b w:val="false"/>
          <w:i w:val="false"/>
          <w:color w:val="000000"/>
          <w:sz w:val="28"/>
        </w:rPr>
        <w:t>
      Единица измерение: тысяч теңге</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долг МИО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 долга местного исполнительного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в том числе: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ценных бумаг, в том числе по целям: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в том числе по целям: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погашение и обслуживание долга МИО,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проектам ГЧП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 обязательств ГЧП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проектам ГЧП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 обязательствам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субъектов квазигосударственного сектора (находящихся в коммунальной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долгу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0" w:id="1119"/>
    <w:p>
      <w:pPr>
        <w:spacing w:after="0"/>
        <w:ind w:left="0"/>
        <w:jc w:val="both"/>
      </w:pPr>
      <w:r>
        <w:rPr>
          <w:rFonts w:ascii="Times New Roman"/>
          <w:b w:val="false"/>
          <w:i w:val="false"/>
          <w:color w:val="000000"/>
          <w:sz w:val="28"/>
        </w:rPr>
        <w:t>
      Телефоны______________________________________________</w:t>
      </w:r>
    </w:p>
    <w:bookmarkEnd w:id="1119"/>
    <w:bookmarkStart w:name="z1281" w:id="1120"/>
    <w:p>
      <w:pPr>
        <w:spacing w:after="0"/>
        <w:ind w:left="0"/>
        <w:jc w:val="both"/>
      </w:pPr>
      <w:r>
        <w:rPr>
          <w:rFonts w:ascii="Times New Roman"/>
          <w:b w:val="false"/>
          <w:i w:val="false"/>
          <w:color w:val="000000"/>
          <w:sz w:val="28"/>
        </w:rPr>
        <w:t>
      Адрес электронной почты ________________________________</w:t>
      </w:r>
    </w:p>
    <w:bookmarkEnd w:id="1120"/>
    <w:bookmarkStart w:name="z1282" w:id="1121"/>
    <w:p>
      <w:pPr>
        <w:spacing w:after="0"/>
        <w:ind w:left="0"/>
        <w:jc w:val="both"/>
      </w:pPr>
      <w:r>
        <w:rPr>
          <w:rFonts w:ascii="Times New Roman"/>
          <w:b w:val="false"/>
          <w:i w:val="false"/>
          <w:color w:val="000000"/>
          <w:sz w:val="28"/>
        </w:rPr>
        <w:t>
      Исполнитель ___________________________ подпись ________</w:t>
      </w:r>
    </w:p>
    <w:bookmarkEnd w:id="1121"/>
    <w:bookmarkStart w:name="z1283" w:id="1122"/>
    <w:p>
      <w:pPr>
        <w:spacing w:after="0"/>
        <w:ind w:left="0"/>
        <w:jc w:val="both"/>
      </w:pPr>
      <w:r>
        <w:rPr>
          <w:rFonts w:ascii="Times New Roman"/>
          <w:b w:val="false"/>
          <w:i w:val="false"/>
          <w:color w:val="000000"/>
          <w:sz w:val="28"/>
        </w:rPr>
        <w:t xml:space="preserve">
      фамилия, имя, отчество (при его наличии) </w:t>
      </w:r>
    </w:p>
    <w:bookmarkEnd w:id="1122"/>
    <w:bookmarkStart w:name="z1284" w:id="1123"/>
    <w:p>
      <w:pPr>
        <w:spacing w:after="0"/>
        <w:ind w:left="0"/>
        <w:jc w:val="both"/>
      </w:pPr>
      <w:r>
        <w:rPr>
          <w:rFonts w:ascii="Times New Roman"/>
          <w:b w:val="false"/>
          <w:i w:val="false"/>
          <w:color w:val="000000"/>
          <w:sz w:val="28"/>
        </w:rPr>
        <w:t>
      Руководитель или лицо, исполняющее его обязанности</w:t>
      </w:r>
    </w:p>
    <w:bookmarkEnd w:id="1123"/>
    <w:bookmarkStart w:name="z1285" w:id="1124"/>
    <w:p>
      <w:pPr>
        <w:spacing w:after="0"/>
        <w:ind w:left="0"/>
        <w:jc w:val="both"/>
      </w:pPr>
      <w:r>
        <w:rPr>
          <w:rFonts w:ascii="Times New Roman"/>
          <w:b w:val="false"/>
          <w:i w:val="false"/>
          <w:color w:val="000000"/>
          <w:sz w:val="28"/>
        </w:rPr>
        <w:t>
      ________________________________________ подпись _______</w:t>
      </w:r>
    </w:p>
    <w:bookmarkEnd w:id="1124"/>
    <w:bookmarkStart w:name="z1286" w:id="1125"/>
    <w:p>
      <w:pPr>
        <w:spacing w:after="0"/>
        <w:ind w:left="0"/>
        <w:jc w:val="both"/>
      </w:pPr>
      <w:r>
        <w:rPr>
          <w:rFonts w:ascii="Times New Roman"/>
          <w:b w:val="false"/>
          <w:i w:val="false"/>
          <w:color w:val="000000"/>
          <w:sz w:val="28"/>
        </w:rPr>
        <w:t>
      фамилия, имя, отчество (при его наличии)</w:t>
      </w:r>
    </w:p>
    <w:bookmarkEnd w:id="1125"/>
    <w:bookmarkStart w:name="z1287" w:id="1126"/>
    <w:p>
      <w:pPr>
        <w:spacing w:after="0"/>
        <w:ind w:left="0"/>
        <w:jc w:val="both"/>
      </w:pPr>
      <w:r>
        <w:rPr>
          <w:rFonts w:ascii="Times New Roman"/>
          <w:b w:val="false"/>
          <w:i w:val="false"/>
          <w:color w:val="000000"/>
          <w:sz w:val="28"/>
        </w:rPr>
        <w:t>
      Место для печати (при его наличии)</w:t>
      </w:r>
    </w:p>
    <w:bookmarkEnd w:id="1126"/>
    <w:bookmarkStart w:name="z1288" w:id="112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"Долг и обязательства местных</w:t>
            </w:r>
            <w:r>
              <w:br/>
            </w:r>
            <w:r>
              <w:rPr>
                <w:rFonts w:ascii="Times New Roman"/>
                <w:b w:val="false"/>
                <w:i w:val="false"/>
                <w:color w:val="000000"/>
                <w:sz w:val="20"/>
              </w:rPr>
              <w:t>исполнительных органов столицы,</w:t>
            </w:r>
            <w:r>
              <w:br/>
            </w:r>
            <w:r>
              <w:rPr>
                <w:rFonts w:ascii="Times New Roman"/>
                <w:b w:val="false"/>
                <w:i w:val="false"/>
                <w:color w:val="000000"/>
                <w:sz w:val="20"/>
              </w:rPr>
              <w:t>областей, города республиканского</w:t>
            </w:r>
            <w:r>
              <w:br/>
            </w:r>
            <w:r>
              <w:rPr>
                <w:rFonts w:ascii="Times New Roman"/>
                <w:b w:val="false"/>
                <w:i w:val="false"/>
                <w:color w:val="000000"/>
                <w:sz w:val="20"/>
              </w:rPr>
              <w:t>значения, не учитываемый при</w:t>
            </w:r>
            <w:r>
              <w:br/>
            </w:r>
            <w:r>
              <w:rPr>
                <w:rFonts w:ascii="Times New Roman"/>
                <w:b w:val="false"/>
                <w:i w:val="false"/>
                <w:color w:val="000000"/>
                <w:sz w:val="20"/>
              </w:rPr>
              <w:t>определении прогнозных объемов</w:t>
            </w:r>
            <w:r>
              <w:br/>
            </w:r>
            <w:r>
              <w:rPr>
                <w:rFonts w:ascii="Times New Roman"/>
                <w:b w:val="false"/>
                <w:i w:val="false"/>
                <w:color w:val="000000"/>
                <w:sz w:val="20"/>
              </w:rPr>
              <w:t>трансфертов общего характера"</w:t>
            </w:r>
          </w:p>
        </w:tc>
      </w:tr>
    </w:tbl>
    <w:bookmarkStart w:name="z1290" w:id="11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"Долг и обязательства местных исполнительных органов столицы, областей, города республиканского значения, не учитываемый при определении прогнозных объемов трансфертов общего характера" (31-ППТОХ, в год формирование объемов трансферов общего характера)</w:t>
      </w:r>
    </w:p>
    <w:bookmarkEnd w:id="1128"/>
    <w:bookmarkStart w:name="z1291" w:id="1129"/>
    <w:p>
      <w:pPr>
        <w:spacing w:after="0"/>
        <w:ind w:left="0"/>
        <w:jc w:val="left"/>
      </w:pPr>
      <w:r>
        <w:rPr>
          <w:rFonts w:ascii="Times New Roman"/>
          <w:b/>
          <w:i w:val="false"/>
          <w:color w:val="000000"/>
        </w:rPr>
        <w:t xml:space="preserve"> Глава 1. Общие положения.</w:t>
      </w:r>
    </w:p>
    <w:bookmarkEnd w:id="1129"/>
    <w:bookmarkStart w:name="z1292" w:id="11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"Долг и обязательства местных исполнительных органов столицы, областей, города республиканского значения, не учитываемый при определении прогнозных объемов трансфертов общего характера" (далее – Форма).</w:t>
      </w:r>
    </w:p>
    <w:bookmarkEnd w:id="1130"/>
    <w:bookmarkStart w:name="z1293" w:id="113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131"/>
    <w:bookmarkStart w:name="z1294" w:id="113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32"/>
    <w:bookmarkStart w:name="z1295" w:id="1133"/>
    <w:p>
      <w:pPr>
        <w:spacing w:after="0"/>
        <w:ind w:left="0"/>
        <w:jc w:val="left"/>
      </w:pPr>
      <w:r>
        <w:rPr>
          <w:rFonts w:ascii="Times New Roman"/>
          <w:b/>
          <w:i w:val="false"/>
          <w:color w:val="000000"/>
        </w:rPr>
        <w:t xml:space="preserve"> Глава 2. Пояснение по заполнению Формы</w:t>
      </w:r>
    </w:p>
    <w:bookmarkEnd w:id="1133"/>
    <w:bookmarkStart w:name="z1296" w:id="1134"/>
    <w:p>
      <w:pPr>
        <w:spacing w:after="0"/>
        <w:ind w:left="0"/>
        <w:jc w:val="both"/>
      </w:pPr>
      <w:r>
        <w:rPr>
          <w:rFonts w:ascii="Times New Roman"/>
          <w:b w:val="false"/>
          <w:i w:val="false"/>
          <w:color w:val="000000"/>
          <w:sz w:val="28"/>
        </w:rPr>
        <w:t>
      4. В графе 1 указывается наименование показателя (всего долг МИО, лимит долга, виды ценных бумаг, бюджетные кредиты и обязательства по ГЧП)</w:t>
      </w:r>
    </w:p>
    <w:bookmarkEnd w:id="1134"/>
    <w:bookmarkStart w:name="z1297" w:id="1135"/>
    <w:p>
      <w:pPr>
        <w:spacing w:after="0"/>
        <w:ind w:left="0"/>
        <w:jc w:val="both"/>
      </w:pPr>
      <w:r>
        <w:rPr>
          <w:rFonts w:ascii="Times New Roman"/>
          <w:b w:val="false"/>
          <w:i w:val="false"/>
          <w:color w:val="000000"/>
          <w:sz w:val="28"/>
        </w:rPr>
        <w:t>
      5. В графе 2, указывается сумма утверждҰнного плана на год, предшествующий плановому периоду.</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Приложение 32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99" w:id="1136"/>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136"/>
    <w:bookmarkStart w:name="z1300" w:id="11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37"/>
    <w:bookmarkStart w:name="z1301" w:id="1138"/>
    <w:p>
      <w:pPr>
        <w:spacing w:after="0"/>
        <w:ind w:left="0"/>
        <w:jc w:val="both"/>
      </w:pPr>
      <w:r>
        <w:rPr>
          <w:rFonts w:ascii="Times New Roman"/>
          <w:b w:val="false"/>
          <w:i w:val="false"/>
          <w:color w:val="000000"/>
          <w:sz w:val="28"/>
        </w:rPr>
        <w:t>
      Наименование административной формы: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w:t>
      </w:r>
    </w:p>
    <w:bookmarkEnd w:id="1138"/>
    <w:bookmarkStart w:name="z1302" w:id="11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32-ППТОХ</w:t>
      </w:r>
    </w:p>
    <w:bookmarkEnd w:id="1139"/>
    <w:bookmarkStart w:name="z1303" w:id="114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40"/>
    <w:bookmarkStart w:name="z1304" w:id="1141"/>
    <w:p>
      <w:pPr>
        <w:spacing w:after="0"/>
        <w:ind w:left="0"/>
        <w:jc w:val="both"/>
      </w:pPr>
      <w:r>
        <w:rPr>
          <w:rFonts w:ascii="Times New Roman"/>
          <w:b w:val="false"/>
          <w:i w:val="false"/>
          <w:color w:val="000000"/>
          <w:sz w:val="28"/>
        </w:rPr>
        <w:t>
      Отчетный период: на ________ месяц 20__ года.</w:t>
      </w:r>
    </w:p>
    <w:bookmarkEnd w:id="1141"/>
    <w:bookmarkStart w:name="z1305" w:id="11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города республиканского значения.</w:t>
      </w:r>
    </w:p>
    <w:bookmarkEnd w:id="1142"/>
    <w:bookmarkStart w:name="z1306" w:id="11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143"/>
    <w:bookmarkStart w:name="z1307" w:id="114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44"/>
    <w:bookmarkStart w:name="z1308"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9" w:id="1146"/>
    <w:p>
      <w:pPr>
        <w:spacing w:after="0"/>
        <w:ind w:left="0"/>
        <w:jc w:val="both"/>
      </w:pPr>
      <w:r>
        <w:rPr>
          <w:rFonts w:ascii="Times New Roman"/>
          <w:b w:val="false"/>
          <w:i w:val="false"/>
          <w:color w:val="000000"/>
          <w:sz w:val="28"/>
        </w:rPr>
        <w:t>
      Метод сбора - в электронном виде.</w:t>
      </w:r>
    </w:p>
    <w:bookmarkEnd w:id="1146"/>
    <w:bookmarkStart w:name="z1310" w:id="1147"/>
    <w:p>
      <w:pPr>
        <w:spacing w:after="0"/>
        <w:ind w:left="0"/>
        <w:jc w:val="left"/>
      </w:pPr>
      <w:r>
        <w:rPr>
          <w:rFonts w:ascii="Times New Roman"/>
          <w:b/>
          <w:i w:val="false"/>
          <w:color w:val="000000"/>
        </w:rPr>
        <w:t xml:space="preserve">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w:t>
      </w:r>
    </w:p>
    <w:bookmarkEnd w:id="1147"/>
    <w:bookmarkStart w:name="z1311" w:id="1148"/>
    <w:p>
      <w:pPr>
        <w:spacing w:after="0"/>
        <w:ind w:left="0"/>
        <w:jc w:val="both"/>
      </w:pPr>
      <w:r>
        <w:rPr>
          <w:rFonts w:ascii="Times New Roman"/>
          <w:b w:val="false"/>
          <w:i w:val="false"/>
          <w:color w:val="000000"/>
          <w:sz w:val="28"/>
        </w:rPr>
        <w:t>
      Единица измерение: тысяч теңге</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имиджевые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направленные на повышение имиджа,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освещение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совещаний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семинаров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выставок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конференций и форумов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фестивалей, ярмарок, марафонов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других мероприятий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затраты, в том числе: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 для проведения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завтраки, обеды, ужины, фуршеты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сувениров, памятных подарков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разрешенные затраты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2" w:id="1149"/>
    <w:p>
      <w:pPr>
        <w:spacing w:after="0"/>
        <w:ind w:left="0"/>
        <w:jc w:val="both"/>
      </w:pPr>
      <w:r>
        <w:rPr>
          <w:rFonts w:ascii="Times New Roman"/>
          <w:b w:val="false"/>
          <w:i w:val="false"/>
          <w:color w:val="000000"/>
          <w:sz w:val="28"/>
        </w:rPr>
        <w:t>
      Телефоны______________________________________________</w:t>
      </w:r>
    </w:p>
    <w:bookmarkEnd w:id="1149"/>
    <w:bookmarkStart w:name="z1313" w:id="1150"/>
    <w:p>
      <w:pPr>
        <w:spacing w:after="0"/>
        <w:ind w:left="0"/>
        <w:jc w:val="both"/>
      </w:pPr>
      <w:r>
        <w:rPr>
          <w:rFonts w:ascii="Times New Roman"/>
          <w:b w:val="false"/>
          <w:i w:val="false"/>
          <w:color w:val="000000"/>
          <w:sz w:val="28"/>
        </w:rPr>
        <w:t>
      Адрес электронной почты ________________________________</w:t>
      </w:r>
    </w:p>
    <w:bookmarkEnd w:id="1150"/>
    <w:bookmarkStart w:name="z1314" w:id="1151"/>
    <w:p>
      <w:pPr>
        <w:spacing w:after="0"/>
        <w:ind w:left="0"/>
        <w:jc w:val="both"/>
      </w:pPr>
      <w:r>
        <w:rPr>
          <w:rFonts w:ascii="Times New Roman"/>
          <w:b w:val="false"/>
          <w:i w:val="false"/>
          <w:color w:val="000000"/>
          <w:sz w:val="28"/>
        </w:rPr>
        <w:t>
      Исполнитель ___________________________ подпись ________</w:t>
      </w:r>
    </w:p>
    <w:bookmarkEnd w:id="1151"/>
    <w:bookmarkStart w:name="z1315" w:id="1152"/>
    <w:p>
      <w:pPr>
        <w:spacing w:after="0"/>
        <w:ind w:left="0"/>
        <w:jc w:val="both"/>
      </w:pPr>
      <w:r>
        <w:rPr>
          <w:rFonts w:ascii="Times New Roman"/>
          <w:b w:val="false"/>
          <w:i w:val="false"/>
          <w:color w:val="000000"/>
          <w:sz w:val="28"/>
        </w:rPr>
        <w:t xml:space="preserve">
      фамилия, имя, отчество (при его наличии) </w:t>
      </w:r>
    </w:p>
    <w:bookmarkEnd w:id="1152"/>
    <w:bookmarkStart w:name="z1316" w:id="1153"/>
    <w:p>
      <w:pPr>
        <w:spacing w:after="0"/>
        <w:ind w:left="0"/>
        <w:jc w:val="both"/>
      </w:pPr>
      <w:r>
        <w:rPr>
          <w:rFonts w:ascii="Times New Roman"/>
          <w:b w:val="false"/>
          <w:i w:val="false"/>
          <w:color w:val="000000"/>
          <w:sz w:val="28"/>
        </w:rPr>
        <w:t>
      Руководитель или лицо, исполняющее его обязанности</w:t>
      </w:r>
    </w:p>
    <w:bookmarkEnd w:id="1153"/>
    <w:bookmarkStart w:name="z1317" w:id="1154"/>
    <w:p>
      <w:pPr>
        <w:spacing w:after="0"/>
        <w:ind w:left="0"/>
        <w:jc w:val="both"/>
      </w:pPr>
      <w:r>
        <w:rPr>
          <w:rFonts w:ascii="Times New Roman"/>
          <w:b w:val="false"/>
          <w:i w:val="false"/>
          <w:color w:val="000000"/>
          <w:sz w:val="28"/>
        </w:rPr>
        <w:t>
      ________________________________________ подпись _______</w:t>
      </w:r>
    </w:p>
    <w:bookmarkEnd w:id="1154"/>
    <w:bookmarkStart w:name="z1318" w:id="1155"/>
    <w:p>
      <w:pPr>
        <w:spacing w:after="0"/>
        <w:ind w:left="0"/>
        <w:jc w:val="both"/>
      </w:pPr>
      <w:r>
        <w:rPr>
          <w:rFonts w:ascii="Times New Roman"/>
          <w:b w:val="false"/>
          <w:i w:val="false"/>
          <w:color w:val="000000"/>
          <w:sz w:val="28"/>
        </w:rPr>
        <w:t>
      фамилия, имя, отчество (при его наличии)</w:t>
      </w:r>
    </w:p>
    <w:bookmarkEnd w:id="1155"/>
    <w:bookmarkStart w:name="z1319" w:id="1156"/>
    <w:p>
      <w:pPr>
        <w:spacing w:after="0"/>
        <w:ind w:left="0"/>
        <w:jc w:val="both"/>
      </w:pPr>
      <w:r>
        <w:rPr>
          <w:rFonts w:ascii="Times New Roman"/>
          <w:b w:val="false"/>
          <w:i w:val="false"/>
          <w:color w:val="000000"/>
          <w:sz w:val="28"/>
        </w:rPr>
        <w:t>
      Место для печати (при его наличии)</w:t>
      </w:r>
    </w:p>
    <w:bookmarkEnd w:id="1156"/>
    <w:bookmarkStart w:name="z1320" w:id="115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"Имиджевые и представительские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областей,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p>
        </w:tc>
      </w:tr>
    </w:tbl>
    <w:bookmarkStart w:name="z1322" w:id="11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затрата" (32-ППТОХ, в год формирование объемов трансферов общего характера)</w:t>
      </w:r>
    </w:p>
    <w:bookmarkEnd w:id="1158"/>
    <w:bookmarkStart w:name="z1323" w:id="1159"/>
    <w:p>
      <w:pPr>
        <w:spacing w:after="0"/>
        <w:ind w:left="0"/>
        <w:jc w:val="left"/>
      </w:pPr>
      <w:r>
        <w:rPr>
          <w:rFonts w:ascii="Times New Roman"/>
          <w:b/>
          <w:i w:val="false"/>
          <w:color w:val="000000"/>
        </w:rPr>
        <w:t xml:space="preserve"> Глава 1. Общие положения.</w:t>
      </w:r>
    </w:p>
    <w:bookmarkEnd w:id="1159"/>
    <w:bookmarkStart w:name="z1324" w:id="11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 (далее – Форма).</w:t>
      </w:r>
    </w:p>
    <w:bookmarkEnd w:id="1160"/>
    <w:bookmarkStart w:name="z1325" w:id="116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161"/>
    <w:bookmarkStart w:name="z1326" w:id="116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62"/>
    <w:bookmarkStart w:name="z1327" w:id="1163"/>
    <w:p>
      <w:pPr>
        <w:spacing w:after="0"/>
        <w:ind w:left="0"/>
        <w:jc w:val="left"/>
      </w:pPr>
      <w:r>
        <w:rPr>
          <w:rFonts w:ascii="Times New Roman"/>
          <w:b/>
          <w:i w:val="false"/>
          <w:color w:val="000000"/>
        </w:rPr>
        <w:t xml:space="preserve"> Глава 2. Пояснение по заполнению Формы</w:t>
      </w:r>
    </w:p>
    <w:bookmarkEnd w:id="1163"/>
    <w:bookmarkStart w:name="z1328" w:id="1164"/>
    <w:p>
      <w:pPr>
        <w:spacing w:after="0"/>
        <w:ind w:left="0"/>
        <w:jc w:val="both"/>
      </w:pPr>
      <w:r>
        <w:rPr>
          <w:rFonts w:ascii="Times New Roman"/>
          <w:b w:val="false"/>
          <w:i w:val="false"/>
          <w:color w:val="000000"/>
          <w:sz w:val="28"/>
        </w:rPr>
        <w:t>
      4. В графе 1 указывается наименование имиджевые и представительские расходы.</w:t>
      </w:r>
    </w:p>
    <w:bookmarkEnd w:id="1164"/>
    <w:bookmarkStart w:name="z1329" w:id="1165"/>
    <w:p>
      <w:pPr>
        <w:spacing w:after="0"/>
        <w:ind w:left="0"/>
        <w:jc w:val="both"/>
      </w:pPr>
      <w:r>
        <w:rPr>
          <w:rFonts w:ascii="Times New Roman"/>
          <w:b w:val="false"/>
          <w:i w:val="false"/>
          <w:color w:val="000000"/>
          <w:sz w:val="28"/>
        </w:rPr>
        <w:t>
      5. В графе 2, указывается сумма утверждҰнного плана на год, предыдущий к плановому периоду также всего имиджевые расходы и мероприятия, направленные на повышение имиджа.</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Приложение 33</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31" w:id="1166"/>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166"/>
    <w:bookmarkStart w:name="z1332" w:id="11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67"/>
    <w:bookmarkStart w:name="z1333" w:id="1168"/>
    <w:p>
      <w:pPr>
        <w:spacing w:after="0"/>
        <w:ind w:left="0"/>
        <w:jc w:val="both"/>
      </w:pPr>
      <w:r>
        <w:rPr>
          <w:rFonts w:ascii="Times New Roman"/>
          <w:b w:val="false"/>
          <w:i w:val="false"/>
          <w:color w:val="000000"/>
          <w:sz w:val="28"/>
        </w:rPr>
        <w:t xml:space="preserve">
      Наименование административной формы: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 (сводная форма по экономической классификации расходов) </w:t>
      </w:r>
    </w:p>
    <w:bookmarkEnd w:id="1168"/>
    <w:bookmarkStart w:name="z1334" w:id="11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33-ППТОХ</w:t>
      </w:r>
    </w:p>
    <w:bookmarkEnd w:id="1169"/>
    <w:bookmarkStart w:name="z1335" w:id="117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70"/>
    <w:bookmarkStart w:name="z1336" w:id="1171"/>
    <w:p>
      <w:pPr>
        <w:spacing w:after="0"/>
        <w:ind w:left="0"/>
        <w:jc w:val="both"/>
      </w:pPr>
      <w:r>
        <w:rPr>
          <w:rFonts w:ascii="Times New Roman"/>
          <w:b w:val="false"/>
          <w:i w:val="false"/>
          <w:color w:val="000000"/>
          <w:sz w:val="28"/>
        </w:rPr>
        <w:t>
      Отчетный период: ________ месяц 20__ года.</w:t>
      </w:r>
    </w:p>
    <w:bookmarkEnd w:id="1171"/>
    <w:bookmarkStart w:name="z1337" w:id="11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города республиканского значения</w:t>
      </w:r>
    </w:p>
    <w:bookmarkEnd w:id="1172"/>
    <w:bookmarkStart w:name="z1338" w:id="11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173"/>
    <w:bookmarkStart w:name="z1339" w:id="117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74"/>
    <w:bookmarkStart w:name="z1340"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1" w:id="1176"/>
    <w:p>
      <w:pPr>
        <w:spacing w:after="0"/>
        <w:ind w:left="0"/>
        <w:jc w:val="both"/>
      </w:pPr>
      <w:r>
        <w:rPr>
          <w:rFonts w:ascii="Times New Roman"/>
          <w:b w:val="false"/>
          <w:i w:val="false"/>
          <w:color w:val="000000"/>
          <w:sz w:val="28"/>
        </w:rPr>
        <w:t>
      Метод сбора - в электронном виде.</w:t>
      </w:r>
    </w:p>
    <w:bookmarkEnd w:id="1176"/>
    <w:bookmarkStart w:name="z1342" w:id="1177"/>
    <w:p>
      <w:pPr>
        <w:spacing w:after="0"/>
        <w:ind w:left="0"/>
        <w:jc w:val="left"/>
      </w:pPr>
      <w:r>
        <w:rPr>
          <w:rFonts w:ascii="Times New Roman"/>
          <w:b/>
          <w:i w:val="false"/>
          <w:color w:val="000000"/>
        </w:rPr>
        <w:t xml:space="preserve">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 (сводная форма по экономической классификации расходов)</w:t>
      </w:r>
    </w:p>
    <w:bookmarkEnd w:id="1177"/>
    <w:bookmarkStart w:name="z1343" w:id="1178"/>
    <w:p>
      <w:pPr>
        <w:spacing w:after="0"/>
        <w:ind w:left="0"/>
        <w:jc w:val="both"/>
      </w:pPr>
      <w:r>
        <w:rPr>
          <w:rFonts w:ascii="Times New Roman"/>
          <w:b w:val="false"/>
          <w:i w:val="false"/>
          <w:color w:val="000000"/>
          <w:sz w:val="28"/>
        </w:rPr>
        <w:t xml:space="preserve">
      Единица измерение: тысяч теңге </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классификации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4" w:id="1179"/>
    <w:p>
      <w:pPr>
        <w:spacing w:after="0"/>
        <w:ind w:left="0"/>
        <w:jc w:val="both"/>
      </w:pPr>
      <w:r>
        <w:rPr>
          <w:rFonts w:ascii="Times New Roman"/>
          <w:b w:val="false"/>
          <w:i w:val="false"/>
          <w:color w:val="000000"/>
          <w:sz w:val="28"/>
        </w:rPr>
        <w:t>
      Телефоны______________________________________________</w:t>
      </w:r>
    </w:p>
    <w:bookmarkEnd w:id="1179"/>
    <w:bookmarkStart w:name="z1345" w:id="1180"/>
    <w:p>
      <w:pPr>
        <w:spacing w:after="0"/>
        <w:ind w:left="0"/>
        <w:jc w:val="both"/>
      </w:pPr>
      <w:r>
        <w:rPr>
          <w:rFonts w:ascii="Times New Roman"/>
          <w:b w:val="false"/>
          <w:i w:val="false"/>
          <w:color w:val="000000"/>
          <w:sz w:val="28"/>
        </w:rPr>
        <w:t>
      Адрес электронной почты ________________________________</w:t>
      </w:r>
    </w:p>
    <w:bookmarkEnd w:id="1180"/>
    <w:bookmarkStart w:name="z1346" w:id="1181"/>
    <w:p>
      <w:pPr>
        <w:spacing w:after="0"/>
        <w:ind w:left="0"/>
        <w:jc w:val="both"/>
      </w:pPr>
      <w:r>
        <w:rPr>
          <w:rFonts w:ascii="Times New Roman"/>
          <w:b w:val="false"/>
          <w:i w:val="false"/>
          <w:color w:val="000000"/>
          <w:sz w:val="28"/>
        </w:rPr>
        <w:t>
      Исполнитель ___________________________ подпись ________</w:t>
      </w:r>
    </w:p>
    <w:bookmarkEnd w:id="1181"/>
    <w:bookmarkStart w:name="z1347" w:id="1182"/>
    <w:p>
      <w:pPr>
        <w:spacing w:after="0"/>
        <w:ind w:left="0"/>
        <w:jc w:val="both"/>
      </w:pPr>
      <w:r>
        <w:rPr>
          <w:rFonts w:ascii="Times New Roman"/>
          <w:b w:val="false"/>
          <w:i w:val="false"/>
          <w:color w:val="000000"/>
          <w:sz w:val="28"/>
        </w:rPr>
        <w:t xml:space="preserve">
      фамилия, имя, отчество (при его наличии) </w:t>
      </w:r>
    </w:p>
    <w:bookmarkEnd w:id="1182"/>
    <w:bookmarkStart w:name="z1348" w:id="1183"/>
    <w:p>
      <w:pPr>
        <w:spacing w:after="0"/>
        <w:ind w:left="0"/>
        <w:jc w:val="both"/>
      </w:pPr>
      <w:r>
        <w:rPr>
          <w:rFonts w:ascii="Times New Roman"/>
          <w:b w:val="false"/>
          <w:i w:val="false"/>
          <w:color w:val="000000"/>
          <w:sz w:val="28"/>
        </w:rPr>
        <w:t>
      Руководитель или лицо, исполняющее его обязанности</w:t>
      </w:r>
    </w:p>
    <w:bookmarkEnd w:id="1183"/>
    <w:bookmarkStart w:name="z1349" w:id="1184"/>
    <w:p>
      <w:pPr>
        <w:spacing w:after="0"/>
        <w:ind w:left="0"/>
        <w:jc w:val="both"/>
      </w:pPr>
      <w:r>
        <w:rPr>
          <w:rFonts w:ascii="Times New Roman"/>
          <w:b w:val="false"/>
          <w:i w:val="false"/>
          <w:color w:val="000000"/>
          <w:sz w:val="28"/>
        </w:rPr>
        <w:t>
      ________________________________________ подпись _______</w:t>
      </w:r>
    </w:p>
    <w:bookmarkEnd w:id="1184"/>
    <w:bookmarkStart w:name="z1350" w:id="1185"/>
    <w:p>
      <w:pPr>
        <w:spacing w:after="0"/>
        <w:ind w:left="0"/>
        <w:jc w:val="both"/>
      </w:pPr>
      <w:r>
        <w:rPr>
          <w:rFonts w:ascii="Times New Roman"/>
          <w:b w:val="false"/>
          <w:i w:val="false"/>
          <w:color w:val="000000"/>
          <w:sz w:val="28"/>
        </w:rPr>
        <w:t>
      фамилия, имя, отчество (при его наличии)</w:t>
      </w:r>
    </w:p>
    <w:bookmarkEnd w:id="1185"/>
    <w:bookmarkStart w:name="z1351" w:id="1186"/>
    <w:p>
      <w:pPr>
        <w:spacing w:after="0"/>
        <w:ind w:left="0"/>
        <w:jc w:val="both"/>
      </w:pPr>
      <w:r>
        <w:rPr>
          <w:rFonts w:ascii="Times New Roman"/>
          <w:b w:val="false"/>
          <w:i w:val="false"/>
          <w:color w:val="000000"/>
          <w:sz w:val="28"/>
        </w:rPr>
        <w:t>
      Место для печати (при его наличии)</w:t>
      </w:r>
    </w:p>
    <w:bookmarkEnd w:id="1186"/>
    <w:bookmarkStart w:name="z1352" w:id="118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 xml:space="preserve">"Имиджевые и </w:t>
            </w:r>
            <w:r>
              <w:br/>
            </w:r>
            <w:r>
              <w:rPr>
                <w:rFonts w:ascii="Times New Roman"/>
                <w:b w:val="false"/>
                <w:i w:val="false"/>
                <w:color w:val="000000"/>
                <w:sz w:val="20"/>
              </w:rPr>
              <w:t>представительские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областей,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r>
              <w:br/>
            </w:r>
            <w:r>
              <w:rPr>
                <w:rFonts w:ascii="Times New Roman"/>
                <w:b w:val="false"/>
                <w:i w:val="false"/>
                <w:color w:val="000000"/>
                <w:sz w:val="20"/>
              </w:rPr>
              <w:t>(сводная форма по экономической</w:t>
            </w:r>
            <w:r>
              <w:br/>
            </w:r>
            <w:r>
              <w:rPr>
                <w:rFonts w:ascii="Times New Roman"/>
                <w:b w:val="false"/>
                <w:i w:val="false"/>
                <w:color w:val="000000"/>
                <w:sz w:val="20"/>
              </w:rPr>
              <w:t>классификации расходов)"</w:t>
            </w:r>
          </w:p>
        </w:tc>
      </w:tr>
    </w:tbl>
    <w:bookmarkStart w:name="z1354" w:id="11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 (сводная форма по экономической классификации расходов)" (33-ППТОХ, в год формирование объемов трансферов общего характера)</w:t>
      </w:r>
    </w:p>
    <w:bookmarkEnd w:id="1188"/>
    <w:bookmarkStart w:name="z1355" w:id="1189"/>
    <w:p>
      <w:pPr>
        <w:spacing w:after="0"/>
        <w:ind w:left="0"/>
        <w:jc w:val="left"/>
      </w:pPr>
      <w:r>
        <w:rPr>
          <w:rFonts w:ascii="Times New Roman"/>
          <w:b/>
          <w:i w:val="false"/>
          <w:color w:val="000000"/>
        </w:rPr>
        <w:t xml:space="preserve"> Глава 1. Общие положения.</w:t>
      </w:r>
    </w:p>
    <w:bookmarkEnd w:id="1189"/>
    <w:bookmarkStart w:name="z1356" w:id="11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 (сводная форма по экономической классификации расходов)" (далее – Форма).</w:t>
      </w:r>
    </w:p>
    <w:bookmarkEnd w:id="1190"/>
    <w:bookmarkStart w:name="z1357" w:id="119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191"/>
    <w:bookmarkStart w:name="z1358" w:id="119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92"/>
    <w:bookmarkStart w:name="z1359" w:id="1193"/>
    <w:p>
      <w:pPr>
        <w:spacing w:after="0"/>
        <w:ind w:left="0"/>
        <w:jc w:val="left"/>
      </w:pPr>
      <w:r>
        <w:rPr>
          <w:rFonts w:ascii="Times New Roman"/>
          <w:b/>
          <w:i w:val="false"/>
          <w:color w:val="000000"/>
        </w:rPr>
        <w:t xml:space="preserve"> Глава 2. Пояснение по заполнению Формы</w:t>
      </w:r>
    </w:p>
    <w:bookmarkEnd w:id="1193"/>
    <w:bookmarkStart w:name="z1360" w:id="1194"/>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194"/>
    <w:bookmarkStart w:name="z1361" w:id="1195"/>
    <w:p>
      <w:pPr>
        <w:spacing w:after="0"/>
        <w:ind w:left="0"/>
        <w:jc w:val="both"/>
      </w:pPr>
      <w:r>
        <w:rPr>
          <w:rFonts w:ascii="Times New Roman"/>
          <w:b w:val="false"/>
          <w:i w:val="false"/>
          <w:color w:val="000000"/>
          <w:sz w:val="28"/>
        </w:rPr>
        <w:t>
      5. В графе 2, указывается наименование.</w:t>
      </w:r>
    </w:p>
    <w:bookmarkEnd w:id="1195"/>
    <w:bookmarkStart w:name="z1362" w:id="1196"/>
    <w:p>
      <w:pPr>
        <w:spacing w:after="0"/>
        <w:ind w:left="0"/>
        <w:jc w:val="both"/>
      </w:pPr>
      <w:r>
        <w:rPr>
          <w:rFonts w:ascii="Times New Roman"/>
          <w:b w:val="false"/>
          <w:i w:val="false"/>
          <w:color w:val="000000"/>
          <w:sz w:val="28"/>
        </w:rPr>
        <w:t>
      6. В графе 3 указывается перечень затрат.</w:t>
      </w:r>
    </w:p>
    <w:bookmarkEnd w:id="1196"/>
    <w:bookmarkStart w:name="z1363" w:id="1197"/>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Приложение 34</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65" w:id="1198"/>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198"/>
    <w:bookmarkStart w:name="z1366" w:id="11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99"/>
    <w:bookmarkStart w:name="z1367" w:id="1200"/>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w:t>
      </w:r>
    </w:p>
    <w:bookmarkEnd w:id="1200"/>
    <w:bookmarkStart w:name="z1368" w:id="12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34-ППТОХ</w:t>
      </w:r>
    </w:p>
    <w:bookmarkEnd w:id="1201"/>
    <w:bookmarkStart w:name="z1369" w:id="120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02"/>
    <w:bookmarkStart w:name="z1370" w:id="1203"/>
    <w:p>
      <w:pPr>
        <w:spacing w:after="0"/>
        <w:ind w:left="0"/>
        <w:jc w:val="both"/>
      </w:pPr>
      <w:r>
        <w:rPr>
          <w:rFonts w:ascii="Times New Roman"/>
          <w:b w:val="false"/>
          <w:i w:val="false"/>
          <w:color w:val="000000"/>
          <w:sz w:val="28"/>
        </w:rPr>
        <w:t>
      Отчетный период: на ________ месяц 20__ года.</w:t>
      </w:r>
    </w:p>
    <w:bookmarkEnd w:id="1203"/>
    <w:bookmarkStart w:name="z1371" w:id="12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города республиканского значения</w:t>
      </w:r>
    </w:p>
    <w:bookmarkEnd w:id="1204"/>
    <w:bookmarkStart w:name="z1372" w:id="12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05"/>
    <w:bookmarkStart w:name="z1373" w:id="120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06"/>
    <w:bookmarkStart w:name="z1374" w:id="1207"/>
    <w:p>
      <w:pPr>
        <w:spacing w:after="0"/>
        <w:ind w:left="0"/>
        <w:jc w:val="both"/>
      </w:pPr>
      <w:r>
        <w:rPr>
          <w:rFonts w:ascii="Times New Roman"/>
          <w:b w:val="false"/>
          <w:i w:val="false"/>
          <w:color w:val="000000"/>
          <w:sz w:val="28"/>
        </w:rPr>
        <w:t xml:space="preserve">
      </w:t>
      </w:r>
    </w:p>
    <w:bookmarkEnd w:id="120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1208"/>
    <w:p>
      <w:pPr>
        <w:spacing w:after="0"/>
        <w:ind w:left="0"/>
        <w:jc w:val="both"/>
      </w:pPr>
      <w:r>
        <w:rPr>
          <w:rFonts w:ascii="Times New Roman"/>
          <w:b w:val="false"/>
          <w:i w:val="false"/>
          <w:color w:val="000000"/>
          <w:sz w:val="28"/>
        </w:rPr>
        <w:t>
      Метод сбора - в электронном виде.</w:t>
      </w:r>
    </w:p>
    <w:bookmarkEnd w:id="1208"/>
    <w:bookmarkStart w:name="z1376" w:id="1209"/>
    <w:p>
      <w:pPr>
        <w:spacing w:after="0"/>
        <w:ind w:left="0"/>
        <w:jc w:val="left"/>
      </w:pPr>
      <w:r>
        <w:rPr>
          <w:rFonts w:ascii="Times New Roman"/>
          <w:b/>
          <w:i w:val="false"/>
          <w:color w:val="000000"/>
        </w:rPr>
        <w:t xml:space="preserve">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w:t>
      </w:r>
    </w:p>
    <w:bookmarkEnd w:id="1209"/>
    <w:bookmarkStart w:name="z1377" w:id="1210"/>
    <w:p>
      <w:pPr>
        <w:spacing w:after="0"/>
        <w:ind w:left="0"/>
        <w:jc w:val="both"/>
      </w:pPr>
      <w:r>
        <w:rPr>
          <w:rFonts w:ascii="Times New Roman"/>
          <w:b w:val="false"/>
          <w:i w:val="false"/>
          <w:color w:val="000000"/>
          <w:sz w:val="28"/>
        </w:rPr>
        <w:t>
      Единица измерение: тысяч теңге</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консалтинговые услуги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8" w:id="1211"/>
    <w:p>
      <w:pPr>
        <w:spacing w:after="0"/>
        <w:ind w:left="0"/>
        <w:jc w:val="both"/>
      </w:pPr>
      <w:r>
        <w:rPr>
          <w:rFonts w:ascii="Times New Roman"/>
          <w:b w:val="false"/>
          <w:i w:val="false"/>
          <w:color w:val="000000"/>
          <w:sz w:val="28"/>
        </w:rPr>
        <w:t>
      Телефоны______________________________________________</w:t>
      </w:r>
    </w:p>
    <w:bookmarkEnd w:id="1211"/>
    <w:bookmarkStart w:name="z1379" w:id="1212"/>
    <w:p>
      <w:pPr>
        <w:spacing w:after="0"/>
        <w:ind w:left="0"/>
        <w:jc w:val="both"/>
      </w:pPr>
      <w:r>
        <w:rPr>
          <w:rFonts w:ascii="Times New Roman"/>
          <w:b w:val="false"/>
          <w:i w:val="false"/>
          <w:color w:val="000000"/>
          <w:sz w:val="28"/>
        </w:rPr>
        <w:t>
      Адрес электронной почты ________________________________</w:t>
      </w:r>
    </w:p>
    <w:bookmarkEnd w:id="1212"/>
    <w:bookmarkStart w:name="z1380" w:id="1213"/>
    <w:p>
      <w:pPr>
        <w:spacing w:after="0"/>
        <w:ind w:left="0"/>
        <w:jc w:val="both"/>
      </w:pPr>
      <w:r>
        <w:rPr>
          <w:rFonts w:ascii="Times New Roman"/>
          <w:b w:val="false"/>
          <w:i w:val="false"/>
          <w:color w:val="000000"/>
          <w:sz w:val="28"/>
        </w:rPr>
        <w:t>
      Исполнитель ___________________________ подпись ________</w:t>
      </w:r>
    </w:p>
    <w:bookmarkEnd w:id="1213"/>
    <w:bookmarkStart w:name="z1381" w:id="1214"/>
    <w:p>
      <w:pPr>
        <w:spacing w:after="0"/>
        <w:ind w:left="0"/>
        <w:jc w:val="both"/>
      </w:pPr>
      <w:r>
        <w:rPr>
          <w:rFonts w:ascii="Times New Roman"/>
          <w:b w:val="false"/>
          <w:i w:val="false"/>
          <w:color w:val="000000"/>
          <w:sz w:val="28"/>
        </w:rPr>
        <w:t xml:space="preserve">
      фамилия, имя, отчество (при его наличии) </w:t>
      </w:r>
    </w:p>
    <w:bookmarkEnd w:id="1214"/>
    <w:bookmarkStart w:name="z1382" w:id="1215"/>
    <w:p>
      <w:pPr>
        <w:spacing w:after="0"/>
        <w:ind w:left="0"/>
        <w:jc w:val="both"/>
      </w:pPr>
      <w:r>
        <w:rPr>
          <w:rFonts w:ascii="Times New Roman"/>
          <w:b w:val="false"/>
          <w:i w:val="false"/>
          <w:color w:val="000000"/>
          <w:sz w:val="28"/>
        </w:rPr>
        <w:t>
      Руководитель или лицо, исполняющее его обязанности</w:t>
      </w:r>
    </w:p>
    <w:bookmarkEnd w:id="1215"/>
    <w:bookmarkStart w:name="z1383" w:id="1216"/>
    <w:p>
      <w:pPr>
        <w:spacing w:after="0"/>
        <w:ind w:left="0"/>
        <w:jc w:val="both"/>
      </w:pPr>
      <w:r>
        <w:rPr>
          <w:rFonts w:ascii="Times New Roman"/>
          <w:b w:val="false"/>
          <w:i w:val="false"/>
          <w:color w:val="000000"/>
          <w:sz w:val="28"/>
        </w:rPr>
        <w:t>
      ________________________________________ подпись _______</w:t>
      </w:r>
    </w:p>
    <w:bookmarkEnd w:id="1216"/>
    <w:bookmarkStart w:name="z1384" w:id="1217"/>
    <w:p>
      <w:pPr>
        <w:spacing w:after="0"/>
        <w:ind w:left="0"/>
        <w:jc w:val="both"/>
      </w:pPr>
      <w:r>
        <w:rPr>
          <w:rFonts w:ascii="Times New Roman"/>
          <w:b w:val="false"/>
          <w:i w:val="false"/>
          <w:color w:val="000000"/>
          <w:sz w:val="28"/>
        </w:rPr>
        <w:t>
      фамилия, имя, отчество (при его наличии)</w:t>
      </w:r>
    </w:p>
    <w:bookmarkEnd w:id="1217"/>
    <w:bookmarkStart w:name="z1385" w:id="1218"/>
    <w:p>
      <w:pPr>
        <w:spacing w:after="0"/>
        <w:ind w:left="0"/>
        <w:jc w:val="both"/>
      </w:pPr>
      <w:r>
        <w:rPr>
          <w:rFonts w:ascii="Times New Roman"/>
          <w:b w:val="false"/>
          <w:i w:val="false"/>
          <w:color w:val="000000"/>
          <w:sz w:val="28"/>
        </w:rPr>
        <w:t>
      Место для печати (при его наличии)</w:t>
      </w:r>
    </w:p>
    <w:bookmarkEnd w:id="1218"/>
    <w:bookmarkStart w:name="z1386" w:id="121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на проведение исследований</w:t>
            </w:r>
            <w:r>
              <w:br/>
            </w:r>
            <w:r>
              <w:rPr>
                <w:rFonts w:ascii="Times New Roman"/>
                <w:b w:val="false"/>
                <w:i w:val="false"/>
                <w:color w:val="000000"/>
                <w:sz w:val="20"/>
              </w:rPr>
              <w:t>и консалтинговые услуги,</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1388" w:id="12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 (34-ППТОХ, в год формирование объемов трансферов общего характера)</w:t>
      </w:r>
    </w:p>
    <w:bookmarkEnd w:id="1220"/>
    <w:bookmarkStart w:name="z1389" w:id="1221"/>
    <w:p>
      <w:pPr>
        <w:spacing w:after="0"/>
        <w:ind w:left="0"/>
        <w:jc w:val="left"/>
      </w:pPr>
      <w:r>
        <w:rPr>
          <w:rFonts w:ascii="Times New Roman"/>
          <w:b/>
          <w:i w:val="false"/>
          <w:color w:val="000000"/>
        </w:rPr>
        <w:t xml:space="preserve"> Глава 1. Общие положения.</w:t>
      </w:r>
    </w:p>
    <w:bookmarkEnd w:id="1221"/>
    <w:bookmarkStart w:name="z1390" w:id="12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 (далее – Форма).</w:t>
      </w:r>
    </w:p>
    <w:bookmarkEnd w:id="1222"/>
    <w:bookmarkStart w:name="z1391" w:id="122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223"/>
    <w:bookmarkStart w:name="z1392" w:id="122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24"/>
    <w:bookmarkStart w:name="z1393" w:id="1225"/>
    <w:p>
      <w:pPr>
        <w:spacing w:after="0"/>
        <w:ind w:left="0"/>
        <w:jc w:val="left"/>
      </w:pPr>
      <w:r>
        <w:rPr>
          <w:rFonts w:ascii="Times New Roman"/>
          <w:b/>
          <w:i w:val="false"/>
          <w:color w:val="000000"/>
        </w:rPr>
        <w:t xml:space="preserve"> Глава 2. Пояснение по заполнению Формы</w:t>
      </w:r>
    </w:p>
    <w:bookmarkEnd w:id="1225"/>
    <w:bookmarkStart w:name="z1394" w:id="1226"/>
    <w:p>
      <w:pPr>
        <w:spacing w:after="0"/>
        <w:ind w:left="0"/>
        <w:jc w:val="both"/>
      </w:pPr>
      <w:r>
        <w:rPr>
          <w:rFonts w:ascii="Times New Roman"/>
          <w:b w:val="false"/>
          <w:i w:val="false"/>
          <w:color w:val="000000"/>
          <w:sz w:val="28"/>
        </w:rPr>
        <w:t>
      4. В графе 1 указывается наименование по нумерациям (социологическое исследование, в том числе, аналитическое исследование в том числе, консалтинговые услуги).</w:t>
      </w:r>
    </w:p>
    <w:bookmarkEnd w:id="1226"/>
    <w:bookmarkStart w:name="z1395" w:id="1227"/>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Приложение 35</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97" w:id="1228"/>
    <w:p>
      <w:pPr>
        <w:spacing w:after="0"/>
        <w:ind w:left="0"/>
        <w:jc w:val="both"/>
      </w:pPr>
      <w:r>
        <w:rPr>
          <w:rFonts w:ascii="Times New Roman"/>
          <w:b w:val="false"/>
          <w:i w:val="false"/>
          <w:color w:val="000000"/>
          <w:sz w:val="28"/>
        </w:rPr>
        <w:t>
      Представляется: в центральному уполномоченному органу</w:t>
      </w:r>
    </w:p>
    <w:bookmarkEnd w:id="1228"/>
    <w:bookmarkStart w:name="z1398" w:id="12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29"/>
    <w:bookmarkStart w:name="z1399" w:id="1230"/>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w:t>
      </w:r>
    </w:p>
    <w:bookmarkEnd w:id="1230"/>
    <w:bookmarkStart w:name="z1400" w:id="12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35-ППТОХ</w:t>
      </w:r>
    </w:p>
    <w:bookmarkEnd w:id="1231"/>
    <w:bookmarkStart w:name="z1401" w:id="123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32"/>
    <w:bookmarkStart w:name="z1402" w:id="1233"/>
    <w:p>
      <w:pPr>
        <w:spacing w:after="0"/>
        <w:ind w:left="0"/>
        <w:jc w:val="both"/>
      </w:pPr>
      <w:r>
        <w:rPr>
          <w:rFonts w:ascii="Times New Roman"/>
          <w:b w:val="false"/>
          <w:i w:val="false"/>
          <w:color w:val="000000"/>
          <w:sz w:val="28"/>
        </w:rPr>
        <w:t>
      Отчетный период: на ________ месяц 20__ года.</w:t>
      </w:r>
    </w:p>
    <w:bookmarkEnd w:id="1233"/>
    <w:bookmarkStart w:name="z1403" w:id="123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города республиканского значения </w:t>
      </w:r>
    </w:p>
    <w:bookmarkEnd w:id="1234"/>
    <w:bookmarkStart w:name="z1404" w:id="12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1235"/>
    <w:bookmarkStart w:name="z1405" w:id="1236"/>
    <w:p>
      <w:pPr>
        <w:spacing w:after="0"/>
        <w:ind w:left="0"/>
        <w:jc w:val="both"/>
      </w:pPr>
      <w:r>
        <w:rPr>
          <w:rFonts w:ascii="Times New Roman"/>
          <w:b w:val="false"/>
          <w:i w:val="false"/>
          <w:color w:val="000000"/>
          <w:sz w:val="28"/>
        </w:rPr>
        <w:t>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36"/>
    <w:bookmarkStart w:name="z1406" w:id="123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37"/>
    <w:bookmarkStart w:name="z1407"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8" w:id="1239"/>
    <w:p>
      <w:pPr>
        <w:spacing w:after="0"/>
        <w:ind w:left="0"/>
        <w:jc w:val="both"/>
      </w:pPr>
      <w:r>
        <w:rPr>
          <w:rFonts w:ascii="Times New Roman"/>
          <w:b w:val="false"/>
          <w:i w:val="false"/>
          <w:color w:val="000000"/>
          <w:sz w:val="28"/>
        </w:rPr>
        <w:t>
      Метод сбора - в электронном виде.</w:t>
      </w:r>
    </w:p>
    <w:bookmarkEnd w:id="1239"/>
    <w:bookmarkStart w:name="z1409" w:id="1240"/>
    <w:p>
      <w:pPr>
        <w:spacing w:after="0"/>
        <w:ind w:left="0"/>
        <w:jc w:val="left"/>
      </w:pPr>
      <w:r>
        <w:rPr>
          <w:rFonts w:ascii="Times New Roman"/>
          <w:b/>
          <w:i w:val="false"/>
          <w:color w:val="000000"/>
        </w:rPr>
        <w:t xml:space="preserve">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w:t>
      </w:r>
    </w:p>
    <w:bookmarkEnd w:id="1240"/>
    <w:bookmarkStart w:name="z1410" w:id="1241"/>
    <w:p>
      <w:pPr>
        <w:spacing w:after="0"/>
        <w:ind w:left="0"/>
        <w:jc w:val="both"/>
      </w:pPr>
      <w:r>
        <w:rPr>
          <w:rFonts w:ascii="Times New Roman"/>
          <w:b w:val="false"/>
          <w:i w:val="false"/>
          <w:color w:val="000000"/>
          <w:sz w:val="28"/>
        </w:rPr>
        <w:t>
      Единица измерение: тысяч теңге</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классификации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411" w:id="1242"/>
    <w:p>
      <w:pPr>
        <w:spacing w:after="0"/>
        <w:ind w:left="0"/>
        <w:jc w:val="both"/>
      </w:pPr>
      <w:r>
        <w:rPr>
          <w:rFonts w:ascii="Times New Roman"/>
          <w:b w:val="false"/>
          <w:i w:val="false"/>
          <w:color w:val="000000"/>
          <w:sz w:val="28"/>
        </w:rPr>
        <w:t>
      Телефоны______________________________________________</w:t>
      </w:r>
    </w:p>
    <w:bookmarkEnd w:id="1242"/>
    <w:bookmarkStart w:name="z1412" w:id="1243"/>
    <w:p>
      <w:pPr>
        <w:spacing w:after="0"/>
        <w:ind w:left="0"/>
        <w:jc w:val="both"/>
      </w:pPr>
      <w:r>
        <w:rPr>
          <w:rFonts w:ascii="Times New Roman"/>
          <w:b w:val="false"/>
          <w:i w:val="false"/>
          <w:color w:val="000000"/>
          <w:sz w:val="28"/>
        </w:rPr>
        <w:t>
      Адрес электронной почты ________________________________</w:t>
      </w:r>
    </w:p>
    <w:bookmarkEnd w:id="1243"/>
    <w:bookmarkStart w:name="z1413" w:id="1244"/>
    <w:p>
      <w:pPr>
        <w:spacing w:after="0"/>
        <w:ind w:left="0"/>
        <w:jc w:val="both"/>
      </w:pPr>
      <w:r>
        <w:rPr>
          <w:rFonts w:ascii="Times New Roman"/>
          <w:b w:val="false"/>
          <w:i w:val="false"/>
          <w:color w:val="000000"/>
          <w:sz w:val="28"/>
        </w:rPr>
        <w:t>
      Исполнитель ___________________________ подпись ________</w:t>
      </w:r>
    </w:p>
    <w:bookmarkEnd w:id="1244"/>
    <w:bookmarkStart w:name="z1414" w:id="1245"/>
    <w:p>
      <w:pPr>
        <w:spacing w:after="0"/>
        <w:ind w:left="0"/>
        <w:jc w:val="both"/>
      </w:pPr>
      <w:r>
        <w:rPr>
          <w:rFonts w:ascii="Times New Roman"/>
          <w:b w:val="false"/>
          <w:i w:val="false"/>
          <w:color w:val="000000"/>
          <w:sz w:val="28"/>
        </w:rPr>
        <w:t xml:space="preserve">
      фамилия, имя, отчество (при его наличии) </w:t>
      </w:r>
    </w:p>
    <w:bookmarkEnd w:id="1245"/>
    <w:bookmarkStart w:name="z1415" w:id="1246"/>
    <w:p>
      <w:pPr>
        <w:spacing w:after="0"/>
        <w:ind w:left="0"/>
        <w:jc w:val="both"/>
      </w:pPr>
      <w:r>
        <w:rPr>
          <w:rFonts w:ascii="Times New Roman"/>
          <w:b w:val="false"/>
          <w:i w:val="false"/>
          <w:color w:val="000000"/>
          <w:sz w:val="28"/>
        </w:rPr>
        <w:t>
      Руководитель или лицо, исполняющее его обязанности</w:t>
      </w:r>
    </w:p>
    <w:bookmarkEnd w:id="1246"/>
    <w:bookmarkStart w:name="z1416" w:id="1247"/>
    <w:p>
      <w:pPr>
        <w:spacing w:after="0"/>
        <w:ind w:left="0"/>
        <w:jc w:val="both"/>
      </w:pPr>
      <w:r>
        <w:rPr>
          <w:rFonts w:ascii="Times New Roman"/>
          <w:b w:val="false"/>
          <w:i w:val="false"/>
          <w:color w:val="000000"/>
          <w:sz w:val="28"/>
        </w:rPr>
        <w:t>
      ________________________________________ подпись _______</w:t>
      </w:r>
    </w:p>
    <w:bookmarkEnd w:id="1247"/>
    <w:bookmarkStart w:name="z1417" w:id="1248"/>
    <w:p>
      <w:pPr>
        <w:spacing w:after="0"/>
        <w:ind w:left="0"/>
        <w:jc w:val="both"/>
      </w:pPr>
      <w:r>
        <w:rPr>
          <w:rFonts w:ascii="Times New Roman"/>
          <w:b w:val="false"/>
          <w:i w:val="false"/>
          <w:color w:val="000000"/>
          <w:sz w:val="28"/>
        </w:rPr>
        <w:t>
      фамилия, имя, отчество (при его наличии)</w:t>
      </w:r>
    </w:p>
    <w:bookmarkEnd w:id="1248"/>
    <w:bookmarkStart w:name="z1418" w:id="1249"/>
    <w:p>
      <w:pPr>
        <w:spacing w:after="0"/>
        <w:ind w:left="0"/>
        <w:jc w:val="both"/>
      </w:pPr>
      <w:r>
        <w:rPr>
          <w:rFonts w:ascii="Times New Roman"/>
          <w:b w:val="false"/>
          <w:i w:val="false"/>
          <w:color w:val="000000"/>
          <w:sz w:val="28"/>
        </w:rPr>
        <w:t>
      Место для печати (при его наличии)</w:t>
      </w:r>
    </w:p>
    <w:bookmarkEnd w:id="1249"/>
    <w:bookmarkStart w:name="z1419" w:id="125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областей,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на проведение исследований</w:t>
            </w:r>
            <w:r>
              <w:br/>
            </w:r>
            <w:r>
              <w:rPr>
                <w:rFonts w:ascii="Times New Roman"/>
                <w:b w:val="false"/>
                <w:i w:val="false"/>
                <w:color w:val="000000"/>
                <w:sz w:val="20"/>
              </w:rPr>
              <w:t>и консалтинговые услуги, не</w:t>
            </w:r>
            <w:r>
              <w:br/>
            </w:r>
            <w:r>
              <w:rPr>
                <w:rFonts w:ascii="Times New Roman"/>
                <w:b w:val="false"/>
                <w:i w:val="false"/>
                <w:color w:val="000000"/>
                <w:sz w:val="20"/>
              </w:rPr>
              <w:t>учитываемые при определении</w:t>
            </w:r>
            <w:r>
              <w:br/>
            </w:r>
            <w:r>
              <w:rPr>
                <w:rFonts w:ascii="Times New Roman"/>
                <w:b w:val="false"/>
                <w:i w:val="false"/>
                <w:color w:val="000000"/>
                <w:sz w:val="20"/>
              </w:rPr>
              <w:t>прогнозных объемов затрат</w:t>
            </w:r>
            <w:r>
              <w:br/>
            </w:r>
            <w:r>
              <w:rPr>
                <w:rFonts w:ascii="Times New Roman"/>
                <w:b w:val="false"/>
                <w:i w:val="false"/>
                <w:color w:val="000000"/>
                <w:sz w:val="20"/>
              </w:rPr>
              <w:t>(сводная форма по экономической</w:t>
            </w:r>
            <w:r>
              <w:br/>
            </w:r>
            <w:r>
              <w:rPr>
                <w:rFonts w:ascii="Times New Roman"/>
                <w:b w:val="false"/>
                <w:i w:val="false"/>
                <w:color w:val="000000"/>
                <w:sz w:val="20"/>
              </w:rPr>
              <w:t>классификации расходов)"</w:t>
            </w:r>
          </w:p>
        </w:tc>
      </w:tr>
    </w:tbl>
    <w:bookmarkStart w:name="z1421" w:id="12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 (35-ППТОХ, в год формирование объемов трансферов общего характера)</w:t>
      </w:r>
    </w:p>
    <w:bookmarkEnd w:id="1251"/>
    <w:bookmarkStart w:name="z1422" w:id="1252"/>
    <w:p>
      <w:pPr>
        <w:spacing w:after="0"/>
        <w:ind w:left="0"/>
        <w:jc w:val="left"/>
      </w:pPr>
      <w:r>
        <w:rPr>
          <w:rFonts w:ascii="Times New Roman"/>
          <w:b/>
          <w:i w:val="false"/>
          <w:color w:val="000000"/>
        </w:rPr>
        <w:t xml:space="preserve"> Глава 1. Общие положения.</w:t>
      </w:r>
    </w:p>
    <w:bookmarkEnd w:id="1252"/>
    <w:bookmarkStart w:name="z1423" w:id="12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 (далее – Форма).</w:t>
      </w:r>
    </w:p>
    <w:bookmarkEnd w:id="1253"/>
    <w:bookmarkStart w:name="z1424" w:id="125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254"/>
    <w:bookmarkStart w:name="z1425" w:id="125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55"/>
    <w:bookmarkStart w:name="z1426" w:id="1256"/>
    <w:p>
      <w:pPr>
        <w:spacing w:after="0"/>
        <w:ind w:left="0"/>
        <w:jc w:val="left"/>
      </w:pPr>
      <w:r>
        <w:rPr>
          <w:rFonts w:ascii="Times New Roman"/>
          <w:b/>
          <w:i w:val="false"/>
          <w:color w:val="000000"/>
        </w:rPr>
        <w:t xml:space="preserve"> Глава 2. Пояснение по заполнению Формы</w:t>
      </w:r>
    </w:p>
    <w:bookmarkEnd w:id="1256"/>
    <w:bookmarkStart w:name="z1427" w:id="1257"/>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257"/>
    <w:bookmarkStart w:name="z1428" w:id="1258"/>
    <w:p>
      <w:pPr>
        <w:spacing w:after="0"/>
        <w:ind w:left="0"/>
        <w:jc w:val="both"/>
      </w:pPr>
      <w:r>
        <w:rPr>
          <w:rFonts w:ascii="Times New Roman"/>
          <w:b w:val="false"/>
          <w:i w:val="false"/>
          <w:color w:val="000000"/>
          <w:sz w:val="28"/>
        </w:rPr>
        <w:t>
      5. В графе 2, указывается наименование.</w:t>
      </w:r>
    </w:p>
    <w:bookmarkEnd w:id="1258"/>
    <w:bookmarkStart w:name="z1429" w:id="1259"/>
    <w:p>
      <w:pPr>
        <w:spacing w:after="0"/>
        <w:ind w:left="0"/>
        <w:jc w:val="both"/>
      </w:pPr>
      <w:r>
        <w:rPr>
          <w:rFonts w:ascii="Times New Roman"/>
          <w:b w:val="false"/>
          <w:i w:val="false"/>
          <w:color w:val="000000"/>
          <w:sz w:val="28"/>
        </w:rPr>
        <w:t>
      6. В графе 3 указывается перечень затрат.</w:t>
      </w:r>
    </w:p>
    <w:bookmarkEnd w:id="1259"/>
    <w:bookmarkStart w:name="z1430" w:id="1260"/>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Приложение 36</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32" w:id="1261"/>
    <w:p>
      <w:pPr>
        <w:spacing w:after="0"/>
        <w:ind w:left="0"/>
        <w:jc w:val="both"/>
      </w:pPr>
      <w:r>
        <w:rPr>
          <w:rFonts w:ascii="Times New Roman"/>
          <w:b w:val="false"/>
          <w:i w:val="false"/>
          <w:color w:val="000000"/>
          <w:sz w:val="28"/>
        </w:rPr>
        <w:t>
      Представляется: в центральному уполномоченному органу</w:t>
      </w:r>
    </w:p>
    <w:bookmarkEnd w:id="1261"/>
    <w:bookmarkStart w:name="z1433" w:id="12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62"/>
    <w:bookmarkStart w:name="z1434" w:id="1263"/>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столицы, областей, города республиканского значения на предоставление грантов, не учитываемые при определении прогнозных объемов затрат</w:t>
      </w:r>
    </w:p>
    <w:bookmarkEnd w:id="1263"/>
    <w:bookmarkStart w:name="z1435" w:id="12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36-ППТОХ</w:t>
      </w:r>
    </w:p>
    <w:bookmarkEnd w:id="1264"/>
    <w:bookmarkStart w:name="z1436" w:id="126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65"/>
    <w:bookmarkStart w:name="z1437" w:id="1266"/>
    <w:p>
      <w:pPr>
        <w:spacing w:after="0"/>
        <w:ind w:left="0"/>
        <w:jc w:val="both"/>
      </w:pPr>
      <w:r>
        <w:rPr>
          <w:rFonts w:ascii="Times New Roman"/>
          <w:b w:val="false"/>
          <w:i w:val="false"/>
          <w:color w:val="000000"/>
          <w:sz w:val="28"/>
        </w:rPr>
        <w:t>
      Отчетный период: на ________ месяц 20__ года.</w:t>
      </w:r>
    </w:p>
    <w:bookmarkEnd w:id="1266"/>
    <w:bookmarkStart w:name="z1438" w:id="126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 </w:t>
      </w:r>
    </w:p>
    <w:bookmarkEnd w:id="1267"/>
    <w:bookmarkStart w:name="z1439" w:id="12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68"/>
    <w:bookmarkStart w:name="z1440" w:id="126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69"/>
    <w:bookmarkStart w:name="z1441"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2" w:id="1271"/>
    <w:p>
      <w:pPr>
        <w:spacing w:after="0"/>
        <w:ind w:left="0"/>
        <w:jc w:val="both"/>
      </w:pPr>
      <w:r>
        <w:rPr>
          <w:rFonts w:ascii="Times New Roman"/>
          <w:b w:val="false"/>
          <w:i w:val="false"/>
          <w:color w:val="000000"/>
          <w:sz w:val="28"/>
        </w:rPr>
        <w:t>
      Метод сбора - в электронном виде.</w:t>
      </w:r>
    </w:p>
    <w:bookmarkEnd w:id="1271"/>
    <w:bookmarkStart w:name="z1443" w:id="1272"/>
    <w:p>
      <w:pPr>
        <w:spacing w:after="0"/>
        <w:ind w:left="0"/>
        <w:jc w:val="left"/>
      </w:pPr>
      <w:r>
        <w:rPr>
          <w:rFonts w:ascii="Times New Roman"/>
          <w:b/>
          <w:i w:val="false"/>
          <w:color w:val="000000"/>
        </w:rPr>
        <w:t xml:space="preserve"> Расходы местных исполнительных органов столицы, областей, города республиканского значения на предоставление грантов, не учитываемые при определении прогнозных объемов затрат</w:t>
      </w:r>
    </w:p>
    <w:bookmarkEnd w:id="1272"/>
    <w:bookmarkStart w:name="z1444" w:id="1273"/>
    <w:p>
      <w:pPr>
        <w:spacing w:after="0"/>
        <w:ind w:left="0"/>
        <w:jc w:val="both"/>
      </w:pPr>
      <w:r>
        <w:rPr>
          <w:rFonts w:ascii="Times New Roman"/>
          <w:b w:val="false"/>
          <w:i w:val="false"/>
          <w:color w:val="000000"/>
          <w:sz w:val="28"/>
        </w:rPr>
        <w:t>
      Единица измерение: тысяч теңге</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предпринимательские гранты,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гранты по видам,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5" w:id="1274"/>
    <w:p>
      <w:pPr>
        <w:spacing w:after="0"/>
        <w:ind w:left="0"/>
        <w:jc w:val="both"/>
      </w:pPr>
      <w:r>
        <w:rPr>
          <w:rFonts w:ascii="Times New Roman"/>
          <w:b w:val="false"/>
          <w:i w:val="false"/>
          <w:color w:val="000000"/>
          <w:sz w:val="28"/>
        </w:rPr>
        <w:t>
      Телефоны______________________________________________</w:t>
      </w:r>
    </w:p>
    <w:bookmarkEnd w:id="1274"/>
    <w:bookmarkStart w:name="z1446" w:id="1275"/>
    <w:p>
      <w:pPr>
        <w:spacing w:after="0"/>
        <w:ind w:left="0"/>
        <w:jc w:val="both"/>
      </w:pPr>
      <w:r>
        <w:rPr>
          <w:rFonts w:ascii="Times New Roman"/>
          <w:b w:val="false"/>
          <w:i w:val="false"/>
          <w:color w:val="000000"/>
          <w:sz w:val="28"/>
        </w:rPr>
        <w:t>
      Адрес электронной почты ________________________________</w:t>
      </w:r>
    </w:p>
    <w:bookmarkEnd w:id="1275"/>
    <w:bookmarkStart w:name="z1447" w:id="1276"/>
    <w:p>
      <w:pPr>
        <w:spacing w:after="0"/>
        <w:ind w:left="0"/>
        <w:jc w:val="both"/>
      </w:pPr>
      <w:r>
        <w:rPr>
          <w:rFonts w:ascii="Times New Roman"/>
          <w:b w:val="false"/>
          <w:i w:val="false"/>
          <w:color w:val="000000"/>
          <w:sz w:val="28"/>
        </w:rPr>
        <w:t>
      Исполнитель ___________________________ подпись ________</w:t>
      </w:r>
    </w:p>
    <w:bookmarkEnd w:id="1276"/>
    <w:bookmarkStart w:name="z1448" w:id="1277"/>
    <w:p>
      <w:pPr>
        <w:spacing w:after="0"/>
        <w:ind w:left="0"/>
        <w:jc w:val="both"/>
      </w:pPr>
      <w:r>
        <w:rPr>
          <w:rFonts w:ascii="Times New Roman"/>
          <w:b w:val="false"/>
          <w:i w:val="false"/>
          <w:color w:val="000000"/>
          <w:sz w:val="28"/>
        </w:rPr>
        <w:t xml:space="preserve">
      фамилия, имя, отчество (при его наличии) </w:t>
      </w:r>
    </w:p>
    <w:bookmarkEnd w:id="1277"/>
    <w:bookmarkStart w:name="z1449" w:id="1278"/>
    <w:p>
      <w:pPr>
        <w:spacing w:after="0"/>
        <w:ind w:left="0"/>
        <w:jc w:val="both"/>
      </w:pPr>
      <w:r>
        <w:rPr>
          <w:rFonts w:ascii="Times New Roman"/>
          <w:b w:val="false"/>
          <w:i w:val="false"/>
          <w:color w:val="000000"/>
          <w:sz w:val="28"/>
        </w:rPr>
        <w:t>
      Руководитель или лицо, исполняющее его обязанности</w:t>
      </w:r>
    </w:p>
    <w:bookmarkEnd w:id="1278"/>
    <w:bookmarkStart w:name="z1450" w:id="1279"/>
    <w:p>
      <w:pPr>
        <w:spacing w:after="0"/>
        <w:ind w:left="0"/>
        <w:jc w:val="both"/>
      </w:pPr>
      <w:r>
        <w:rPr>
          <w:rFonts w:ascii="Times New Roman"/>
          <w:b w:val="false"/>
          <w:i w:val="false"/>
          <w:color w:val="000000"/>
          <w:sz w:val="28"/>
        </w:rPr>
        <w:t>
      ________________________________________ подпись _______</w:t>
      </w:r>
    </w:p>
    <w:bookmarkEnd w:id="1279"/>
    <w:bookmarkStart w:name="z1451" w:id="1280"/>
    <w:p>
      <w:pPr>
        <w:spacing w:after="0"/>
        <w:ind w:left="0"/>
        <w:jc w:val="both"/>
      </w:pPr>
      <w:r>
        <w:rPr>
          <w:rFonts w:ascii="Times New Roman"/>
          <w:b w:val="false"/>
          <w:i w:val="false"/>
          <w:color w:val="000000"/>
          <w:sz w:val="28"/>
        </w:rPr>
        <w:t>
      фамилия, имя, отчество (при его наличии)</w:t>
      </w:r>
    </w:p>
    <w:bookmarkEnd w:id="1280"/>
    <w:bookmarkStart w:name="z1452" w:id="1281"/>
    <w:p>
      <w:pPr>
        <w:spacing w:after="0"/>
        <w:ind w:left="0"/>
        <w:jc w:val="both"/>
      </w:pPr>
      <w:r>
        <w:rPr>
          <w:rFonts w:ascii="Times New Roman"/>
          <w:b w:val="false"/>
          <w:i w:val="false"/>
          <w:color w:val="000000"/>
          <w:sz w:val="28"/>
        </w:rPr>
        <w:t>
      Место для печати (при его наличии)</w:t>
      </w:r>
    </w:p>
    <w:bookmarkEnd w:id="1281"/>
    <w:bookmarkStart w:name="z1453" w:id="128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области,</w:t>
            </w:r>
            <w:r>
              <w:br/>
            </w:r>
            <w:r>
              <w:rPr>
                <w:rFonts w:ascii="Times New Roman"/>
                <w:b w:val="false"/>
                <w:i w:val="false"/>
                <w:color w:val="000000"/>
                <w:sz w:val="20"/>
              </w:rPr>
              <w:t>города республиканского значения</w:t>
            </w:r>
            <w:r>
              <w:br/>
            </w:r>
            <w:r>
              <w:rPr>
                <w:rFonts w:ascii="Times New Roman"/>
                <w:b w:val="false"/>
                <w:i w:val="false"/>
                <w:color w:val="000000"/>
                <w:sz w:val="20"/>
              </w:rPr>
              <w:t>на предоставление грантов,</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p>
        </w:tc>
      </w:tr>
    </w:tbl>
    <w:bookmarkStart w:name="z1455" w:id="12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предоставление грантов, не учитываемые при определении прогнозных объемов затрат" (36-ППТОХ, в год формирование объемов трансферов общего характера)</w:t>
      </w:r>
    </w:p>
    <w:bookmarkEnd w:id="1283"/>
    <w:bookmarkStart w:name="z1456" w:id="1284"/>
    <w:p>
      <w:pPr>
        <w:spacing w:after="0"/>
        <w:ind w:left="0"/>
        <w:jc w:val="left"/>
      </w:pPr>
      <w:r>
        <w:rPr>
          <w:rFonts w:ascii="Times New Roman"/>
          <w:b/>
          <w:i w:val="false"/>
          <w:color w:val="000000"/>
        </w:rPr>
        <w:t xml:space="preserve"> Глава 1. Общие положения.</w:t>
      </w:r>
    </w:p>
    <w:bookmarkEnd w:id="1284"/>
    <w:bookmarkStart w:name="z1457" w:id="12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предоставление грантов, не учитываемые при определении прогнозных объемов затрат" (далее – Форма).</w:t>
      </w:r>
    </w:p>
    <w:bookmarkEnd w:id="1285"/>
    <w:bookmarkStart w:name="z1458" w:id="1286"/>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286"/>
    <w:bookmarkStart w:name="z1459" w:id="128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87"/>
    <w:bookmarkStart w:name="z1460" w:id="1288"/>
    <w:p>
      <w:pPr>
        <w:spacing w:after="0"/>
        <w:ind w:left="0"/>
        <w:jc w:val="left"/>
      </w:pPr>
      <w:r>
        <w:rPr>
          <w:rFonts w:ascii="Times New Roman"/>
          <w:b/>
          <w:i w:val="false"/>
          <w:color w:val="000000"/>
        </w:rPr>
        <w:t xml:space="preserve"> Глава 2. Пояснение по заполнению Формы</w:t>
      </w:r>
    </w:p>
    <w:bookmarkEnd w:id="1288"/>
    <w:bookmarkStart w:name="z1461" w:id="1289"/>
    <w:p>
      <w:pPr>
        <w:spacing w:after="0"/>
        <w:ind w:left="0"/>
        <w:jc w:val="both"/>
      </w:pPr>
      <w:r>
        <w:rPr>
          <w:rFonts w:ascii="Times New Roman"/>
          <w:b w:val="false"/>
          <w:i w:val="false"/>
          <w:color w:val="000000"/>
          <w:sz w:val="28"/>
        </w:rPr>
        <w:t>
      4. В графе 1 указывается наименование грантов, не учитываемые при определении прогнозных объемов затрат по нумерациям (социологическое исследование, в том числе, аналитическое исследование в том числе, консалтинговые услуги).</w:t>
      </w:r>
    </w:p>
    <w:bookmarkEnd w:id="1289"/>
    <w:bookmarkStart w:name="z1462" w:id="1290"/>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Приложение 37</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64" w:id="1291"/>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291"/>
    <w:bookmarkStart w:name="z1465" w:id="12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92"/>
    <w:bookmarkStart w:name="z1466" w:id="1293"/>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столицы, областей, города республиканского значения на предоставление грантов, не учитываемые при определении прогнозных объемов затрат (сводная форма по экономической классификации расходов)</w:t>
      </w:r>
    </w:p>
    <w:bookmarkEnd w:id="1293"/>
    <w:bookmarkStart w:name="z1467" w:id="12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37-ППТОХ</w:t>
      </w:r>
    </w:p>
    <w:bookmarkEnd w:id="1294"/>
    <w:bookmarkStart w:name="z1468" w:id="129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95"/>
    <w:bookmarkStart w:name="z1469" w:id="1296"/>
    <w:p>
      <w:pPr>
        <w:spacing w:after="0"/>
        <w:ind w:left="0"/>
        <w:jc w:val="both"/>
      </w:pPr>
      <w:r>
        <w:rPr>
          <w:rFonts w:ascii="Times New Roman"/>
          <w:b w:val="false"/>
          <w:i w:val="false"/>
          <w:color w:val="000000"/>
          <w:sz w:val="28"/>
        </w:rPr>
        <w:t>
      Отчетный период: на ________ месяц 20__ года.</w:t>
      </w:r>
    </w:p>
    <w:bookmarkEnd w:id="1296"/>
    <w:bookmarkStart w:name="z1470" w:id="129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 </w:t>
      </w:r>
    </w:p>
    <w:bookmarkEnd w:id="1297"/>
    <w:bookmarkStart w:name="z1471" w:id="12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98"/>
    <w:bookmarkStart w:name="z1472" w:id="129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99"/>
    <w:bookmarkStart w:name="z1473"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4" w:id="1301"/>
    <w:p>
      <w:pPr>
        <w:spacing w:after="0"/>
        <w:ind w:left="0"/>
        <w:jc w:val="both"/>
      </w:pPr>
      <w:r>
        <w:rPr>
          <w:rFonts w:ascii="Times New Roman"/>
          <w:b w:val="false"/>
          <w:i w:val="false"/>
          <w:color w:val="000000"/>
          <w:sz w:val="28"/>
        </w:rPr>
        <w:t>
      Метод сбора - в электронном виде.</w:t>
      </w:r>
    </w:p>
    <w:bookmarkEnd w:id="1301"/>
    <w:bookmarkStart w:name="z1475" w:id="1302"/>
    <w:p>
      <w:pPr>
        <w:spacing w:after="0"/>
        <w:ind w:left="0"/>
        <w:jc w:val="left"/>
      </w:pPr>
      <w:r>
        <w:rPr>
          <w:rFonts w:ascii="Times New Roman"/>
          <w:b/>
          <w:i w:val="false"/>
          <w:color w:val="000000"/>
        </w:rPr>
        <w:t xml:space="preserve"> Расходы местных исполнительных органов столицы, областей, города республиканского значения на предоставление грантов, не учитываемые при определении прогнозных объемов затрат (сводная форма по экономической классификации расходов)</w:t>
      </w:r>
    </w:p>
    <w:bookmarkEnd w:id="1302"/>
    <w:bookmarkStart w:name="z1476" w:id="1303"/>
    <w:p>
      <w:pPr>
        <w:spacing w:after="0"/>
        <w:ind w:left="0"/>
        <w:jc w:val="both"/>
      </w:pPr>
      <w:r>
        <w:rPr>
          <w:rFonts w:ascii="Times New Roman"/>
          <w:b w:val="false"/>
          <w:i w:val="false"/>
          <w:color w:val="000000"/>
          <w:sz w:val="28"/>
        </w:rPr>
        <w:t>
      Единица измерения тысяч теңге</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спецификации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7" w:id="1304"/>
    <w:p>
      <w:pPr>
        <w:spacing w:after="0"/>
        <w:ind w:left="0"/>
        <w:jc w:val="both"/>
      </w:pPr>
      <w:r>
        <w:rPr>
          <w:rFonts w:ascii="Times New Roman"/>
          <w:b w:val="false"/>
          <w:i w:val="false"/>
          <w:color w:val="000000"/>
          <w:sz w:val="28"/>
        </w:rPr>
        <w:t>
      Телефоны______________________________________________</w:t>
      </w:r>
    </w:p>
    <w:bookmarkEnd w:id="1304"/>
    <w:bookmarkStart w:name="z1478" w:id="1305"/>
    <w:p>
      <w:pPr>
        <w:spacing w:after="0"/>
        <w:ind w:left="0"/>
        <w:jc w:val="both"/>
      </w:pPr>
      <w:r>
        <w:rPr>
          <w:rFonts w:ascii="Times New Roman"/>
          <w:b w:val="false"/>
          <w:i w:val="false"/>
          <w:color w:val="000000"/>
          <w:sz w:val="28"/>
        </w:rPr>
        <w:t>
      Адрес электронной почты ________________________________</w:t>
      </w:r>
    </w:p>
    <w:bookmarkEnd w:id="1305"/>
    <w:bookmarkStart w:name="z1479" w:id="1306"/>
    <w:p>
      <w:pPr>
        <w:spacing w:after="0"/>
        <w:ind w:left="0"/>
        <w:jc w:val="both"/>
      </w:pPr>
      <w:r>
        <w:rPr>
          <w:rFonts w:ascii="Times New Roman"/>
          <w:b w:val="false"/>
          <w:i w:val="false"/>
          <w:color w:val="000000"/>
          <w:sz w:val="28"/>
        </w:rPr>
        <w:t>
      Исполнитель ___________________________ подпись ________</w:t>
      </w:r>
    </w:p>
    <w:bookmarkEnd w:id="1306"/>
    <w:bookmarkStart w:name="z1480" w:id="1307"/>
    <w:p>
      <w:pPr>
        <w:spacing w:after="0"/>
        <w:ind w:left="0"/>
        <w:jc w:val="both"/>
      </w:pPr>
      <w:r>
        <w:rPr>
          <w:rFonts w:ascii="Times New Roman"/>
          <w:b w:val="false"/>
          <w:i w:val="false"/>
          <w:color w:val="000000"/>
          <w:sz w:val="28"/>
        </w:rPr>
        <w:t xml:space="preserve">
      фамилия, имя, отчество (при его наличии) </w:t>
      </w:r>
    </w:p>
    <w:bookmarkEnd w:id="1307"/>
    <w:bookmarkStart w:name="z1481" w:id="1308"/>
    <w:p>
      <w:pPr>
        <w:spacing w:after="0"/>
        <w:ind w:left="0"/>
        <w:jc w:val="both"/>
      </w:pPr>
      <w:r>
        <w:rPr>
          <w:rFonts w:ascii="Times New Roman"/>
          <w:b w:val="false"/>
          <w:i w:val="false"/>
          <w:color w:val="000000"/>
          <w:sz w:val="28"/>
        </w:rPr>
        <w:t>
      Руководитель или лицо, исполняющее его обязанности</w:t>
      </w:r>
    </w:p>
    <w:bookmarkEnd w:id="1308"/>
    <w:bookmarkStart w:name="z1482" w:id="1309"/>
    <w:p>
      <w:pPr>
        <w:spacing w:after="0"/>
        <w:ind w:left="0"/>
        <w:jc w:val="both"/>
      </w:pPr>
      <w:r>
        <w:rPr>
          <w:rFonts w:ascii="Times New Roman"/>
          <w:b w:val="false"/>
          <w:i w:val="false"/>
          <w:color w:val="000000"/>
          <w:sz w:val="28"/>
        </w:rPr>
        <w:t>
      ________________________________________ подпись _______</w:t>
      </w:r>
    </w:p>
    <w:bookmarkEnd w:id="1309"/>
    <w:bookmarkStart w:name="z1483" w:id="1310"/>
    <w:p>
      <w:pPr>
        <w:spacing w:after="0"/>
        <w:ind w:left="0"/>
        <w:jc w:val="both"/>
      </w:pPr>
      <w:r>
        <w:rPr>
          <w:rFonts w:ascii="Times New Roman"/>
          <w:b w:val="false"/>
          <w:i w:val="false"/>
          <w:color w:val="000000"/>
          <w:sz w:val="28"/>
        </w:rPr>
        <w:t>
      фамилия, имя, отчество (при его наличии)</w:t>
      </w:r>
    </w:p>
    <w:bookmarkEnd w:id="1310"/>
    <w:bookmarkStart w:name="z1484" w:id="1311"/>
    <w:p>
      <w:pPr>
        <w:spacing w:after="0"/>
        <w:ind w:left="0"/>
        <w:jc w:val="both"/>
      </w:pPr>
      <w:r>
        <w:rPr>
          <w:rFonts w:ascii="Times New Roman"/>
          <w:b w:val="false"/>
          <w:i w:val="false"/>
          <w:color w:val="000000"/>
          <w:sz w:val="28"/>
        </w:rPr>
        <w:t>
      Место для печати (при его наличии)</w:t>
      </w:r>
    </w:p>
    <w:bookmarkEnd w:id="1311"/>
    <w:bookmarkStart w:name="z1485" w:id="131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областей,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на предоставление грантов,</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r>
              <w:br/>
            </w:r>
            <w:r>
              <w:rPr>
                <w:rFonts w:ascii="Times New Roman"/>
                <w:b w:val="false"/>
                <w:i w:val="false"/>
                <w:color w:val="000000"/>
                <w:sz w:val="20"/>
              </w:rPr>
              <w:t>(сводная форма по экономической</w:t>
            </w:r>
            <w:r>
              <w:br/>
            </w:r>
            <w:r>
              <w:rPr>
                <w:rFonts w:ascii="Times New Roman"/>
                <w:b w:val="false"/>
                <w:i w:val="false"/>
                <w:color w:val="000000"/>
                <w:sz w:val="20"/>
              </w:rPr>
              <w:t>классификации расходов)"</w:t>
            </w:r>
          </w:p>
        </w:tc>
      </w:tr>
    </w:tbl>
    <w:bookmarkStart w:name="z1487" w:id="13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области, города республиканского значения на предоставление грантов, не учитываемые при определении прогнозных объемов затрат (сводная форма по экономической классификации расходов)"  (37-ППТОХ, в год формирование объемов трансферов общего характера)</w:t>
      </w:r>
    </w:p>
    <w:bookmarkEnd w:id="1313"/>
    <w:bookmarkStart w:name="z1488" w:id="1314"/>
    <w:p>
      <w:pPr>
        <w:spacing w:after="0"/>
        <w:ind w:left="0"/>
        <w:jc w:val="left"/>
      </w:pPr>
      <w:r>
        <w:rPr>
          <w:rFonts w:ascii="Times New Roman"/>
          <w:b/>
          <w:i w:val="false"/>
          <w:color w:val="000000"/>
        </w:rPr>
        <w:t xml:space="preserve"> Глава 1. Общие положения.</w:t>
      </w:r>
    </w:p>
    <w:bookmarkEnd w:id="1314"/>
    <w:bookmarkStart w:name="z1489" w:id="13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столицы, областей, города республиканского значения, не учитываемые при определении прогнозных объемов затрат (сводная форма по экономической классификации расходов)" (далее – Форма).</w:t>
      </w:r>
    </w:p>
    <w:bookmarkEnd w:id="1315"/>
    <w:bookmarkStart w:name="z1490" w:id="1316"/>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316"/>
    <w:bookmarkStart w:name="z1491" w:id="131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17"/>
    <w:bookmarkStart w:name="z1492" w:id="1318"/>
    <w:p>
      <w:pPr>
        <w:spacing w:after="0"/>
        <w:ind w:left="0"/>
        <w:jc w:val="left"/>
      </w:pPr>
      <w:r>
        <w:rPr>
          <w:rFonts w:ascii="Times New Roman"/>
          <w:b/>
          <w:i w:val="false"/>
          <w:color w:val="000000"/>
        </w:rPr>
        <w:t xml:space="preserve"> Глава 2. Пояснение по заполнению Формы</w:t>
      </w:r>
    </w:p>
    <w:bookmarkEnd w:id="1318"/>
    <w:bookmarkStart w:name="z1493" w:id="1319"/>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319"/>
    <w:bookmarkStart w:name="z1494" w:id="1320"/>
    <w:p>
      <w:pPr>
        <w:spacing w:after="0"/>
        <w:ind w:left="0"/>
        <w:jc w:val="both"/>
      </w:pPr>
      <w:r>
        <w:rPr>
          <w:rFonts w:ascii="Times New Roman"/>
          <w:b w:val="false"/>
          <w:i w:val="false"/>
          <w:color w:val="000000"/>
          <w:sz w:val="28"/>
        </w:rPr>
        <w:t>
      5. В графе 2, указывается наименование.</w:t>
      </w:r>
    </w:p>
    <w:bookmarkEnd w:id="1320"/>
    <w:bookmarkStart w:name="z1495" w:id="1321"/>
    <w:p>
      <w:pPr>
        <w:spacing w:after="0"/>
        <w:ind w:left="0"/>
        <w:jc w:val="both"/>
      </w:pPr>
      <w:r>
        <w:rPr>
          <w:rFonts w:ascii="Times New Roman"/>
          <w:b w:val="false"/>
          <w:i w:val="false"/>
          <w:color w:val="000000"/>
          <w:sz w:val="28"/>
        </w:rPr>
        <w:t>
      6. В графе 3 указывается перечень затрат.</w:t>
      </w:r>
    </w:p>
    <w:bookmarkEnd w:id="1321"/>
    <w:bookmarkStart w:name="z1496" w:id="1322"/>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Приложение 38</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98" w:id="1323"/>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323"/>
    <w:bookmarkStart w:name="z1499" w:id="13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24"/>
    <w:bookmarkStart w:name="z1500" w:id="1325"/>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w:t>
      </w:r>
    </w:p>
    <w:bookmarkEnd w:id="1325"/>
    <w:bookmarkStart w:name="z1501" w:id="13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38-ППТОХ</w:t>
      </w:r>
    </w:p>
    <w:bookmarkEnd w:id="1326"/>
    <w:bookmarkStart w:name="z1502" w:id="132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27"/>
    <w:bookmarkStart w:name="z1503" w:id="1328"/>
    <w:p>
      <w:pPr>
        <w:spacing w:after="0"/>
        <w:ind w:left="0"/>
        <w:jc w:val="both"/>
      </w:pPr>
      <w:r>
        <w:rPr>
          <w:rFonts w:ascii="Times New Roman"/>
          <w:b w:val="false"/>
          <w:i w:val="false"/>
          <w:color w:val="000000"/>
          <w:sz w:val="28"/>
        </w:rPr>
        <w:t>
      Отчетный период: на ________ месяц 20__ года.</w:t>
      </w:r>
    </w:p>
    <w:bookmarkEnd w:id="1328"/>
    <w:bookmarkStart w:name="z1504" w:id="132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 </w:t>
      </w:r>
    </w:p>
    <w:bookmarkEnd w:id="1329"/>
    <w:bookmarkStart w:name="z1505" w:id="13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330"/>
    <w:bookmarkStart w:name="z1506" w:id="133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31"/>
    <w:bookmarkStart w:name="z1507" w:id="1332"/>
    <w:p>
      <w:pPr>
        <w:spacing w:after="0"/>
        <w:ind w:left="0"/>
        <w:jc w:val="both"/>
      </w:pPr>
      <w:r>
        <w:rPr>
          <w:rFonts w:ascii="Times New Roman"/>
          <w:b w:val="false"/>
          <w:i w:val="false"/>
          <w:color w:val="000000"/>
          <w:sz w:val="28"/>
        </w:rPr>
        <w:t xml:space="preserve">
      </w:t>
      </w:r>
    </w:p>
    <w:bookmarkEnd w:id="133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8" w:id="1333"/>
    <w:p>
      <w:pPr>
        <w:spacing w:after="0"/>
        <w:ind w:left="0"/>
        <w:jc w:val="both"/>
      </w:pPr>
      <w:r>
        <w:rPr>
          <w:rFonts w:ascii="Times New Roman"/>
          <w:b w:val="false"/>
          <w:i w:val="false"/>
          <w:color w:val="000000"/>
          <w:sz w:val="28"/>
        </w:rPr>
        <w:t>
      Метод сбора - в электронном виде.</w:t>
      </w:r>
    </w:p>
    <w:bookmarkEnd w:id="1333"/>
    <w:bookmarkStart w:name="z1509" w:id="1334"/>
    <w:p>
      <w:pPr>
        <w:spacing w:after="0"/>
        <w:ind w:left="0"/>
        <w:jc w:val="left"/>
      </w:pPr>
      <w:r>
        <w:rPr>
          <w:rFonts w:ascii="Times New Roman"/>
          <w:b/>
          <w:i w:val="false"/>
          <w:color w:val="000000"/>
        </w:rPr>
        <w:t xml:space="preserve">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w:t>
      </w:r>
    </w:p>
    <w:bookmarkEnd w:id="1334"/>
    <w:bookmarkStart w:name="z1510" w:id="1335"/>
    <w:p>
      <w:pPr>
        <w:spacing w:after="0"/>
        <w:ind w:left="0"/>
        <w:jc w:val="both"/>
      </w:pPr>
      <w:r>
        <w:rPr>
          <w:rFonts w:ascii="Times New Roman"/>
          <w:b w:val="false"/>
          <w:i w:val="false"/>
          <w:color w:val="000000"/>
          <w:sz w:val="28"/>
        </w:rPr>
        <w:t>
      Единица измерения: тысяч теңге</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проекты,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1336"/>
    <w:p>
      <w:pPr>
        <w:spacing w:after="0"/>
        <w:ind w:left="0"/>
        <w:jc w:val="both"/>
      </w:pPr>
      <w:r>
        <w:rPr>
          <w:rFonts w:ascii="Times New Roman"/>
          <w:b w:val="false"/>
          <w:i w:val="false"/>
          <w:color w:val="000000"/>
          <w:sz w:val="28"/>
        </w:rPr>
        <w:t>
      Телефоны______________________________________________</w:t>
      </w:r>
    </w:p>
    <w:bookmarkEnd w:id="1336"/>
    <w:bookmarkStart w:name="z1512" w:id="1337"/>
    <w:p>
      <w:pPr>
        <w:spacing w:after="0"/>
        <w:ind w:left="0"/>
        <w:jc w:val="both"/>
      </w:pPr>
      <w:r>
        <w:rPr>
          <w:rFonts w:ascii="Times New Roman"/>
          <w:b w:val="false"/>
          <w:i w:val="false"/>
          <w:color w:val="000000"/>
          <w:sz w:val="28"/>
        </w:rPr>
        <w:t>
      Адрес электронной почты ________________________________</w:t>
      </w:r>
    </w:p>
    <w:bookmarkEnd w:id="1337"/>
    <w:bookmarkStart w:name="z1513" w:id="1338"/>
    <w:p>
      <w:pPr>
        <w:spacing w:after="0"/>
        <w:ind w:left="0"/>
        <w:jc w:val="both"/>
      </w:pPr>
      <w:r>
        <w:rPr>
          <w:rFonts w:ascii="Times New Roman"/>
          <w:b w:val="false"/>
          <w:i w:val="false"/>
          <w:color w:val="000000"/>
          <w:sz w:val="28"/>
        </w:rPr>
        <w:t>
      Исполнитель ___________________________ подпись ________</w:t>
      </w:r>
    </w:p>
    <w:bookmarkEnd w:id="1338"/>
    <w:bookmarkStart w:name="z1514" w:id="1339"/>
    <w:p>
      <w:pPr>
        <w:spacing w:after="0"/>
        <w:ind w:left="0"/>
        <w:jc w:val="both"/>
      </w:pPr>
      <w:r>
        <w:rPr>
          <w:rFonts w:ascii="Times New Roman"/>
          <w:b w:val="false"/>
          <w:i w:val="false"/>
          <w:color w:val="000000"/>
          <w:sz w:val="28"/>
        </w:rPr>
        <w:t xml:space="preserve">
      фамилия, имя, отчество (при его наличии) </w:t>
      </w:r>
    </w:p>
    <w:bookmarkEnd w:id="1339"/>
    <w:bookmarkStart w:name="z1515" w:id="1340"/>
    <w:p>
      <w:pPr>
        <w:spacing w:after="0"/>
        <w:ind w:left="0"/>
        <w:jc w:val="both"/>
      </w:pPr>
      <w:r>
        <w:rPr>
          <w:rFonts w:ascii="Times New Roman"/>
          <w:b w:val="false"/>
          <w:i w:val="false"/>
          <w:color w:val="000000"/>
          <w:sz w:val="28"/>
        </w:rPr>
        <w:t>
      Руководитель или лицо, исполняющее его обязанности</w:t>
      </w:r>
    </w:p>
    <w:bookmarkEnd w:id="1340"/>
    <w:bookmarkStart w:name="z1516" w:id="1341"/>
    <w:p>
      <w:pPr>
        <w:spacing w:after="0"/>
        <w:ind w:left="0"/>
        <w:jc w:val="both"/>
      </w:pPr>
      <w:r>
        <w:rPr>
          <w:rFonts w:ascii="Times New Roman"/>
          <w:b w:val="false"/>
          <w:i w:val="false"/>
          <w:color w:val="000000"/>
          <w:sz w:val="28"/>
        </w:rPr>
        <w:t>
      ________________________________________ подпись _______</w:t>
      </w:r>
    </w:p>
    <w:bookmarkEnd w:id="1341"/>
    <w:bookmarkStart w:name="z1517" w:id="1342"/>
    <w:p>
      <w:pPr>
        <w:spacing w:after="0"/>
        <w:ind w:left="0"/>
        <w:jc w:val="both"/>
      </w:pPr>
      <w:r>
        <w:rPr>
          <w:rFonts w:ascii="Times New Roman"/>
          <w:b w:val="false"/>
          <w:i w:val="false"/>
          <w:color w:val="000000"/>
          <w:sz w:val="28"/>
        </w:rPr>
        <w:t>
      фамилия, имя, отчество (при его наличии)</w:t>
      </w:r>
    </w:p>
    <w:bookmarkEnd w:id="1342"/>
    <w:bookmarkStart w:name="z1518" w:id="1343"/>
    <w:p>
      <w:pPr>
        <w:spacing w:after="0"/>
        <w:ind w:left="0"/>
        <w:jc w:val="both"/>
      </w:pPr>
      <w:r>
        <w:rPr>
          <w:rFonts w:ascii="Times New Roman"/>
          <w:b w:val="false"/>
          <w:i w:val="false"/>
          <w:color w:val="000000"/>
          <w:sz w:val="28"/>
        </w:rPr>
        <w:t>
      Место для печати (при его наличии)</w:t>
      </w:r>
    </w:p>
    <w:bookmarkEnd w:id="1343"/>
    <w:bookmarkStart w:name="z1519" w:id="134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на научно-технические</w:t>
            </w:r>
            <w:r>
              <w:br/>
            </w:r>
            <w:r>
              <w:rPr>
                <w:rFonts w:ascii="Times New Roman"/>
                <w:b w:val="false"/>
                <w:i w:val="false"/>
                <w:color w:val="000000"/>
                <w:sz w:val="20"/>
              </w:rPr>
              <w:t>проекты и программы,</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p>
        </w:tc>
      </w:tr>
    </w:tbl>
    <w:bookmarkStart w:name="z1521" w:id="13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 (38-ППТОХ, в год формирование объемов трансферов общего характера)</w:t>
      </w:r>
    </w:p>
    <w:bookmarkEnd w:id="1345"/>
    <w:bookmarkStart w:name="z1522" w:id="1346"/>
    <w:p>
      <w:pPr>
        <w:spacing w:after="0"/>
        <w:ind w:left="0"/>
        <w:jc w:val="left"/>
      </w:pPr>
      <w:r>
        <w:rPr>
          <w:rFonts w:ascii="Times New Roman"/>
          <w:b/>
          <w:i w:val="false"/>
          <w:color w:val="000000"/>
        </w:rPr>
        <w:t xml:space="preserve"> Глава 1. Общие положения.</w:t>
      </w:r>
    </w:p>
    <w:bookmarkEnd w:id="1346"/>
    <w:bookmarkStart w:name="z1523" w:id="13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 (далее – Форма).</w:t>
      </w:r>
    </w:p>
    <w:bookmarkEnd w:id="1347"/>
    <w:bookmarkStart w:name="z1524" w:id="134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348"/>
    <w:bookmarkStart w:name="z1525" w:id="134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49"/>
    <w:bookmarkStart w:name="z1526" w:id="1350"/>
    <w:p>
      <w:pPr>
        <w:spacing w:after="0"/>
        <w:ind w:left="0"/>
        <w:jc w:val="left"/>
      </w:pPr>
      <w:r>
        <w:rPr>
          <w:rFonts w:ascii="Times New Roman"/>
          <w:b/>
          <w:i w:val="false"/>
          <w:color w:val="000000"/>
        </w:rPr>
        <w:t xml:space="preserve"> Глава 2. Пояснение по заполнению Формы</w:t>
      </w:r>
    </w:p>
    <w:bookmarkEnd w:id="1350"/>
    <w:bookmarkStart w:name="z1527" w:id="1351"/>
    <w:p>
      <w:pPr>
        <w:spacing w:after="0"/>
        <w:ind w:left="0"/>
        <w:jc w:val="both"/>
      </w:pPr>
      <w:r>
        <w:rPr>
          <w:rFonts w:ascii="Times New Roman"/>
          <w:b w:val="false"/>
          <w:i w:val="false"/>
          <w:color w:val="000000"/>
          <w:sz w:val="28"/>
        </w:rPr>
        <w:t>
      4. В графе 1 указывается наименование научно-технических проектов и програмов.</w:t>
      </w:r>
    </w:p>
    <w:bookmarkEnd w:id="1351"/>
    <w:bookmarkStart w:name="z1528" w:id="1352"/>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1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Приложение 39</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30" w:id="1353"/>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353"/>
    <w:bookmarkStart w:name="z1531" w:id="13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54"/>
    <w:bookmarkStart w:name="z1532" w:id="1355"/>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w:t>
      </w:r>
    </w:p>
    <w:bookmarkEnd w:id="1355"/>
    <w:bookmarkStart w:name="z1533" w:id="13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39-ППТОХ</w:t>
      </w:r>
    </w:p>
    <w:bookmarkEnd w:id="1356"/>
    <w:bookmarkStart w:name="z1534" w:id="135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57"/>
    <w:bookmarkStart w:name="z1535" w:id="1358"/>
    <w:p>
      <w:pPr>
        <w:spacing w:after="0"/>
        <w:ind w:left="0"/>
        <w:jc w:val="both"/>
      </w:pPr>
      <w:r>
        <w:rPr>
          <w:rFonts w:ascii="Times New Roman"/>
          <w:b w:val="false"/>
          <w:i w:val="false"/>
          <w:color w:val="000000"/>
          <w:sz w:val="28"/>
        </w:rPr>
        <w:t>
      Отчетный период: на ________ месяц 20__ года.</w:t>
      </w:r>
    </w:p>
    <w:bookmarkEnd w:id="1358"/>
    <w:bookmarkStart w:name="z1536" w:id="13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w:t>
      </w:r>
    </w:p>
    <w:bookmarkEnd w:id="1359"/>
    <w:bookmarkStart w:name="z1537" w:id="13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360"/>
    <w:bookmarkStart w:name="z1538" w:id="136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61"/>
    <w:bookmarkStart w:name="z1539"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0" w:id="1363"/>
    <w:p>
      <w:pPr>
        <w:spacing w:after="0"/>
        <w:ind w:left="0"/>
        <w:jc w:val="both"/>
      </w:pPr>
      <w:r>
        <w:rPr>
          <w:rFonts w:ascii="Times New Roman"/>
          <w:b w:val="false"/>
          <w:i w:val="false"/>
          <w:color w:val="000000"/>
          <w:sz w:val="28"/>
        </w:rPr>
        <w:t>
      Метод сбора - в электронном виде.</w:t>
      </w:r>
    </w:p>
    <w:bookmarkEnd w:id="1363"/>
    <w:bookmarkStart w:name="z1541" w:id="1364"/>
    <w:p>
      <w:pPr>
        <w:spacing w:after="0"/>
        <w:ind w:left="0"/>
        <w:jc w:val="left"/>
      </w:pPr>
      <w:r>
        <w:rPr>
          <w:rFonts w:ascii="Times New Roman"/>
          <w:b/>
          <w:i w:val="false"/>
          <w:color w:val="000000"/>
        </w:rPr>
        <w:t xml:space="preserve">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w:t>
      </w:r>
    </w:p>
    <w:bookmarkEnd w:id="1364"/>
    <w:bookmarkStart w:name="z1542" w:id="1365"/>
    <w:p>
      <w:pPr>
        <w:spacing w:after="0"/>
        <w:ind w:left="0"/>
        <w:jc w:val="both"/>
      </w:pPr>
      <w:r>
        <w:rPr>
          <w:rFonts w:ascii="Times New Roman"/>
          <w:b w:val="false"/>
          <w:i w:val="false"/>
          <w:color w:val="000000"/>
          <w:sz w:val="28"/>
        </w:rPr>
        <w:t>
      Единица измерения: тысяч теңге</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классификации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3" w:id="1366"/>
    <w:p>
      <w:pPr>
        <w:spacing w:after="0"/>
        <w:ind w:left="0"/>
        <w:jc w:val="both"/>
      </w:pPr>
      <w:r>
        <w:rPr>
          <w:rFonts w:ascii="Times New Roman"/>
          <w:b w:val="false"/>
          <w:i w:val="false"/>
          <w:color w:val="000000"/>
          <w:sz w:val="28"/>
        </w:rPr>
        <w:t>
      Телефоны______________________________________________</w:t>
      </w:r>
    </w:p>
    <w:bookmarkEnd w:id="1366"/>
    <w:bookmarkStart w:name="z1544" w:id="1367"/>
    <w:p>
      <w:pPr>
        <w:spacing w:after="0"/>
        <w:ind w:left="0"/>
        <w:jc w:val="both"/>
      </w:pPr>
      <w:r>
        <w:rPr>
          <w:rFonts w:ascii="Times New Roman"/>
          <w:b w:val="false"/>
          <w:i w:val="false"/>
          <w:color w:val="000000"/>
          <w:sz w:val="28"/>
        </w:rPr>
        <w:t>
      Адрес электронной почты ________________________________</w:t>
      </w:r>
    </w:p>
    <w:bookmarkEnd w:id="1367"/>
    <w:bookmarkStart w:name="z1545" w:id="1368"/>
    <w:p>
      <w:pPr>
        <w:spacing w:after="0"/>
        <w:ind w:left="0"/>
        <w:jc w:val="both"/>
      </w:pPr>
      <w:r>
        <w:rPr>
          <w:rFonts w:ascii="Times New Roman"/>
          <w:b w:val="false"/>
          <w:i w:val="false"/>
          <w:color w:val="000000"/>
          <w:sz w:val="28"/>
        </w:rPr>
        <w:t>
      Исполнитель ___________________________ подпись ________</w:t>
      </w:r>
    </w:p>
    <w:bookmarkEnd w:id="1368"/>
    <w:bookmarkStart w:name="z1546" w:id="1369"/>
    <w:p>
      <w:pPr>
        <w:spacing w:after="0"/>
        <w:ind w:left="0"/>
        <w:jc w:val="both"/>
      </w:pPr>
      <w:r>
        <w:rPr>
          <w:rFonts w:ascii="Times New Roman"/>
          <w:b w:val="false"/>
          <w:i w:val="false"/>
          <w:color w:val="000000"/>
          <w:sz w:val="28"/>
        </w:rPr>
        <w:t xml:space="preserve">
      фамилия, имя, отчество (при его наличии) </w:t>
      </w:r>
    </w:p>
    <w:bookmarkEnd w:id="1369"/>
    <w:bookmarkStart w:name="z1547" w:id="1370"/>
    <w:p>
      <w:pPr>
        <w:spacing w:after="0"/>
        <w:ind w:left="0"/>
        <w:jc w:val="both"/>
      </w:pPr>
      <w:r>
        <w:rPr>
          <w:rFonts w:ascii="Times New Roman"/>
          <w:b w:val="false"/>
          <w:i w:val="false"/>
          <w:color w:val="000000"/>
          <w:sz w:val="28"/>
        </w:rPr>
        <w:t>
      Руководитель или лицо, исполняющее его обязанности</w:t>
      </w:r>
    </w:p>
    <w:bookmarkEnd w:id="1370"/>
    <w:bookmarkStart w:name="z1548" w:id="1371"/>
    <w:p>
      <w:pPr>
        <w:spacing w:after="0"/>
        <w:ind w:left="0"/>
        <w:jc w:val="both"/>
      </w:pPr>
      <w:r>
        <w:rPr>
          <w:rFonts w:ascii="Times New Roman"/>
          <w:b w:val="false"/>
          <w:i w:val="false"/>
          <w:color w:val="000000"/>
          <w:sz w:val="28"/>
        </w:rPr>
        <w:t>
      ________________________________________ подпись _______</w:t>
      </w:r>
    </w:p>
    <w:bookmarkEnd w:id="1371"/>
    <w:bookmarkStart w:name="z1549" w:id="1372"/>
    <w:p>
      <w:pPr>
        <w:spacing w:after="0"/>
        <w:ind w:left="0"/>
        <w:jc w:val="both"/>
      </w:pPr>
      <w:r>
        <w:rPr>
          <w:rFonts w:ascii="Times New Roman"/>
          <w:b w:val="false"/>
          <w:i w:val="false"/>
          <w:color w:val="000000"/>
          <w:sz w:val="28"/>
        </w:rPr>
        <w:t>
      фамилия, имя, отчество (при его наличии)</w:t>
      </w:r>
    </w:p>
    <w:bookmarkEnd w:id="1372"/>
    <w:bookmarkStart w:name="z1550" w:id="1373"/>
    <w:p>
      <w:pPr>
        <w:spacing w:after="0"/>
        <w:ind w:left="0"/>
        <w:jc w:val="both"/>
      </w:pPr>
      <w:r>
        <w:rPr>
          <w:rFonts w:ascii="Times New Roman"/>
          <w:b w:val="false"/>
          <w:i w:val="false"/>
          <w:color w:val="000000"/>
          <w:sz w:val="28"/>
        </w:rPr>
        <w:t>
      Место для печати (при его наличии)</w:t>
      </w:r>
    </w:p>
    <w:bookmarkEnd w:id="1373"/>
    <w:bookmarkStart w:name="z1551" w:id="137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 исполнительных</w:t>
            </w:r>
            <w:r>
              <w:br/>
            </w:r>
            <w:r>
              <w:rPr>
                <w:rFonts w:ascii="Times New Roman"/>
                <w:b w:val="false"/>
                <w:i w:val="false"/>
                <w:color w:val="000000"/>
                <w:sz w:val="20"/>
              </w:rPr>
              <w:t>органов столицы, областей,</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на научно-технические</w:t>
            </w:r>
            <w:r>
              <w:br/>
            </w:r>
            <w:r>
              <w:rPr>
                <w:rFonts w:ascii="Times New Roman"/>
                <w:b w:val="false"/>
                <w:i w:val="false"/>
                <w:color w:val="000000"/>
                <w:sz w:val="20"/>
              </w:rPr>
              <w:t>проекты и программы,</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p>
        </w:tc>
      </w:tr>
    </w:tbl>
    <w:bookmarkStart w:name="z1553" w:id="13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 (39-ППТОХ, в год формирование объемов трансферов общего характера)</w:t>
      </w:r>
    </w:p>
    <w:bookmarkEnd w:id="1375"/>
    <w:bookmarkStart w:name="z1554" w:id="1376"/>
    <w:p>
      <w:pPr>
        <w:spacing w:after="0"/>
        <w:ind w:left="0"/>
        <w:jc w:val="left"/>
      </w:pPr>
      <w:r>
        <w:rPr>
          <w:rFonts w:ascii="Times New Roman"/>
          <w:b/>
          <w:i w:val="false"/>
          <w:color w:val="000000"/>
        </w:rPr>
        <w:t xml:space="preserve"> Глава 1. Общие положения.</w:t>
      </w:r>
    </w:p>
    <w:bookmarkEnd w:id="1376"/>
    <w:bookmarkStart w:name="z1555" w:id="13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столицы, областей, города республиканского значения на научно-технические проекты и программы, не учитываемые при определении прогнозных объемов затрат" (далее – Форма).</w:t>
      </w:r>
    </w:p>
    <w:bookmarkEnd w:id="1377"/>
    <w:bookmarkStart w:name="z1556" w:id="137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378"/>
    <w:bookmarkStart w:name="z1557" w:id="137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79"/>
    <w:bookmarkStart w:name="z1558" w:id="1380"/>
    <w:p>
      <w:pPr>
        <w:spacing w:after="0"/>
        <w:ind w:left="0"/>
        <w:jc w:val="left"/>
      </w:pPr>
      <w:r>
        <w:rPr>
          <w:rFonts w:ascii="Times New Roman"/>
          <w:b/>
          <w:i w:val="false"/>
          <w:color w:val="000000"/>
        </w:rPr>
        <w:t xml:space="preserve"> Глава 2. Пояснение по заполнению Формы</w:t>
      </w:r>
    </w:p>
    <w:bookmarkEnd w:id="1380"/>
    <w:bookmarkStart w:name="z1559" w:id="1381"/>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381"/>
    <w:bookmarkStart w:name="z1560" w:id="1382"/>
    <w:p>
      <w:pPr>
        <w:spacing w:after="0"/>
        <w:ind w:left="0"/>
        <w:jc w:val="both"/>
      </w:pPr>
      <w:r>
        <w:rPr>
          <w:rFonts w:ascii="Times New Roman"/>
          <w:b w:val="false"/>
          <w:i w:val="false"/>
          <w:color w:val="000000"/>
          <w:sz w:val="28"/>
        </w:rPr>
        <w:t>
      5. В графе 2, указывается наименование.</w:t>
      </w:r>
    </w:p>
    <w:bookmarkEnd w:id="1382"/>
    <w:bookmarkStart w:name="z1561" w:id="1383"/>
    <w:p>
      <w:pPr>
        <w:spacing w:after="0"/>
        <w:ind w:left="0"/>
        <w:jc w:val="both"/>
      </w:pPr>
      <w:r>
        <w:rPr>
          <w:rFonts w:ascii="Times New Roman"/>
          <w:b w:val="false"/>
          <w:i w:val="false"/>
          <w:color w:val="000000"/>
          <w:sz w:val="28"/>
        </w:rPr>
        <w:t>
      6. В графе 3 указывается перечень затрат.</w:t>
      </w:r>
    </w:p>
    <w:bookmarkEnd w:id="1383"/>
    <w:bookmarkStart w:name="z1562" w:id="1384"/>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Приложение 40</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64" w:id="1385"/>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385"/>
    <w:bookmarkStart w:name="z1565" w:id="13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86"/>
    <w:bookmarkStart w:name="z1566" w:id="1387"/>
    <w:p>
      <w:pPr>
        <w:spacing w:after="0"/>
        <w:ind w:left="0"/>
        <w:jc w:val="both"/>
      </w:pPr>
      <w:r>
        <w:rPr>
          <w:rFonts w:ascii="Times New Roman"/>
          <w:b w:val="false"/>
          <w:i w:val="false"/>
          <w:color w:val="000000"/>
          <w:sz w:val="28"/>
        </w:rPr>
        <w:t>
      Наименование административной формы: Обязательства местных исполнительных органов столицы, областей, города республиканского значения по проектам государственного-частного партнерства, проектам строительства "под ключ", не учитываемые при определении прогнозных объемов затрат</w:t>
      </w:r>
    </w:p>
    <w:bookmarkEnd w:id="1387"/>
    <w:bookmarkStart w:name="z1567" w:id="13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40-ППТОХ</w:t>
      </w:r>
    </w:p>
    <w:bookmarkEnd w:id="1388"/>
    <w:bookmarkStart w:name="z1568" w:id="138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89"/>
    <w:bookmarkStart w:name="z1569" w:id="1390"/>
    <w:p>
      <w:pPr>
        <w:spacing w:after="0"/>
        <w:ind w:left="0"/>
        <w:jc w:val="both"/>
      </w:pPr>
      <w:r>
        <w:rPr>
          <w:rFonts w:ascii="Times New Roman"/>
          <w:b w:val="false"/>
          <w:i w:val="false"/>
          <w:color w:val="000000"/>
          <w:sz w:val="28"/>
        </w:rPr>
        <w:t>
      Отчетный период: на ________ месяц 20__ года.</w:t>
      </w:r>
    </w:p>
    <w:bookmarkEnd w:id="1390"/>
    <w:bookmarkStart w:name="z1570" w:id="13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области, города республиканского значения</w:t>
      </w:r>
    </w:p>
    <w:bookmarkEnd w:id="1391"/>
    <w:bookmarkStart w:name="z1571" w:id="13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392"/>
    <w:bookmarkStart w:name="z1572" w:id="139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93"/>
    <w:bookmarkStart w:name="z1573"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1395"/>
    <w:p>
      <w:pPr>
        <w:spacing w:after="0"/>
        <w:ind w:left="0"/>
        <w:jc w:val="both"/>
      </w:pPr>
      <w:r>
        <w:rPr>
          <w:rFonts w:ascii="Times New Roman"/>
          <w:b w:val="false"/>
          <w:i w:val="false"/>
          <w:color w:val="000000"/>
          <w:sz w:val="28"/>
        </w:rPr>
        <w:t>
      Метод сбора - в электронном виде.</w:t>
      </w:r>
    </w:p>
    <w:bookmarkEnd w:id="1395"/>
    <w:bookmarkStart w:name="z1575" w:id="1396"/>
    <w:p>
      <w:pPr>
        <w:spacing w:after="0"/>
        <w:ind w:left="0"/>
        <w:jc w:val="left"/>
      </w:pPr>
      <w:r>
        <w:rPr>
          <w:rFonts w:ascii="Times New Roman"/>
          <w:b/>
          <w:i w:val="false"/>
          <w:color w:val="000000"/>
        </w:rPr>
        <w:t xml:space="preserve"> Обязательства местных исполнительных органов столицы, областей, города республиканского значения, по проектам государственного-частного партнерства, проектам строительства "под ключ", не учитываемые при определении прогнозных объемов затрат</w:t>
      </w:r>
    </w:p>
    <w:bookmarkEnd w:id="1396"/>
    <w:bookmarkStart w:name="z1576" w:id="1397"/>
    <w:p>
      <w:pPr>
        <w:spacing w:after="0"/>
        <w:ind w:left="0"/>
        <w:jc w:val="both"/>
      </w:pPr>
      <w:r>
        <w:rPr>
          <w:rFonts w:ascii="Times New Roman"/>
          <w:b w:val="false"/>
          <w:i w:val="false"/>
          <w:color w:val="000000"/>
          <w:sz w:val="28"/>
        </w:rPr>
        <w:t xml:space="preserve">
      Единица измерения: тысяч теңге </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по проектам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предшествующий планируемому периоду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1.Проекты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2.Проекты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7" w:id="1398"/>
    <w:p>
      <w:pPr>
        <w:spacing w:after="0"/>
        <w:ind w:left="0"/>
        <w:jc w:val="both"/>
      </w:pPr>
      <w:r>
        <w:rPr>
          <w:rFonts w:ascii="Times New Roman"/>
          <w:b w:val="false"/>
          <w:i w:val="false"/>
          <w:color w:val="000000"/>
          <w:sz w:val="28"/>
        </w:rPr>
        <w:t>
      Телефоны______________________________________________</w:t>
      </w:r>
    </w:p>
    <w:bookmarkEnd w:id="1398"/>
    <w:bookmarkStart w:name="z1578" w:id="1399"/>
    <w:p>
      <w:pPr>
        <w:spacing w:after="0"/>
        <w:ind w:left="0"/>
        <w:jc w:val="both"/>
      </w:pPr>
      <w:r>
        <w:rPr>
          <w:rFonts w:ascii="Times New Roman"/>
          <w:b w:val="false"/>
          <w:i w:val="false"/>
          <w:color w:val="000000"/>
          <w:sz w:val="28"/>
        </w:rPr>
        <w:t>
      Адрес электронной почты ________________________________</w:t>
      </w:r>
    </w:p>
    <w:bookmarkEnd w:id="1399"/>
    <w:bookmarkStart w:name="z1579" w:id="1400"/>
    <w:p>
      <w:pPr>
        <w:spacing w:after="0"/>
        <w:ind w:left="0"/>
        <w:jc w:val="both"/>
      </w:pPr>
      <w:r>
        <w:rPr>
          <w:rFonts w:ascii="Times New Roman"/>
          <w:b w:val="false"/>
          <w:i w:val="false"/>
          <w:color w:val="000000"/>
          <w:sz w:val="28"/>
        </w:rPr>
        <w:t>
      Исполнитель ___________________________ подпись ________</w:t>
      </w:r>
    </w:p>
    <w:bookmarkEnd w:id="1400"/>
    <w:bookmarkStart w:name="z1580" w:id="1401"/>
    <w:p>
      <w:pPr>
        <w:spacing w:after="0"/>
        <w:ind w:left="0"/>
        <w:jc w:val="both"/>
      </w:pPr>
      <w:r>
        <w:rPr>
          <w:rFonts w:ascii="Times New Roman"/>
          <w:b w:val="false"/>
          <w:i w:val="false"/>
          <w:color w:val="000000"/>
          <w:sz w:val="28"/>
        </w:rPr>
        <w:t xml:space="preserve">
      фамилия, имя, отчество (при его наличии) </w:t>
      </w:r>
    </w:p>
    <w:bookmarkEnd w:id="1401"/>
    <w:bookmarkStart w:name="z1581" w:id="1402"/>
    <w:p>
      <w:pPr>
        <w:spacing w:after="0"/>
        <w:ind w:left="0"/>
        <w:jc w:val="both"/>
      </w:pPr>
      <w:r>
        <w:rPr>
          <w:rFonts w:ascii="Times New Roman"/>
          <w:b w:val="false"/>
          <w:i w:val="false"/>
          <w:color w:val="000000"/>
          <w:sz w:val="28"/>
        </w:rPr>
        <w:t>
      Руководитель или лицо, исполняющее его обязанности</w:t>
      </w:r>
    </w:p>
    <w:bookmarkEnd w:id="1402"/>
    <w:bookmarkStart w:name="z1582" w:id="1403"/>
    <w:p>
      <w:pPr>
        <w:spacing w:after="0"/>
        <w:ind w:left="0"/>
        <w:jc w:val="both"/>
      </w:pPr>
      <w:r>
        <w:rPr>
          <w:rFonts w:ascii="Times New Roman"/>
          <w:b w:val="false"/>
          <w:i w:val="false"/>
          <w:color w:val="000000"/>
          <w:sz w:val="28"/>
        </w:rPr>
        <w:t>
      ________________________________________ подпись _______</w:t>
      </w:r>
    </w:p>
    <w:bookmarkEnd w:id="1403"/>
    <w:bookmarkStart w:name="z1583" w:id="1404"/>
    <w:p>
      <w:pPr>
        <w:spacing w:after="0"/>
        <w:ind w:left="0"/>
        <w:jc w:val="both"/>
      </w:pPr>
      <w:r>
        <w:rPr>
          <w:rFonts w:ascii="Times New Roman"/>
          <w:b w:val="false"/>
          <w:i w:val="false"/>
          <w:color w:val="000000"/>
          <w:sz w:val="28"/>
        </w:rPr>
        <w:t>
      фамилия, имя, отчество (при его наличии)</w:t>
      </w:r>
    </w:p>
    <w:bookmarkEnd w:id="1404"/>
    <w:bookmarkStart w:name="z1584" w:id="1405"/>
    <w:p>
      <w:pPr>
        <w:spacing w:after="0"/>
        <w:ind w:left="0"/>
        <w:jc w:val="both"/>
      </w:pPr>
      <w:r>
        <w:rPr>
          <w:rFonts w:ascii="Times New Roman"/>
          <w:b w:val="false"/>
          <w:i w:val="false"/>
          <w:color w:val="000000"/>
          <w:sz w:val="28"/>
        </w:rPr>
        <w:t>
      Место для печати (при его наличии)</w:t>
      </w:r>
    </w:p>
    <w:bookmarkEnd w:id="1405"/>
    <w:bookmarkStart w:name="z1585" w:id="140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"Обязательства местных</w:t>
            </w:r>
            <w:r>
              <w:br/>
            </w:r>
            <w:r>
              <w:rPr>
                <w:rFonts w:ascii="Times New Roman"/>
                <w:b w:val="false"/>
                <w:i w:val="false"/>
                <w:color w:val="000000"/>
                <w:sz w:val="20"/>
              </w:rPr>
              <w:t>исполнительных органов столицы,</w:t>
            </w:r>
            <w:r>
              <w:br/>
            </w:r>
            <w:r>
              <w:rPr>
                <w:rFonts w:ascii="Times New Roman"/>
                <w:b w:val="false"/>
                <w:i w:val="false"/>
                <w:color w:val="000000"/>
                <w:sz w:val="20"/>
              </w:rPr>
              <w:t>областей, города республиканского</w:t>
            </w:r>
            <w:r>
              <w:br/>
            </w:r>
            <w:r>
              <w:rPr>
                <w:rFonts w:ascii="Times New Roman"/>
                <w:b w:val="false"/>
                <w:i w:val="false"/>
                <w:color w:val="000000"/>
                <w:sz w:val="20"/>
              </w:rPr>
              <w:t>значения, по проектам</w:t>
            </w:r>
            <w:r>
              <w:br/>
            </w:r>
            <w:r>
              <w:rPr>
                <w:rFonts w:ascii="Times New Roman"/>
                <w:b w:val="false"/>
                <w:i w:val="false"/>
                <w:color w:val="000000"/>
                <w:sz w:val="20"/>
              </w:rPr>
              <w:t>государственного-частного партнерства,</w:t>
            </w:r>
            <w:r>
              <w:br/>
            </w:r>
            <w:r>
              <w:rPr>
                <w:rFonts w:ascii="Times New Roman"/>
                <w:b w:val="false"/>
                <w:i w:val="false"/>
                <w:color w:val="000000"/>
                <w:sz w:val="20"/>
              </w:rPr>
              <w:t>проектам строительства "под ключ",</w:t>
            </w:r>
            <w:r>
              <w:br/>
            </w:r>
            <w:r>
              <w:rPr>
                <w:rFonts w:ascii="Times New Roman"/>
                <w:b w:val="false"/>
                <w:i w:val="false"/>
                <w:color w:val="000000"/>
                <w:sz w:val="20"/>
              </w:rPr>
              <w:t>не учитываемые при определении</w:t>
            </w:r>
            <w:r>
              <w:br/>
            </w:r>
            <w:r>
              <w:rPr>
                <w:rFonts w:ascii="Times New Roman"/>
                <w:b w:val="false"/>
                <w:i w:val="false"/>
                <w:color w:val="000000"/>
                <w:sz w:val="20"/>
              </w:rPr>
              <w:t>прогнозных объемов затрат"</w:t>
            </w:r>
          </w:p>
        </w:tc>
      </w:tr>
    </w:tbl>
    <w:bookmarkStart w:name="z1587" w:id="14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"Обязательства местных исполнительных органов столицы, областей, города республиканского значения, по проектам государственного-частного партнерства, проектам строительства "под ключ", не учитываемые при определении прогнозных объемов затрат"  (40-ППТОХ, в год формирование объемов трансферов общего характера)</w:t>
      </w:r>
    </w:p>
    <w:bookmarkEnd w:id="1407"/>
    <w:bookmarkStart w:name="z1588" w:id="1408"/>
    <w:p>
      <w:pPr>
        <w:spacing w:after="0"/>
        <w:ind w:left="0"/>
        <w:jc w:val="left"/>
      </w:pPr>
      <w:r>
        <w:rPr>
          <w:rFonts w:ascii="Times New Roman"/>
          <w:b/>
          <w:i w:val="false"/>
          <w:color w:val="000000"/>
        </w:rPr>
        <w:t xml:space="preserve"> Глава 1. Общие положения.</w:t>
      </w:r>
    </w:p>
    <w:bookmarkEnd w:id="1408"/>
    <w:bookmarkStart w:name="z1589" w:id="14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"Обязательства местных исполнительных органов столицы, областей, города республиканского значения, по проектам государственного-частного партнерства, проектам строительства "под ключ", не учитываемые при определении прогнозных объемов затрат" (далее – Форма).</w:t>
      </w:r>
    </w:p>
    <w:bookmarkEnd w:id="1409"/>
    <w:bookmarkStart w:name="z1590" w:id="1410"/>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столицы, области, города республиканского значения, с указанием его фамилии и инициалов.</w:t>
      </w:r>
    </w:p>
    <w:bookmarkEnd w:id="1410"/>
    <w:bookmarkStart w:name="z1591" w:id="141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411"/>
    <w:bookmarkStart w:name="z1592" w:id="1412"/>
    <w:p>
      <w:pPr>
        <w:spacing w:after="0"/>
        <w:ind w:left="0"/>
        <w:jc w:val="left"/>
      </w:pPr>
      <w:r>
        <w:rPr>
          <w:rFonts w:ascii="Times New Roman"/>
          <w:b/>
          <w:i w:val="false"/>
          <w:color w:val="000000"/>
        </w:rPr>
        <w:t xml:space="preserve"> Глава 2. Пояснение по заполнению Формы</w:t>
      </w:r>
    </w:p>
    <w:bookmarkEnd w:id="1412"/>
    <w:bookmarkStart w:name="z1593" w:id="1413"/>
    <w:p>
      <w:pPr>
        <w:spacing w:after="0"/>
        <w:ind w:left="0"/>
        <w:jc w:val="both"/>
      </w:pPr>
      <w:r>
        <w:rPr>
          <w:rFonts w:ascii="Times New Roman"/>
          <w:b w:val="false"/>
          <w:i w:val="false"/>
          <w:color w:val="000000"/>
          <w:sz w:val="28"/>
        </w:rPr>
        <w:t>
      4. В графе 1 указывается наименование проектов.</w:t>
      </w:r>
    </w:p>
    <w:bookmarkEnd w:id="1413"/>
    <w:bookmarkStart w:name="z1594" w:id="1414"/>
    <w:p>
      <w:pPr>
        <w:spacing w:after="0"/>
        <w:ind w:left="0"/>
        <w:jc w:val="both"/>
      </w:pPr>
      <w:r>
        <w:rPr>
          <w:rFonts w:ascii="Times New Roman"/>
          <w:b w:val="false"/>
          <w:i w:val="false"/>
          <w:color w:val="000000"/>
          <w:sz w:val="28"/>
        </w:rPr>
        <w:t>
      5. В графе 2, указывается сумма обязательств по проектам.</w:t>
      </w:r>
    </w:p>
    <w:bookmarkEnd w:id="1414"/>
    <w:bookmarkStart w:name="z1595" w:id="1415"/>
    <w:p>
      <w:pPr>
        <w:spacing w:after="0"/>
        <w:ind w:left="0"/>
        <w:jc w:val="both"/>
      </w:pPr>
      <w:r>
        <w:rPr>
          <w:rFonts w:ascii="Times New Roman"/>
          <w:b w:val="false"/>
          <w:i w:val="false"/>
          <w:color w:val="000000"/>
          <w:sz w:val="28"/>
        </w:rPr>
        <w:t>
      6. В графе 3 указывается сумма за отчетный период, предшествующий планируемому периоду.</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Приложение 41</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597" w:id="1416"/>
    <w:p>
      <w:pPr>
        <w:spacing w:after="0"/>
        <w:ind w:left="0"/>
        <w:jc w:val="left"/>
      </w:pPr>
      <w:r>
        <w:rPr>
          <w:rFonts w:ascii="Times New Roman"/>
          <w:b/>
          <w:i w:val="false"/>
          <w:color w:val="000000"/>
        </w:rPr>
        <w:t xml:space="preserve"> Структура разделов Закона Республики Казахстан об объемах трансфертов общего характера:</w:t>
      </w:r>
    </w:p>
    <w:bookmarkEnd w:id="1416"/>
    <w:bookmarkStart w:name="z1598" w:id="1417"/>
    <w:p>
      <w:pPr>
        <w:spacing w:after="0"/>
        <w:ind w:left="0"/>
        <w:jc w:val="both"/>
      </w:pPr>
      <w:r>
        <w:rPr>
          <w:rFonts w:ascii="Times New Roman"/>
          <w:b w:val="false"/>
          <w:i w:val="false"/>
          <w:color w:val="000000"/>
          <w:sz w:val="28"/>
        </w:rPr>
        <w:t>
      1. Прогнозные объемы затрат бюджетов столицы, области, города республиканского значения:</w:t>
      </w:r>
    </w:p>
    <w:bookmarkEnd w:id="1417"/>
    <w:bookmarkStart w:name="z1599" w:id="1418"/>
    <w:p>
      <w:pPr>
        <w:spacing w:after="0"/>
        <w:ind w:left="0"/>
        <w:jc w:val="both"/>
      </w:pPr>
      <w:r>
        <w:rPr>
          <w:rFonts w:ascii="Times New Roman"/>
          <w:b w:val="false"/>
          <w:i w:val="false"/>
          <w:color w:val="000000"/>
          <w:sz w:val="28"/>
        </w:rPr>
        <w:t>
      1.1. прогнозные объемы нецелевых трансфертов общего характера;</w:t>
      </w:r>
    </w:p>
    <w:bookmarkEnd w:id="1418"/>
    <w:bookmarkStart w:name="z1600" w:id="1419"/>
    <w:p>
      <w:pPr>
        <w:spacing w:after="0"/>
        <w:ind w:left="0"/>
        <w:jc w:val="both"/>
      </w:pPr>
      <w:r>
        <w:rPr>
          <w:rFonts w:ascii="Times New Roman"/>
          <w:b w:val="false"/>
          <w:i w:val="false"/>
          <w:color w:val="000000"/>
          <w:sz w:val="28"/>
        </w:rPr>
        <w:t>
      1.2. прогнозные объемы затрат на развитие</w:t>
      </w:r>
    </w:p>
    <w:bookmarkEnd w:id="1419"/>
    <w:bookmarkStart w:name="z1601" w:id="1420"/>
    <w:p>
      <w:pPr>
        <w:spacing w:after="0"/>
        <w:ind w:left="0"/>
        <w:jc w:val="both"/>
      </w:pPr>
      <w:r>
        <w:rPr>
          <w:rFonts w:ascii="Times New Roman"/>
          <w:b w:val="false"/>
          <w:i w:val="false"/>
          <w:color w:val="000000"/>
          <w:sz w:val="28"/>
        </w:rPr>
        <w:t>
      1.3. прогнозные объемы целевых трансфертов общего характера с указанием целевого назначения;</w:t>
      </w:r>
    </w:p>
    <w:bookmarkEnd w:id="1420"/>
    <w:bookmarkStart w:name="z1602" w:id="1421"/>
    <w:p>
      <w:pPr>
        <w:spacing w:after="0"/>
        <w:ind w:left="0"/>
        <w:jc w:val="both"/>
      </w:pPr>
      <w:r>
        <w:rPr>
          <w:rFonts w:ascii="Times New Roman"/>
          <w:b w:val="false"/>
          <w:i w:val="false"/>
          <w:color w:val="000000"/>
          <w:sz w:val="28"/>
        </w:rPr>
        <w:t>
      2 Перечень бюджетных программ (подпрограмм) в разрезе столицы, области, города республиканского значения по которым Республиканской бюджетной комиссией выработано предложение о передаче отдельных расходов в местный бюджет;</w:t>
      </w:r>
    </w:p>
    <w:bookmarkEnd w:id="1421"/>
    <w:bookmarkStart w:name="z1603" w:id="1422"/>
    <w:p>
      <w:pPr>
        <w:spacing w:after="0"/>
        <w:ind w:left="0"/>
        <w:jc w:val="both"/>
      </w:pPr>
      <w:r>
        <w:rPr>
          <w:rFonts w:ascii="Times New Roman"/>
          <w:b w:val="false"/>
          <w:i w:val="false"/>
          <w:color w:val="000000"/>
          <w:sz w:val="28"/>
        </w:rPr>
        <w:t>
      2.1. минимальные объемы финансирования из местного бюджета отдельных направлений расходов</w:t>
      </w:r>
    </w:p>
    <w:bookmarkEnd w:id="1422"/>
    <w:bookmarkStart w:name="z1604" w:id="1423"/>
    <w:p>
      <w:pPr>
        <w:spacing w:after="0"/>
        <w:ind w:left="0"/>
        <w:jc w:val="both"/>
      </w:pPr>
      <w:r>
        <w:rPr>
          <w:rFonts w:ascii="Times New Roman"/>
          <w:b w:val="false"/>
          <w:i w:val="false"/>
          <w:color w:val="000000"/>
          <w:sz w:val="28"/>
        </w:rPr>
        <w:t>
      3. Размеры бюджетных изъятий из бюджета столицы, областного бюджета и бюджета города республиканского значения в республиканский бюджет</w:t>
      </w:r>
    </w:p>
    <w:bookmarkEnd w:id="1423"/>
    <w:bookmarkStart w:name="z1605" w:id="1424"/>
    <w:p>
      <w:pPr>
        <w:spacing w:after="0"/>
        <w:ind w:left="0"/>
        <w:jc w:val="both"/>
      </w:pPr>
      <w:r>
        <w:rPr>
          <w:rFonts w:ascii="Times New Roman"/>
          <w:b w:val="false"/>
          <w:i w:val="false"/>
          <w:color w:val="000000"/>
          <w:sz w:val="28"/>
        </w:rPr>
        <w:t>
      4. Размеры бюджетных субвенций, передаваемых из республиканского бюджета в бюджет столицы, областные бюджеты, бюджеты городов республиканского значения.</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Приложение 42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07" w:id="1425"/>
    <w:p>
      <w:pPr>
        <w:spacing w:after="0"/>
        <w:ind w:left="0"/>
        <w:jc w:val="left"/>
      </w:pPr>
      <w:r>
        <w:rPr>
          <w:rFonts w:ascii="Times New Roman"/>
          <w:b/>
          <w:i w:val="false"/>
          <w:color w:val="000000"/>
        </w:rPr>
        <w:t xml:space="preserve"> Целевые трансферты общего характера</w:t>
      </w:r>
    </w:p>
    <w:bookmarkEnd w:id="1425"/>
    <w:bookmarkStart w:name="z1608" w:id="1426"/>
    <w:p>
      <w:pPr>
        <w:spacing w:after="0"/>
        <w:ind w:left="0"/>
        <w:jc w:val="both"/>
      </w:pPr>
      <w:r>
        <w:rPr>
          <w:rFonts w:ascii="Times New Roman"/>
          <w:b w:val="false"/>
          <w:i w:val="false"/>
          <w:color w:val="000000"/>
          <w:sz w:val="28"/>
        </w:rPr>
        <w:t xml:space="preserve">
      Единица измерения: тысяч теңге </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Приложение 43</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10" w:id="1427"/>
    <w:p>
      <w:pPr>
        <w:spacing w:after="0"/>
        <w:ind w:left="0"/>
        <w:jc w:val="left"/>
      </w:pPr>
      <w:r>
        <w:rPr>
          <w:rFonts w:ascii="Times New Roman"/>
          <w:b/>
          <w:i w:val="false"/>
          <w:color w:val="000000"/>
        </w:rPr>
        <w:t xml:space="preserve"> Нецелевые трансферты общего характера</w:t>
      </w:r>
    </w:p>
    <w:bookmarkEnd w:id="1427"/>
    <w:bookmarkStart w:name="z1611" w:id="1428"/>
    <w:p>
      <w:pPr>
        <w:spacing w:after="0"/>
        <w:ind w:left="0"/>
        <w:jc w:val="both"/>
      </w:pPr>
      <w:r>
        <w:rPr>
          <w:rFonts w:ascii="Times New Roman"/>
          <w:b w:val="false"/>
          <w:i w:val="false"/>
          <w:color w:val="000000"/>
          <w:sz w:val="28"/>
        </w:rPr>
        <w:t xml:space="preserve">
      Единица измерения: тысяч теңге </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Приложение 44</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13" w:id="1429"/>
    <w:p>
      <w:pPr>
        <w:spacing w:after="0"/>
        <w:ind w:left="0"/>
        <w:jc w:val="left"/>
      </w:pPr>
      <w:r>
        <w:rPr>
          <w:rFonts w:ascii="Times New Roman"/>
          <w:b/>
          <w:i w:val="false"/>
          <w:color w:val="000000"/>
        </w:rPr>
        <w:t xml:space="preserve"> Затраты на развитие</w:t>
      </w:r>
    </w:p>
    <w:bookmarkEnd w:id="1429"/>
    <w:bookmarkStart w:name="z1614" w:id="1430"/>
    <w:p>
      <w:pPr>
        <w:spacing w:after="0"/>
        <w:ind w:left="0"/>
        <w:jc w:val="both"/>
      </w:pPr>
      <w:r>
        <w:rPr>
          <w:rFonts w:ascii="Times New Roman"/>
          <w:b w:val="false"/>
          <w:i w:val="false"/>
          <w:color w:val="000000"/>
          <w:sz w:val="28"/>
        </w:rPr>
        <w:t xml:space="preserve">
      Единица измерения: тысяч теңге </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Приложение 45</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16" w:id="1431"/>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1431"/>
    <w:bookmarkStart w:name="z1617" w:id="1432"/>
    <w:p>
      <w:pPr>
        <w:spacing w:after="0"/>
        <w:ind w:left="0"/>
        <w:jc w:val="both"/>
      </w:pPr>
      <w:r>
        <w:rPr>
          <w:rFonts w:ascii="Times New Roman"/>
          <w:b w:val="false"/>
          <w:i w:val="false"/>
          <w:color w:val="000000"/>
          <w:sz w:val="28"/>
        </w:rPr>
        <w:t xml:space="preserve">
      Единица измерения: тысяч теңге </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Приложение 46</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19" w:id="1433"/>
    <w:p>
      <w:pPr>
        <w:spacing w:after="0"/>
        <w:ind w:left="0"/>
        <w:jc w:val="left"/>
      </w:pPr>
      <w:r>
        <w:rPr>
          <w:rFonts w:ascii="Times New Roman"/>
          <w:b/>
          <w:i w:val="false"/>
          <w:color w:val="000000"/>
        </w:rPr>
        <w:t xml:space="preserve"> Перечень информации, необходимой для формирования объемов трансфертов общего характера между республиканским бюджетом и бюджетом столицы, областными бюджетами, бюджетами городов республиканского значения</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между акиматом столицы, областным акиматом, акиматом города республиканского значения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численность потребителей государственных услуг в регионе в разрезе половозрастных групп,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Центр анализа и прогнозирования демографических процессов при РГП на ПХВ ИВЦ БНС АСПИР РК,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капитальных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расходов в разрезе столицы, областей, городов республиканского значения, по которым Республиканской бюджетной комиссией выработано предложение о передаче отдельных расходов в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объемы финансирования из местного бюджета отдельных направлений расходов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государственных обязательств по проектам государственно-частного партнерства, проектам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Комитет казначейства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Имиджевые и представительские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грантов за счет средств местных бюджетов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научно-технические проекты и программы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исследований и консалтинговые услуги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столицы, области, города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столицы, областей, городов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34"/>
          <w:p>
            <w:pPr>
              <w:spacing w:after="20"/>
              <w:ind w:left="20"/>
              <w:jc w:val="both"/>
            </w:pPr>
            <w:r>
              <w:rPr>
                <w:rFonts w:ascii="Times New Roman"/>
                <w:b w:val="false"/>
                <w:i w:val="false"/>
                <w:color w:val="000000"/>
                <w:sz w:val="20"/>
              </w:rPr>
              <w:t xml:space="preserve">
ВАП, ревизионные комиссии столицы, областей, городов республиканского значения </w:t>
            </w:r>
          </w:p>
          <w:bookmarkEnd w:id="1434"/>
          <w:p>
            <w:pPr>
              <w:spacing w:after="20"/>
              <w:ind w:left="20"/>
              <w:jc w:val="both"/>
            </w:pPr>
            <w:r>
              <w:rPr>
                <w:rFonts w:ascii="Times New Roman"/>
                <w:b w:val="false"/>
                <w:i w:val="false"/>
                <w:color w:val="000000"/>
                <w:sz w:val="20"/>
              </w:rPr>
              <w:t>
(по согласованию)</w:t>
            </w:r>
          </w:p>
        </w:tc>
      </w:tr>
    </w:tbl>
    <w:bookmarkStart w:name="z1621" w:id="1435"/>
    <w:p>
      <w:pPr>
        <w:spacing w:after="0"/>
        <w:ind w:left="0"/>
        <w:jc w:val="both"/>
      </w:pPr>
      <w:r>
        <w:rPr>
          <w:rFonts w:ascii="Times New Roman"/>
          <w:b w:val="false"/>
          <w:i w:val="false"/>
          <w:color w:val="000000"/>
          <w:sz w:val="28"/>
        </w:rPr>
        <w:t>
      Примечание: расшифровка аббревиатур:</w:t>
      </w:r>
    </w:p>
    <w:bookmarkEnd w:id="1435"/>
    <w:bookmarkStart w:name="z1622" w:id="1436"/>
    <w:p>
      <w:pPr>
        <w:spacing w:after="0"/>
        <w:ind w:left="0"/>
        <w:jc w:val="both"/>
      </w:pPr>
      <w:r>
        <w:rPr>
          <w:rFonts w:ascii="Times New Roman"/>
          <w:b w:val="false"/>
          <w:i w:val="false"/>
          <w:color w:val="000000"/>
          <w:sz w:val="28"/>
        </w:rPr>
        <w:t>
      МТСЗМ – Министерство труда и социальной защиты населения Республики Казахстан</w:t>
      </w:r>
    </w:p>
    <w:bookmarkEnd w:id="1436"/>
    <w:bookmarkStart w:name="z1623" w:id="1437"/>
    <w:p>
      <w:pPr>
        <w:spacing w:after="0"/>
        <w:ind w:left="0"/>
        <w:jc w:val="both"/>
      </w:pPr>
      <w:r>
        <w:rPr>
          <w:rFonts w:ascii="Times New Roman"/>
          <w:b w:val="false"/>
          <w:i w:val="false"/>
          <w:color w:val="000000"/>
          <w:sz w:val="28"/>
        </w:rPr>
        <w:t xml:space="preserve">
      Центр анализа и прогнозирования демографических процессов при РГП на ПХВ ИВЦ БНС АСПИР РК - Центр анализа и прогнозирования демографических процессов при Республиканское государственное предприятие на праве хозяйственного ведения "Информационно - вычислительный центр Бюро национальной статистики Агентство по стратегическому планированию и реформам Республики Казахстан" </w:t>
      </w:r>
    </w:p>
    <w:bookmarkEnd w:id="1437"/>
    <w:bookmarkStart w:name="z1624" w:id="1438"/>
    <w:p>
      <w:pPr>
        <w:spacing w:after="0"/>
        <w:ind w:left="0"/>
        <w:jc w:val="both"/>
      </w:pPr>
      <w:r>
        <w:rPr>
          <w:rFonts w:ascii="Times New Roman"/>
          <w:b w:val="false"/>
          <w:i w:val="false"/>
          <w:color w:val="000000"/>
          <w:sz w:val="28"/>
        </w:rPr>
        <w:t>
      ВАП – Высшая аудиторская палата Республики Казахстан</w:t>
      </w:r>
    </w:p>
    <w:bookmarkEnd w:id="1438"/>
    <w:bookmarkStart w:name="z1625" w:id="1439"/>
    <w:p>
      <w:pPr>
        <w:spacing w:after="0"/>
        <w:ind w:left="0"/>
        <w:jc w:val="both"/>
      </w:pPr>
      <w:r>
        <w:rPr>
          <w:rFonts w:ascii="Times New Roman"/>
          <w:b w:val="false"/>
          <w:i w:val="false"/>
          <w:color w:val="000000"/>
          <w:sz w:val="28"/>
        </w:rPr>
        <w:t>
      МИО – Местные исполнительные органы</w:t>
      </w:r>
    </w:p>
    <w:bookmarkEnd w:id="1439"/>
    <w:bookmarkStart w:name="z1626" w:id="1440"/>
    <w:p>
      <w:pPr>
        <w:spacing w:after="0"/>
        <w:ind w:left="0"/>
        <w:jc w:val="both"/>
      </w:pPr>
      <w:r>
        <w:rPr>
          <w:rFonts w:ascii="Times New Roman"/>
          <w:b w:val="false"/>
          <w:i w:val="false"/>
          <w:color w:val="000000"/>
          <w:sz w:val="28"/>
        </w:rPr>
        <w:t xml:space="preserve">
      ЦГО – Центральные государственные органы </w:t>
      </w:r>
    </w:p>
    <w:bookmarkEnd w:id="1440"/>
    <w:bookmarkStart w:name="z1627" w:id="1441"/>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1441"/>
    <w:bookmarkStart w:name="z1628" w:id="1442"/>
    <w:p>
      <w:pPr>
        <w:spacing w:after="0"/>
        <w:ind w:left="0"/>
        <w:jc w:val="both"/>
      </w:pPr>
      <w:r>
        <w:rPr>
          <w:rFonts w:ascii="Times New Roman"/>
          <w:b w:val="false"/>
          <w:i w:val="false"/>
          <w:color w:val="000000"/>
          <w:sz w:val="28"/>
        </w:rPr>
        <w:t xml:space="preserve">
      МНЭ – Министерство национальной экономики Республики Казахстан </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Приложение 48</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30" w:id="1443"/>
    <w:p>
      <w:pPr>
        <w:spacing w:after="0"/>
        <w:ind w:left="0"/>
        <w:jc w:val="left"/>
      </w:pPr>
      <w:r>
        <w:rPr>
          <w:rFonts w:ascii="Times New Roman"/>
          <w:b/>
          <w:i w:val="false"/>
          <w:color w:val="000000"/>
        </w:rPr>
        <w:t xml:space="preserve"> Нецелевые трансферты общего характера</w:t>
      </w:r>
    </w:p>
    <w:bookmarkEnd w:id="1443"/>
    <w:bookmarkStart w:name="z1631" w:id="1444"/>
    <w:p>
      <w:pPr>
        <w:spacing w:after="0"/>
        <w:ind w:left="0"/>
        <w:jc w:val="both"/>
      </w:pPr>
      <w:r>
        <w:rPr>
          <w:rFonts w:ascii="Times New Roman"/>
          <w:b w:val="false"/>
          <w:i w:val="false"/>
          <w:color w:val="000000"/>
          <w:sz w:val="28"/>
        </w:rPr>
        <w:t xml:space="preserve">
      Единица измерения: тысяч теңге </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Приложение 49</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33" w:id="1445"/>
    <w:p>
      <w:pPr>
        <w:spacing w:after="0"/>
        <w:ind w:left="0"/>
        <w:jc w:val="left"/>
      </w:pPr>
      <w:r>
        <w:rPr>
          <w:rFonts w:ascii="Times New Roman"/>
          <w:b/>
          <w:i w:val="false"/>
          <w:color w:val="000000"/>
        </w:rPr>
        <w:t xml:space="preserve"> Целевые трансферты общего характера</w:t>
      </w:r>
    </w:p>
    <w:bookmarkEnd w:id="1445"/>
    <w:bookmarkStart w:name="z1634" w:id="1446"/>
    <w:p>
      <w:pPr>
        <w:spacing w:after="0"/>
        <w:ind w:left="0"/>
        <w:jc w:val="both"/>
      </w:pPr>
      <w:r>
        <w:rPr>
          <w:rFonts w:ascii="Times New Roman"/>
          <w:b w:val="false"/>
          <w:i w:val="false"/>
          <w:color w:val="000000"/>
          <w:sz w:val="28"/>
        </w:rPr>
        <w:t xml:space="preserve">
      Единица измерения: тысяч теңге </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Приложение 50</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36" w:id="1447"/>
    <w:p>
      <w:pPr>
        <w:spacing w:after="0"/>
        <w:ind w:left="0"/>
        <w:jc w:val="left"/>
      </w:pPr>
      <w:r>
        <w:rPr>
          <w:rFonts w:ascii="Times New Roman"/>
          <w:b/>
          <w:i w:val="false"/>
          <w:color w:val="000000"/>
        </w:rPr>
        <w:t xml:space="preserve"> Затраты на развитие</w:t>
      </w:r>
    </w:p>
    <w:bookmarkEnd w:id="1447"/>
    <w:bookmarkStart w:name="z1637" w:id="1448"/>
    <w:p>
      <w:pPr>
        <w:spacing w:after="0"/>
        <w:ind w:left="0"/>
        <w:jc w:val="both"/>
      </w:pPr>
      <w:r>
        <w:rPr>
          <w:rFonts w:ascii="Times New Roman"/>
          <w:b w:val="false"/>
          <w:i w:val="false"/>
          <w:color w:val="000000"/>
          <w:sz w:val="28"/>
        </w:rPr>
        <w:t xml:space="preserve">
      Единица измерения: тысяч теңге </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Приложение 51</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39" w:id="1449"/>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1449"/>
    <w:bookmarkStart w:name="z1640" w:id="1450"/>
    <w:p>
      <w:pPr>
        <w:spacing w:after="0"/>
        <w:ind w:left="0"/>
        <w:jc w:val="both"/>
      </w:pPr>
      <w:r>
        <w:rPr>
          <w:rFonts w:ascii="Times New Roman"/>
          <w:b w:val="false"/>
          <w:i w:val="false"/>
          <w:color w:val="000000"/>
          <w:sz w:val="28"/>
        </w:rPr>
        <w:t xml:space="preserve">
      Единица измерения: тысяч теңге </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Приложение 52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42" w:id="1451"/>
    <w:p>
      <w:pPr>
        <w:spacing w:after="0"/>
        <w:ind w:left="0"/>
        <w:jc w:val="left"/>
      </w:pPr>
      <w:r>
        <w:rPr>
          <w:rFonts w:ascii="Times New Roman"/>
          <w:b/>
          <w:i w:val="false"/>
          <w:color w:val="000000"/>
        </w:rPr>
        <w:t xml:space="preserve"> Перечень информации, необходимой для формирования объемов трансфертов общего характера между областными бюджетами и районными (городов областного значения) бюджетами</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между акиматом столицы, областным акиматом, акиматом города республиканского значения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законами актами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численность потребителей государственных услуг в регионе в разрезе половозрастных групп,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капитальных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расходов в разрезе столицы, областей, городов республиканского значения, по которым Республиканской бюджетной комиссией выработано предложение о передаче отдельных расходов в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объемы финансирования из местного бюджета отдельных направлений расходов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государственных обязательств по проектам государственно-частного партнерства, проектам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Комитет казначейства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Имиджевые и представительские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грантов за счет средств местных бюджетов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научно-технические проекты и программы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исследований и консалтинговые услуги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столицы, области, города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акиматом столицы, областным акиматом, акиматом города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52"/>
          <w:p>
            <w:pPr>
              <w:spacing w:after="20"/>
              <w:ind w:left="20"/>
              <w:jc w:val="both"/>
            </w:pPr>
            <w:r>
              <w:rPr>
                <w:rFonts w:ascii="Times New Roman"/>
                <w:b w:val="false"/>
                <w:i w:val="false"/>
                <w:color w:val="000000"/>
                <w:sz w:val="20"/>
              </w:rPr>
              <w:t xml:space="preserve">
ВАП, ревизионные комиссии столицы, областей, городов республиканского значения </w:t>
            </w:r>
          </w:p>
          <w:bookmarkEnd w:id="1452"/>
          <w:p>
            <w:pPr>
              <w:spacing w:after="20"/>
              <w:ind w:left="20"/>
              <w:jc w:val="both"/>
            </w:pPr>
            <w:r>
              <w:rPr>
                <w:rFonts w:ascii="Times New Roman"/>
                <w:b w:val="false"/>
                <w:i w:val="false"/>
                <w:color w:val="000000"/>
                <w:sz w:val="20"/>
              </w:rPr>
              <w:t>
(по согласованию)</w:t>
            </w:r>
          </w:p>
        </w:tc>
      </w:tr>
    </w:tbl>
    <w:bookmarkStart w:name="z1644" w:id="1453"/>
    <w:p>
      <w:pPr>
        <w:spacing w:after="0"/>
        <w:ind w:left="0"/>
        <w:jc w:val="both"/>
      </w:pPr>
      <w:r>
        <w:rPr>
          <w:rFonts w:ascii="Times New Roman"/>
          <w:b w:val="false"/>
          <w:i w:val="false"/>
          <w:color w:val="000000"/>
          <w:sz w:val="28"/>
        </w:rPr>
        <w:t>
      Примечание: расшифровка аббревиатур:</w:t>
      </w:r>
    </w:p>
    <w:bookmarkEnd w:id="1453"/>
    <w:bookmarkStart w:name="z1645" w:id="1454"/>
    <w:p>
      <w:pPr>
        <w:spacing w:after="0"/>
        <w:ind w:left="0"/>
        <w:jc w:val="both"/>
      </w:pPr>
      <w:r>
        <w:rPr>
          <w:rFonts w:ascii="Times New Roman"/>
          <w:b w:val="false"/>
          <w:i w:val="false"/>
          <w:color w:val="000000"/>
          <w:sz w:val="28"/>
        </w:rPr>
        <w:t>
      МТСЗМ – Министерство труда и социальной защиты населения Республики Казахстан</w:t>
      </w:r>
    </w:p>
    <w:bookmarkEnd w:id="1454"/>
    <w:bookmarkStart w:name="z1646" w:id="1455"/>
    <w:p>
      <w:pPr>
        <w:spacing w:after="0"/>
        <w:ind w:left="0"/>
        <w:jc w:val="both"/>
      </w:pPr>
      <w:r>
        <w:rPr>
          <w:rFonts w:ascii="Times New Roman"/>
          <w:b w:val="false"/>
          <w:i w:val="false"/>
          <w:color w:val="000000"/>
          <w:sz w:val="28"/>
        </w:rPr>
        <w:t>
      АО "ЦРТР" - АО "Центр развития трудовых ресурсов"</w:t>
      </w:r>
    </w:p>
    <w:bookmarkEnd w:id="1455"/>
    <w:bookmarkStart w:name="z1647" w:id="1456"/>
    <w:p>
      <w:pPr>
        <w:spacing w:after="0"/>
        <w:ind w:left="0"/>
        <w:jc w:val="both"/>
      </w:pPr>
      <w:r>
        <w:rPr>
          <w:rFonts w:ascii="Times New Roman"/>
          <w:b w:val="false"/>
          <w:i w:val="false"/>
          <w:color w:val="000000"/>
          <w:sz w:val="28"/>
        </w:rPr>
        <w:t>
      ВАП – Высшая аудиторская палата Республики Казахстан</w:t>
      </w:r>
    </w:p>
    <w:bookmarkEnd w:id="1456"/>
    <w:bookmarkStart w:name="z1648" w:id="1457"/>
    <w:p>
      <w:pPr>
        <w:spacing w:after="0"/>
        <w:ind w:left="0"/>
        <w:jc w:val="both"/>
      </w:pPr>
      <w:r>
        <w:rPr>
          <w:rFonts w:ascii="Times New Roman"/>
          <w:b w:val="false"/>
          <w:i w:val="false"/>
          <w:color w:val="000000"/>
          <w:sz w:val="28"/>
        </w:rPr>
        <w:t>
      МИО – Местные исполнительные органы</w:t>
      </w:r>
    </w:p>
    <w:bookmarkEnd w:id="1457"/>
    <w:bookmarkStart w:name="z1649" w:id="1458"/>
    <w:p>
      <w:pPr>
        <w:spacing w:after="0"/>
        <w:ind w:left="0"/>
        <w:jc w:val="both"/>
      </w:pPr>
      <w:r>
        <w:rPr>
          <w:rFonts w:ascii="Times New Roman"/>
          <w:b w:val="false"/>
          <w:i w:val="false"/>
          <w:color w:val="000000"/>
          <w:sz w:val="28"/>
        </w:rPr>
        <w:t xml:space="preserve">
      ЦГО – Центральные государственные органы </w:t>
      </w:r>
    </w:p>
    <w:bookmarkEnd w:id="1458"/>
    <w:bookmarkStart w:name="z1650" w:id="1459"/>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1459"/>
    <w:bookmarkStart w:name="z1651" w:id="1460"/>
    <w:p>
      <w:pPr>
        <w:spacing w:after="0"/>
        <w:ind w:left="0"/>
        <w:jc w:val="both"/>
      </w:pPr>
      <w:r>
        <w:rPr>
          <w:rFonts w:ascii="Times New Roman"/>
          <w:b w:val="false"/>
          <w:i w:val="false"/>
          <w:color w:val="000000"/>
          <w:sz w:val="28"/>
        </w:rPr>
        <w:t xml:space="preserve">
      МНЭ – Министерство национальной экономики Республики Казахстан </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Приложение 54</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53" w:id="1461"/>
    <w:p>
      <w:pPr>
        <w:spacing w:after="0"/>
        <w:ind w:left="0"/>
        <w:jc w:val="left"/>
      </w:pPr>
      <w:r>
        <w:rPr>
          <w:rFonts w:ascii="Times New Roman"/>
          <w:b/>
          <w:i w:val="false"/>
          <w:color w:val="000000"/>
        </w:rPr>
        <w:t xml:space="preserve"> Нецелевые трансферты общего характера</w:t>
      </w:r>
    </w:p>
    <w:bookmarkEnd w:id="1461"/>
    <w:bookmarkStart w:name="z1654" w:id="1462"/>
    <w:p>
      <w:pPr>
        <w:spacing w:after="0"/>
        <w:ind w:left="0"/>
        <w:jc w:val="both"/>
      </w:pPr>
      <w:r>
        <w:rPr>
          <w:rFonts w:ascii="Times New Roman"/>
          <w:b w:val="false"/>
          <w:i w:val="false"/>
          <w:color w:val="000000"/>
          <w:sz w:val="28"/>
        </w:rPr>
        <w:t xml:space="preserve">
      Единица измерения: тысяч теңге </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Приложение 55</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56" w:id="1463"/>
    <w:p>
      <w:pPr>
        <w:spacing w:after="0"/>
        <w:ind w:left="0"/>
        <w:jc w:val="left"/>
      </w:pPr>
      <w:r>
        <w:rPr>
          <w:rFonts w:ascii="Times New Roman"/>
          <w:b/>
          <w:i w:val="false"/>
          <w:color w:val="000000"/>
        </w:rPr>
        <w:t xml:space="preserve"> Целевые трансферты общего характера</w:t>
      </w:r>
    </w:p>
    <w:bookmarkEnd w:id="1463"/>
    <w:bookmarkStart w:name="z1657" w:id="1464"/>
    <w:p>
      <w:pPr>
        <w:spacing w:after="0"/>
        <w:ind w:left="0"/>
        <w:jc w:val="both"/>
      </w:pPr>
      <w:r>
        <w:rPr>
          <w:rFonts w:ascii="Times New Roman"/>
          <w:b w:val="false"/>
          <w:i w:val="false"/>
          <w:color w:val="000000"/>
          <w:sz w:val="28"/>
        </w:rPr>
        <w:t xml:space="preserve">
      Единица измерения: тысяч теңге </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Приложение 56</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59" w:id="1465"/>
    <w:p>
      <w:pPr>
        <w:spacing w:after="0"/>
        <w:ind w:left="0"/>
        <w:jc w:val="left"/>
      </w:pPr>
      <w:r>
        <w:rPr>
          <w:rFonts w:ascii="Times New Roman"/>
          <w:b/>
          <w:i w:val="false"/>
          <w:color w:val="000000"/>
        </w:rPr>
        <w:t xml:space="preserve"> Затраты на развитие</w:t>
      </w:r>
    </w:p>
    <w:bookmarkEnd w:id="1465"/>
    <w:bookmarkStart w:name="z1660" w:id="1466"/>
    <w:p>
      <w:pPr>
        <w:spacing w:after="0"/>
        <w:ind w:left="0"/>
        <w:jc w:val="both"/>
      </w:pPr>
      <w:r>
        <w:rPr>
          <w:rFonts w:ascii="Times New Roman"/>
          <w:b w:val="false"/>
          <w:i w:val="false"/>
          <w:color w:val="000000"/>
          <w:sz w:val="28"/>
        </w:rPr>
        <w:t xml:space="preserve">
      Единица измерения: тысяч теңге </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r>
              <w:br/>
            </w:r>
            <w:r>
              <w:rPr>
                <w:rFonts w:ascii="Times New Roman"/>
                <w:b w:val="false"/>
                <w:i w:val="false"/>
                <w:color w:val="000000"/>
                <w:sz w:val="20"/>
              </w:rPr>
              <w:t>Приложение 57</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62" w:id="1467"/>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1467"/>
    <w:bookmarkStart w:name="z1663" w:id="1468"/>
    <w:p>
      <w:pPr>
        <w:spacing w:after="0"/>
        <w:ind w:left="0"/>
        <w:jc w:val="both"/>
      </w:pPr>
      <w:r>
        <w:rPr>
          <w:rFonts w:ascii="Times New Roman"/>
          <w:b w:val="false"/>
          <w:i w:val="false"/>
          <w:color w:val="000000"/>
          <w:sz w:val="28"/>
        </w:rPr>
        <w:t xml:space="preserve">
      Единица измерения: тысяч теңге </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r>
              <w:br/>
            </w:r>
            <w:r>
              <w:rPr>
                <w:rFonts w:ascii="Times New Roman"/>
                <w:b w:val="false"/>
                <w:i w:val="false"/>
                <w:color w:val="000000"/>
                <w:sz w:val="20"/>
              </w:rPr>
              <w:t>Приложение 58</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p>
        </w:tc>
      </w:tr>
    </w:tbl>
    <w:bookmarkStart w:name="z1665" w:id="1469"/>
    <w:p>
      <w:pPr>
        <w:spacing w:after="0"/>
        <w:ind w:left="0"/>
        <w:jc w:val="left"/>
      </w:pPr>
      <w:r>
        <w:rPr>
          <w:rFonts w:ascii="Times New Roman"/>
          <w:b/>
          <w:i w:val="false"/>
          <w:color w:val="000000"/>
        </w:rPr>
        <w:t xml:space="preserve"> Перечень информации, необходимой для формирования объемов трансфертов общего характера между районными (городов областного значения) и бюджетами городов районного значения, сел, поселков, сельских округов</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между акиматом столицы, областным акиматом, акиматом города республиканского значения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численность потребителей государственных услуг в регионе в разрезе половозрастных групп,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капитальных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расходов в разрезе столицы, областей, городов республиканского значения, по которым Республиканской бюджетной комиссией выработано предложение о передаче отдельных расходов в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объемы финансирования из местного бюджета отдельных направлений расходов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государственных обязательств по проектам государственно-частного партнерства, проектам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Комитет казначейства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Имиджевые и представительские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грантов за счет средств местных бюджетов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научно-технические проекты и программы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исследований и консалтинговые услуги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столицы, области, города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столицы, области, городов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70"/>
          <w:p>
            <w:pPr>
              <w:spacing w:after="20"/>
              <w:ind w:left="20"/>
              <w:jc w:val="both"/>
            </w:pPr>
            <w:r>
              <w:rPr>
                <w:rFonts w:ascii="Times New Roman"/>
                <w:b w:val="false"/>
                <w:i w:val="false"/>
                <w:color w:val="000000"/>
                <w:sz w:val="20"/>
              </w:rPr>
              <w:t xml:space="preserve">
ВАП, ревизионные комиссии столицы, областей, городов республиканского значения </w:t>
            </w:r>
          </w:p>
          <w:bookmarkEnd w:id="1470"/>
          <w:p>
            <w:pPr>
              <w:spacing w:after="20"/>
              <w:ind w:left="20"/>
              <w:jc w:val="both"/>
            </w:pPr>
            <w:r>
              <w:rPr>
                <w:rFonts w:ascii="Times New Roman"/>
                <w:b w:val="false"/>
                <w:i w:val="false"/>
                <w:color w:val="000000"/>
                <w:sz w:val="20"/>
              </w:rPr>
              <w:t>
(по согласованию)</w:t>
            </w:r>
          </w:p>
        </w:tc>
      </w:tr>
    </w:tbl>
    <w:bookmarkStart w:name="z1667" w:id="1471"/>
    <w:p>
      <w:pPr>
        <w:spacing w:after="0"/>
        <w:ind w:left="0"/>
        <w:jc w:val="both"/>
      </w:pPr>
      <w:r>
        <w:rPr>
          <w:rFonts w:ascii="Times New Roman"/>
          <w:b w:val="false"/>
          <w:i w:val="false"/>
          <w:color w:val="000000"/>
          <w:sz w:val="28"/>
        </w:rPr>
        <w:t>
      Примечание: расшифровка аббревиатур:</w:t>
      </w:r>
    </w:p>
    <w:bookmarkEnd w:id="1471"/>
    <w:bookmarkStart w:name="z1668" w:id="1472"/>
    <w:p>
      <w:pPr>
        <w:spacing w:after="0"/>
        <w:ind w:left="0"/>
        <w:jc w:val="both"/>
      </w:pPr>
      <w:r>
        <w:rPr>
          <w:rFonts w:ascii="Times New Roman"/>
          <w:b w:val="false"/>
          <w:i w:val="false"/>
          <w:color w:val="000000"/>
          <w:sz w:val="28"/>
        </w:rPr>
        <w:t>
      МТСЗМ – Министерство труда и социальной защиты населения Республики Казахстан</w:t>
      </w:r>
    </w:p>
    <w:bookmarkEnd w:id="1472"/>
    <w:bookmarkStart w:name="z1669" w:id="1473"/>
    <w:p>
      <w:pPr>
        <w:spacing w:after="0"/>
        <w:ind w:left="0"/>
        <w:jc w:val="both"/>
      </w:pPr>
      <w:r>
        <w:rPr>
          <w:rFonts w:ascii="Times New Roman"/>
          <w:b w:val="false"/>
          <w:i w:val="false"/>
          <w:color w:val="000000"/>
          <w:sz w:val="28"/>
        </w:rPr>
        <w:t>
      АО "ЦРТР" - АО "Центр развития трудовых ресурсов"</w:t>
      </w:r>
    </w:p>
    <w:bookmarkEnd w:id="1473"/>
    <w:bookmarkStart w:name="z1670" w:id="1474"/>
    <w:p>
      <w:pPr>
        <w:spacing w:after="0"/>
        <w:ind w:left="0"/>
        <w:jc w:val="both"/>
      </w:pPr>
      <w:r>
        <w:rPr>
          <w:rFonts w:ascii="Times New Roman"/>
          <w:b w:val="false"/>
          <w:i w:val="false"/>
          <w:color w:val="000000"/>
          <w:sz w:val="28"/>
        </w:rPr>
        <w:t>
      ВАП – Высшая аудиторская палата Республики Казахстан</w:t>
      </w:r>
    </w:p>
    <w:bookmarkEnd w:id="1474"/>
    <w:bookmarkStart w:name="z1671" w:id="1475"/>
    <w:p>
      <w:pPr>
        <w:spacing w:after="0"/>
        <w:ind w:left="0"/>
        <w:jc w:val="both"/>
      </w:pPr>
      <w:r>
        <w:rPr>
          <w:rFonts w:ascii="Times New Roman"/>
          <w:b w:val="false"/>
          <w:i w:val="false"/>
          <w:color w:val="000000"/>
          <w:sz w:val="28"/>
        </w:rPr>
        <w:t>
      МИО – Местные исполнительные органы</w:t>
      </w:r>
    </w:p>
    <w:bookmarkEnd w:id="1475"/>
    <w:bookmarkStart w:name="z1672" w:id="1476"/>
    <w:p>
      <w:pPr>
        <w:spacing w:after="0"/>
        <w:ind w:left="0"/>
        <w:jc w:val="both"/>
      </w:pPr>
      <w:r>
        <w:rPr>
          <w:rFonts w:ascii="Times New Roman"/>
          <w:b w:val="false"/>
          <w:i w:val="false"/>
          <w:color w:val="000000"/>
          <w:sz w:val="28"/>
        </w:rPr>
        <w:t xml:space="preserve">
      ЦГО – Центральные государственные органы </w:t>
      </w:r>
    </w:p>
    <w:bookmarkEnd w:id="1476"/>
    <w:bookmarkStart w:name="z1673" w:id="1477"/>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1477"/>
    <w:bookmarkStart w:name="z1674" w:id="1478"/>
    <w:p>
      <w:pPr>
        <w:spacing w:after="0"/>
        <w:ind w:left="0"/>
        <w:jc w:val="both"/>
      </w:pPr>
      <w:r>
        <w:rPr>
          <w:rFonts w:ascii="Times New Roman"/>
          <w:b w:val="false"/>
          <w:i w:val="false"/>
          <w:color w:val="000000"/>
          <w:sz w:val="28"/>
        </w:rPr>
        <w:t xml:space="preserve">
      МНЭ – Министерство национальной экономики Республики Казахстан </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r>
              <w:br/>
            </w:r>
            <w:r>
              <w:rPr>
                <w:rFonts w:ascii="Times New Roman"/>
                <w:b w:val="false"/>
                <w:i w:val="false"/>
                <w:color w:val="000000"/>
                <w:sz w:val="20"/>
              </w:rPr>
              <w:t>Приложение 59</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76" w:id="1479"/>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1479"/>
    <w:bookmarkStart w:name="z1677" w:id="14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80"/>
    <w:bookmarkStart w:name="z1678" w:id="1481"/>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целевых трансфертов общего характера".</w:t>
      </w:r>
    </w:p>
    <w:bookmarkEnd w:id="1481"/>
    <w:bookmarkStart w:name="z1679" w:id="14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59-ППТОХ</w:t>
      </w:r>
    </w:p>
    <w:bookmarkEnd w:id="1482"/>
    <w:bookmarkStart w:name="z1680" w:id="1483"/>
    <w:p>
      <w:pPr>
        <w:spacing w:after="0"/>
        <w:ind w:left="0"/>
        <w:jc w:val="both"/>
      </w:pPr>
      <w:r>
        <w:rPr>
          <w:rFonts w:ascii="Times New Roman"/>
          <w:b w:val="false"/>
          <w:i w:val="false"/>
          <w:color w:val="000000"/>
          <w:sz w:val="28"/>
        </w:rPr>
        <w:t xml:space="preserve">
      Периодичность – ежеквартальная, годовая </w:t>
      </w:r>
    </w:p>
    <w:bookmarkEnd w:id="1483"/>
    <w:bookmarkStart w:name="z1681" w:id="1484"/>
    <w:p>
      <w:pPr>
        <w:spacing w:after="0"/>
        <w:ind w:left="0"/>
        <w:jc w:val="both"/>
      </w:pPr>
      <w:r>
        <w:rPr>
          <w:rFonts w:ascii="Times New Roman"/>
          <w:b w:val="false"/>
          <w:i w:val="false"/>
          <w:color w:val="000000"/>
          <w:sz w:val="28"/>
        </w:rPr>
        <w:t>
      Отчетный период на ____________________ финансового года</w:t>
      </w:r>
    </w:p>
    <w:bookmarkEnd w:id="1484"/>
    <w:bookmarkStart w:name="z1682" w:id="1485"/>
    <w:p>
      <w:pPr>
        <w:spacing w:after="0"/>
        <w:ind w:left="0"/>
        <w:jc w:val="both"/>
      </w:pPr>
      <w:r>
        <w:rPr>
          <w:rFonts w:ascii="Times New Roman"/>
          <w:b w:val="false"/>
          <w:i w:val="false"/>
          <w:color w:val="000000"/>
          <w:sz w:val="28"/>
        </w:rPr>
        <w:t xml:space="preserve">
      Круг представляющих лиц: аппараты акимов городов районного значения, сел, поселков, сельских округов </w:t>
      </w:r>
    </w:p>
    <w:bookmarkEnd w:id="1485"/>
    <w:bookmarkStart w:name="z1683" w:id="1486"/>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1486"/>
    <w:bookmarkStart w:name="z1684" w:id="148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87"/>
    <w:bookmarkStart w:name="z1685" w:id="1488"/>
    <w:p>
      <w:pPr>
        <w:spacing w:after="0"/>
        <w:ind w:left="0"/>
        <w:jc w:val="both"/>
      </w:pPr>
      <w:r>
        <w:rPr>
          <w:rFonts w:ascii="Times New Roman"/>
          <w:b w:val="false"/>
          <w:i w:val="false"/>
          <w:color w:val="000000"/>
          <w:sz w:val="28"/>
        </w:rPr>
        <w:t xml:space="preserve">
      </w:t>
      </w:r>
    </w:p>
    <w:bookmarkEnd w:id="148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489"/>
    <w:p>
      <w:pPr>
        <w:spacing w:after="0"/>
        <w:ind w:left="0"/>
        <w:jc w:val="both"/>
      </w:pPr>
      <w:r>
        <w:rPr>
          <w:rFonts w:ascii="Times New Roman"/>
          <w:b w:val="false"/>
          <w:i w:val="false"/>
          <w:color w:val="000000"/>
          <w:sz w:val="28"/>
        </w:rPr>
        <w:t>
      Метод сбора - в электронном виде.</w:t>
      </w:r>
    </w:p>
    <w:bookmarkEnd w:id="1489"/>
    <w:bookmarkStart w:name="z1687" w:id="1490"/>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целевых трансфертов общего характера</w:t>
      </w:r>
    </w:p>
    <w:bookmarkEnd w:id="1490"/>
    <w:bookmarkStart w:name="z1688" w:id="1491"/>
    <w:p>
      <w:pPr>
        <w:spacing w:after="0"/>
        <w:ind w:left="0"/>
        <w:jc w:val="both"/>
      </w:pPr>
      <w:r>
        <w:rPr>
          <w:rFonts w:ascii="Times New Roman"/>
          <w:b w:val="false"/>
          <w:i w:val="false"/>
          <w:color w:val="000000"/>
          <w:sz w:val="28"/>
        </w:rPr>
        <w:t>
      Единица измерения: тысяч теңге</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89" w:id="1492"/>
    <w:p>
      <w:pPr>
        <w:spacing w:after="0"/>
        <w:ind w:left="0"/>
        <w:jc w:val="both"/>
      </w:pPr>
      <w:r>
        <w:rPr>
          <w:rFonts w:ascii="Times New Roman"/>
          <w:b w:val="false"/>
          <w:i w:val="false"/>
          <w:color w:val="000000"/>
          <w:sz w:val="28"/>
        </w:rPr>
        <w:t>
      продолжение таблицы</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93"/>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493"/>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494"/>
          <w:p>
            <w:pPr>
              <w:spacing w:after="20"/>
              <w:ind w:left="20"/>
              <w:jc w:val="both"/>
            </w:pPr>
            <w:r>
              <w:rPr>
                <w:rFonts w:ascii="Times New Roman"/>
                <w:b w:val="false"/>
                <w:i w:val="false"/>
                <w:color w:val="000000"/>
                <w:sz w:val="20"/>
              </w:rPr>
              <w:t>
Неосвоение за отчетный период, в том числе</w:t>
            </w:r>
          </w:p>
          <w:bookmarkEnd w:id="1494"/>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692" w:id="1495"/>
    <w:p>
      <w:pPr>
        <w:spacing w:after="0"/>
        <w:ind w:left="0"/>
        <w:jc w:val="both"/>
      </w:pPr>
      <w:r>
        <w:rPr>
          <w:rFonts w:ascii="Times New Roman"/>
          <w:b w:val="false"/>
          <w:i w:val="false"/>
          <w:color w:val="000000"/>
          <w:sz w:val="28"/>
        </w:rPr>
        <w:t>
      Телефоны______________________________________________</w:t>
      </w:r>
    </w:p>
    <w:bookmarkEnd w:id="1495"/>
    <w:bookmarkStart w:name="z1693" w:id="1496"/>
    <w:p>
      <w:pPr>
        <w:spacing w:after="0"/>
        <w:ind w:left="0"/>
        <w:jc w:val="both"/>
      </w:pPr>
      <w:r>
        <w:rPr>
          <w:rFonts w:ascii="Times New Roman"/>
          <w:b w:val="false"/>
          <w:i w:val="false"/>
          <w:color w:val="000000"/>
          <w:sz w:val="28"/>
        </w:rPr>
        <w:t>
      Адрес электронной почты ________________________________</w:t>
      </w:r>
    </w:p>
    <w:bookmarkEnd w:id="1496"/>
    <w:bookmarkStart w:name="z1694" w:id="1497"/>
    <w:p>
      <w:pPr>
        <w:spacing w:after="0"/>
        <w:ind w:left="0"/>
        <w:jc w:val="both"/>
      </w:pPr>
      <w:r>
        <w:rPr>
          <w:rFonts w:ascii="Times New Roman"/>
          <w:b w:val="false"/>
          <w:i w:val="false"/>
          <w:color w:val="000000"/>
          <w:sz w:val="28"/>
        </w:rPr>
        <w:t>
      Исполнитель ___________________________ подпись ________</w:t>
      </w:r>
    </w:p>
    <w:bookmarkEnd w:id="1497"/>
    <w:bookmarkStart w:name="z1695" w:id="1498"/>
    <w:p>
      <w:pPr>
        <w:spacing w:after="0"/>
        <w:ind w:left="0"/>
        <w:jc w:val="both"/>
      </w:pPr>
      <w:r>
        <w:rPr>
          <w:rFonts w:ascii="Times New Roman"/>
          <w:b w:val="false"/>
          <w:i w:val="false"/>
          <w:color w:val="000000"/>
          <w:sz w:val="28"/>
        </w:rPr>
        <w:t xml:space="preserve">
      фамилия, имя, отчество (при его наличии) </w:t>
      </w:r>
    </w:p>
    <w:bookmarkEnd w:id="1498"/>
    <w:bookmarkStart w:name="z1696" w:id="1499"/>
    <w:p>
      <w:pPr>
        <w:spacing w:after="0"/>
        <w:ind w:left="0"/>
        <w:jc w:val="both"/>
      </w:pPr>
      <w:r>
        <w:rPr>
          <w:rFonts w:ascii="Times New Roman"/>
          <w:b w:val="false"/>
          <w:i w:val="false"/>
          <w:color w:val="000000"/>
          <w:sz w:val="28"/>
        </w:rPr>
        <w:t>
      Руководитель или лицо, исполняющее его обязанности</w:t>
      </w:r>
    </w:p>
    <w:bookmarkEnd w:id="1499"/>
    <w:bookmarkStart w:name="z1697" w:id="1500"/>
    <w:p>
      <w:pPr>
        <w:spacing w:after="0"/>
        <w:ind w:left="0"/>
        <w:jc w:val="both"/>
      </w:pPr>
      <w:r>
        <w:rPr>
          <w:rFonts w:ascii="Times New Roman"/>
          <w:b w:val="false"/>
          <w:i w:val="false"/>
          <w:color w:val="000000"/>
          <w:sz w:val="28"/>
        </w:rPr>
        <w:t>
      ________________________________________ подпись _______</w:t>
      </w:r>
    </w:p>
    <w:bookmarkEnd w:id="1500"/>
    <w:bookmarkStart w:name="z1698" w:id="1501"/>
    <w:p>
      <w:pPr>
        <w:spacing w:after="0"/>
        <w:ind w:left="0"/>
        <w:jc w:val="both"/>
      </w:pPr>
      <w:r>
        <w:rPr>
          <w:rFonts w:ascii="Times New Roman"/>
          <w:b w:val="false"/>
          <w:i w:val="false"/>
          <w:color w:val="000000"/>
          <w:sz w:val="28"/>
        </w:rPr>
        <w:t>
      фамилия, имя, отчество (при его наличии)</w:t>
      </w:r>
    </w:p>
    <w:bookmarkEnd w:id="1501"/>
    <w:bookmarkStart w:name="z1699" w:id="1502"/>
    <w:p>
      <w:pPr>
        <w:spacing w:after="0"/>
        <w:ind w:left="0"/>
        <w:jc w:val="both"/>
      </w:pPr>
      <w:r>
        <w:rPr>
          <w:rFonts w:ascii="Times New Roman"/>
          <w:b w:val="false"/>
          <w:i w:val="false"/>
          <w:color w:val="000000"/>
          <w:sz w:val="28"/>
        </w:rPr>
        <w:t>
      Место для печати (при его наличии)</w:t>
      </w:r>
    </w:p>
    <w:bookmarkEnd w:id="1502"/>
    <w:bookmarkStart w:name="z1700" w:id="150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аппаратов акимов городов</w:t>
            </w:r>
            <w:r>
              <w:br/>
            </w:r>
            <w:r>
              <w:rPr>
                <w:rFonts w:ascii="Times New Roman"/>
                <w:b w:val="false"/>
                <w:i w:val="false"/>
                <w:color w:val="000000"/>
                <w:sz w:val="20"/>
              </w:rPr>
              <w:t>районного значения, сел, поселков,</w:t>
            </w:r>
            <w:r>
              <w:br/>
            </w:r>
            <w:r>
              <w:rPr>
                <w:rFonts w:ascii="Times New Roman"/>
                <w:b w:val="false"/>
                <w:i w:val="false"/>
                <w:color w:val="000000"/>
                <w:sz w:val="20"/>
              </w:rPr>
              <w:t>сельских округов о результатах</w:t>
            </w:r>
            <w:r>
              <w:br/>
            </w:r>
            <w:r>
              <w:rPr>
                <w:rFonts w:ascii="Times New Roman"/>
                <w:b w:val="false"/>
                <w:i w:val="false"/>
                <w:color w:val="000000"/>
                <w:sz w:val="20"/>
              </w:rPr>
              <w:t>мониторинга целевых трансфертов</w:t>
            </w:r>
            <w:r>
              <w:br/>
            </w:r>
            <w:r>
              <w:rPr>
                <w:rFonts w:ascii="Times New Roman"/>
                <w:b w:val="false"/>
                <w:i w:val="false"/>
                <w:color w:val="000000"/>
                <w:sz w:val="20"/>
              </w:rPr>
              <w:t>общего характера"</w:t>
            </w:r>
          </w:p>
        </w:tc>
      </w:tr>
    </w:tbl>
    <w:bookmarkStart w:name="z1703" w:id="15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(59-ППТОХ, в год формирование объемов трансферов общего характера)</w:t>
      </w:r>
    </w:p>
    <w:bookmarkEnd w:id="1504"/>
    <w:bookmarkStart w:name="z1704" w:id="1505"/>
    <w:p>
      <w:pPr>
        <w:spacing w:after="0"/>
        <w:ind w:left="0"/>
        <w:jc w:val="left"/>
      </w:pPr>
      <w:r>
        <w:rPr>
          <w:rFonts w:ascii="Times New Roman"/>
          <w:b/>
          <w:i w:val="false"/>
          <w:color w:val="000000"/>
        </w:rPr>
        <w:t xml:space="preserve"> Глава 1. Общие положения.</w:t>
      </w:r>
    </w:p>
    <w:bookmarkEnd w:id="1505"/>
    <w:bookmarkStart w:name="z1705" w:id="15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(далее – Форма).</w:t>
      </w:r>
    </w:p>
    <w:bookmarkEnd w:id="1506"/>
    <w:bookmarkStart w:name="z1706" w:id="1507"/>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1507"/>
    <w:bookmarkStart w:name="z1707" w:id="150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08"/>
    <w:bookmarkStart w:name="z1708" w:id="1509"/>
    <w:p>
      <w:pPr>
        <w:spacing w:after="0"/>
        <w:ind w:left="0"/>
        <w:jc w:val="left"/>
      </w:pPr>
      <w:r>
        <w:rPr>
          <w:rFonts w:ascii="Times New Roman"/>
          <w:b/>
          <w:i w:val="false"/>
          <w:color w:val="000000"/>
        </w:rPr>
        <w:t xml:space="preserve"> Глава 2. Пояснение по заполнению Формы</w:t>
      </w:r>
    </w:p>
    <w:bookmarkEnd w:id="1509"/>
    <w:bookmarkStart w:name="z1709" w:id="1510"/>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510"/>
    <w:bookmarkStart w:name="z1710" w:id="1511"/>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511"/>
    <w:bookmarkStart w:name="z1711" w:id="1512"/>
    <w:p>
      <w:pPr>
        <w:spacing w:after="0"/>
        <w:ind w:left="0"/>
        <w:jc w:val="both"/>
      </w:pPr>
      <w:r>
        <w:rPr>
          <w:rFonts w:ascii="Times New Roman"/>
          <w:b w:val="false"/>
          <w:i w:val="false"/>
          <w:color w:val="000000"/>
          <w:sz w:val="28"/>
        </w:rPr>
        <w:t>
      6. В графах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512"/>
    <w:bookmarkStart w:name="z1712" w:id="1513"/>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513"/>
    <w:bookmarkStart w:name="z1713" w:id="1514"/>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514"/>
    <w:bookmarkStart w:name="z1714" w:id="1515"/>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515"/>
    <w:bookmarkStart w:name="z1715" w:id="1516"/>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516"/>
    <w:bookmarkStart w:name="z1716" w:id="1517"/>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517"/>
    <w:bookmarkStart w:name="z1717" w:id="1518"/>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518"/>
    <w:bookmarkStart w:name="z1718" w:id="1519"/>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519"/>
    <w:bookmarkStart w:name="z1719" w:id="1520"/>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520"/>
    <w:bookmarkStart w:name="z1720" w:id="1521"/>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521"/>
    <w:bookmarkStart w:name="z1721" w:id="1522"/>
    <w:p>
      <w:pPr>
        <w:spacing w:after="0"/>
        <w:ind w:left="0"/>
        <w:jc w:val="both"/>
      </w:pPr>
      <w:r>
        <w:rPr>
          <w:rFonts w:ascii="Times New Roman"/>
          <w:b w:val="false"/>
          <w:i w:val="false"/>
          <w:color w:val="000000"/>
          <w:sz w:val="28"/>
        </w:rPr>
        <w:t>
      16. В графах 15-18 указываются объемы неосвоения бюджетных средств за отчетный период.</w:t>
      </w:r>
    </w:p>
    <w:bookmarkEnd w:id="1522"/>
    <w:bookmarkStart w:name="z1722" w:id="1523"/>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Приложение 60</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24" w:id="1524"/>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 района (города областного значения)</w:t>
      </w:r>
    </w:p>
    <w:bookmarkEnd w:id="1524"/>
    <w:bookmarkStart w:name="z1725" w:id="15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25"/>
    <w:bookmarkStart w:name="z1726" w:id="1526"/>
    <w:p>
      <w:pPr>
        <w:spacing w:after="0"/>
        <w:ind w:left="0"/>
        <w:jc w:val="both"/>
      </w:pPr>
      <w:r>
        <w:rPr>
          <w:rFonts w:ascii="Times New Roman"/>
          <w:b w:val="false"/>
          <w:i w:val="false"/>
          <w:color w:val="000000"/>
          <w:sz w:val="28"/>
        </w:rPr>
        <w:t>
      Наименование административной формы: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1526"/>
    <w:bookmarkStart w:name="z1727" w:id="15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60-ППТОХ</w:t>
      </w:r>
    </w:p>
    <w:bookmarkEnd w:id="1527"/>
    <w:bookmarkStart w:name="z1728" w:id="1528"/>
    <w:p>
      <w:pPr>
        <w:spacing w:after="0"/>
        <w:ind w:left="0"/>
        <w:jc w:val="both"/>
      </w:pPr>
      <w:r>
        <w:rPr>
          <w:rFonts w:ascii="Times New Roman"/>
          <w:b w:val="false"/>
          <w:i w:val="false"/>
          <w:color w:val="000000"/>
          <w:sz w:val="28"/>
        </w:rPr>
        <w:t>
      Периодичность: ежеквартальная, годовая</w:t>
      </w:r>
    </w:p>
    <w:bookmarkEnd w:id="1528"/>
    <w:bookmarkStart w:name="z1729" w:id="1529"/>
    <w:p>
      <w:pPr>
        <w:spacing w:after="0"/>
        <w:ind w:left="0"/>
        <w:jc w:val="both"/>
      </w:pPr>
      <w:r>
        <w:rPr>
          <w:rFonts w:ascii="Times New Roman"/>
          <w:b w:val="false"/>
          <w:i w:val="false"/>
          <w:color w:val="000000"/>
          <w:sz w:val="28"/>
        </w:rPr>
        <w:t>
      Отчетный период: на ________ месяц 20__ года.</w:t>
      </w:r>
    </w:p>
    <w:bookmarkEnd w:id="1529"/>
    <w:bookmarkStart w:name="z1730" w:id="15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района (города областного значения)</w:t>
      </w:r>
    </w:p>
    <w:bookmarkEnd w:id="1530"/>
    <w:bookmarkStart w:name="z1731" w:id="15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5-го числа месяца, следующего за отчетным месяцем и не позднее 18-го января года, следующего за отчетным финансовым годом.</w:t>
      </w:r>
    </w:p>
    <w:bookmarkEnd w:id="1531"/>
    <w:bookmarkStart w:name="z1732" w:id="153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32"/>
    <w:bookmarkStart w:name="z1733"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4" w:id="1534"/>
    <w:p>
      <w:pPr>
        <w:spacing w:after="0"/>
        <w:ind w:left="0"/>
        <w:jc w:val="both"/>
      </w:pPr>
      <w:r>
        <w:rPr>
          <w:rFonts w:ascii="Times New Roman"/>
          <w:b w:val="false"/>
          <w:i w:val="false"/>
          <w:color w:val="000000"/>
          <w:sz w:val="28"/>
        </w:rPr>
        <w:t>
      Метод сбора - в электронном виде.</w:t>
      </w:r>
    </w:p>
    <w:bookmarkEnd w:id="1534"/>
    <w:bookmarkStart w:name="z1735" w:id="1535"/>
    <w:p>
      <w:pPr>
        <w:spacing w:after="0"/>
        <w:ind w:left="0"/>
        <w:jc w:val="left"/>
      </w:pPr>
      <w:r>
        <w:rPr>
          <w:rFonts w:ascii="Times New Roman"/>
          <w:b/>
          <w:i w:val="false"/>
          <w:color w:val="000000"/>
        </w:rPr>
        <w:t xml:space="preserve">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1535"/>
    <w:bookmarkStart w:name="z1736" w:id="1536"/>
    <w:p>
      <w:pPr>
        <w:spacing w:after="0"/>
        <w:ind w:left="0"/>
        <w:jc w:val="both"/>
      </w:pPr>
      <w:r>
        <w:rPr>
          <w:rFonts w:ascii="Times New Roman"/>
          <w:b w:val="false"/>
          <w:i w:val="false"/>
          <w:color w:val="000000"/>
          <w:sz w:val="28"/>
        </w:rPr>
        <w:t>
      Единица измерения: тысяч теңге</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37" w:id="1537"/>
    <w:p>
      <w:pPr>
        <w:spacing w:after="0"/>
        <w:ind w:left="0"/>
        <w:jc w:val="both"/>
      </w:pPr>
      <w:r>
        <w:rPr>
          <w:rFonts w:ascii="Times New Roman"/>
          <w:b w:val="false"/>
          <w:i w:val="false"/>
          <w:color w:val="000000"/>
          <w:sz w:val="28"/>
        </w:rPr>
        <w:t>
      продолжение таблицы</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38"/>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53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39"/>
          <w:p>
            <w:pPr>
              <w:spacing w:after="20"/>
              <w:ind w:left="20"/>
              <w:jc w:val="both"/>
            </w:pPr>
            <w:r>
              <w:rPr>
                <w:rFonts w:ascii="Times New Roman"/>
                <w:b w:val="false"/>
                <w:i w:val="false"/>
                <w:color w:val="000000"/>
                <w:sz w:val="20"/>
              </w:rPr>
              <w:t>
Неосвоение за отчетный период, в том числе</w:t>
            </w:r>
          </w:p>
          <w:bookmarkEnd w:id="153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740" w:id="1540"/>
    <w:p>
      <w:pPr>
        <w:spacing w:after="0"/>
        <w:ind w:left="0"/>
        <w:jc w:val="both"/>
      </w:pPr>
      <w:r>
        <w:rPr>
          <w:rFonts w:ascii="Times New Roman"/>
          <w:b w:val="false"/>
          <w:i w:val="false"/>
          <w:color w:val="000000"/>
          <w:sz w:val="28"/>
        </w:rPr>
        <w:t>
      Телефоны______________________________________________</w:t>
      </w:r>
    </w:p>
    <w:bookmarkEnd w:id="1540"/>
    <w:bookmarkStart w:name="z1741" w:id="1541"/>
    <w:p>
      <w:pPr>
        <w:spacing w:after="0"/>
        <w:ind w:left="0"/>
        <w:jc w:val="both"/>
      </w:pPr>
      <w:r>
        <w:rPr>
          <w:rFonts w:ascii="Times New Roman"/>
          <w:b w:val="false"/>
          <w:i w:val="false"/>
          <w:color w:val="000000"/>
          <w:sz w:val="28"/>
        </w:rPr>
        <w:t>
      Адрес электронной почты ________________________________</w:t>
      </w:r>
    </w:p>
    <w:bookmarkEnd w:id="1541"/>
    <w:bookmarkStart w:name="z1742" w:id="1542"/>
    <w:p>
      <w:pPr>
        <w:spacing w:after="0"/>
        <w:ind w:left="0"/>
        <w:jc w:val="both"/>
      </w:pPr>
      <w:r>
        <w:rPr>
          <w:rFonts w:ascii="Times New Roman"/>
          <w:b w:val="false"/>
          <w:i w:val="false"/>
          <w:color w:val="000000"/>
          <w:sz w:val="28"/>
        </w:rPr>
        <w:t>
      Исполнитель ___________________________ подпись ________</w:t>
      </w:r>
    </w:p>
    <w:bookmarkEnd w:id="1542"/>
    <w:bookmarkStart w:name="z1743" w:id="1543"/>
    <w:p>
      <w:pPr>
        <w:spacing w:after="0"/>
        <w:ind w:left="0"/>
        <w:jc w:val="both"/>
      </w:pPr>
      <w:r>
        <w:rPr>
          <w:rFonts w:ascii="Times New Roman"/>
          <w:b w:val="false"/>
          <w:i w:val="false"/>
          <w:color w:val="000000"/>
          <w:sz w:val="28"/>
        </w:rPr>
        <w:t xml:space="preserve">
      фамилия, имя, отчество (при его наличии) </w:t>
      </w:r>
    </w:p>
    <w:bookmarkEnd w:id="1543"/>
    <w:bookmarkStart w:name="z1744" w:id="1544"/>
    <w:p>
      <w:pPr>
        <w:spacing w:after="0"/>
        <w:ind w:left="0"/>
        <w:jc w:val="both"/>
      </w:pPr>
      <w:r>
        <w:rPr>
          <w:rFonts w:ascii="Times New Roman"/>
          <w:b w:val="false"/>
          <w:i w:val="false"/>
          <w:color w:val="000000"/>
          <w:sz w:val="28"/>
        </w:rPr>
        <w:t>
      Руководитель или лицо, исполняющее его обязанности</w:t>
      </w:r>
    </w:p>
    <w:bookmarkEnd w:id="1544"/>
    <w:bookmarkStart w:name="z1745" w:id="1545"/>
    <w:p>
      <w:pPr>
        <w:spacing w:after="0"/>
        <w:ind w:left="0"/>
        <w:jc w:val="both"/>
      </w:pPr>
      <w:r>
        <w:rPr>
          <w:rFonts w:ascii="Times New Roman"/>
          <w:b w:val="false"/>
          <w:i w:val="false"/>
          <w:color w:val="000000"/>
          <w:sz w:val="28"/>
        </w:rPr>
        <w:t>
      ________________________________________ подпись _______</w:t>
      </w:r>
    </w:p>
    <w:bookmarkEnd w:id="1545"/>
    <w:bookmarkStart w:name="z1746" w:id="1546"/>
    <w:p>
      <w:pPr>
        <w:spacing w:after="0"/>
        <w:ind w:left="0"/>
        <w:jc w:val="both"/>
      </w:pPr>
      <w:r>
        <w:rPr>
          <w:rFonts w:ascii="Times New Roman"/>
          <w:b w:val="false"/>
          <w:i w:val="false"/>
          <w:color w:val="000000"/>
          <w:sz w:val="28"/>
        </w:rPr>
        <w:t>
      фамилия, имя, отчество (при его наличии)</w:t>
      </w:r>
    </w:p>
    <w:bookmarkEnd w:id="1546"/>
    <w:bookmarkStart w:name="z1747" w:id="1547"/>
    <w:p>
      <w:pPr>
        <w:spacing w:after="0"/>
        <w:ind w:left="0"/>
        <w:jc w:val="both"/>
      </w:pPr>
      <w:r>
        <w:rPr>
          <w:rFonts w:ascii="Times New Roman"/>
          <w:b w:val="false"/>
          <w:i w:val="false"/>
          <w:color w:val="000000"/>
          <w:sz w:val="28"/>
        </w:rPr>
        <w:t>
      Место для печати (при его наличии)</w:t>
      </w:r>
    </w:p>
    <w:bookmarkEnd w:id="1547"/>
    <w:bookmarkStart w:name="z1748" w:id="154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местных отраслевых</w:t>
            </w:r>
            <w:r>
              <w:br/>
            </w:r>
            <w:r>
              <w:rPr>
                <w:rFonts w:ascii="Times New Roman"/>
                <w:b w:val="false"/>
                <w:i w:val="false"/>
                <w:color w:val="000000"/>
                <w:sz w:val="20"/>
              </w:rPr>
              <w:t>государственных органов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1750" w:id="15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местных отраслевых государственных органов района (города областного значения) о результатах мониторинга целевых трансфертов общего характера" (60-ППТОХ, в год формирование объемов трансферов общего характера)</w:t>
      </w:r>
    </w:p>
    <w:bookmarkEnd w:id="1549"/>
    <w:bookmarkStart w:name="z1751" w:id="1550"/>
    <w:p>
      <w:pPr>
        <w:spacing w:after="0"/>
        <w:ind w:left="0"/>
        <w:jc w:val="left"/>
      </w:pPr>
      <w:r>
        <w:rPr>
          <w:rFonts w:ascii="Times New Roman"/>
          <w:b/>
          <w:i w:val="false"/>
          <w:color w:val="000000"/>
        </w:rPr>
        <w:t xml:space="preserve"> Глава 1. Общие положения.</w:t>
      </w:r>
    </w:p>
    <w:bookmarkEnd w:id="1550"/>
    <w:bookmarkStart w:name="z1752" w:id="15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1551"/>
    <w:bookmarkStart w:name="z1753" w:id="1552"/>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552"/>
    <w:bookmarkStart w:name="z1754" w:id="155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53"/>
    <w:bookmarkStart w:name="z1755" w:id="1554"/>
    <w:p>
      <w:pPr>
        <w:spacing w:after="0"/>
        <w:ind w:left="0"/>
        <w:jc w:val="left"/>
      </w:pPr>
      <w:r>
        <w:rPr>
          <w:rFonts w:ascii="Times New Roman"/>
          <w:b/>
          <w:i w:val="false"/>
          <w:color w:val="000000"/>
        </w:rPr>
        <w:t xml:space="preserve"> Глава 2. Пояснение по заполнению Формы.</w:t>
      </w:r>
    </w:p>
    <w:bookmarkEnd w:id="1554"/>
    <w:bookmarkStart w:name="z1756" w:id="155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555"/>
    <w:bookmarkStart w:name="z1757" w:id="1556"/>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556"/>
    <w:bookmarkStart w:name="z1758" w:id="1557"/>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557"/>
    <w:bookmarkStart w:name="z1759" w:id="1558"/>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558"/>
    <w:bookmarkStart w:name="z1760" w:id="1559"/>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559"/>
    <w:bookmarkStart w:name="z1761" w:id="156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560"/>
    <w:bookmarkStart w:name="z1762" w:id="1561"/>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561"/>
    <w:bookmarkStart w:name="z1763" w:id="1562"/>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562"/>
    <w:bookmarkStart w:name="z1764" w:id="1563"/>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563"/>
    <w:bookmarkStart w:name="z1765" w:id="1564"/>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564"/>
    <w:bookmarkStart w:name="z1766" w:id="1565"/>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565"/>
    <w:bookmarkStart w:name="z1767" w:id="1566"/>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566"/>
    <w:bookmarkStart w:name="z1768" w:id="1567"/>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1567"/>
    <w:bookmarkStart w:name="z1769" w:id="156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Приложение 61</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71" w:id="1569"/>
    <w:p>
      <w:pPr>
        <w:spacing w:after="0"/>
        <w:ind w:left="0"/>
        <w:jc w:val="both"/>
      </w:pPr>
      <w:r>
        <w:rPr>
          <w:rFonts w:ascii="Times New Roman"/>
          <w:b w:val="false"/>
          <w:i w:val="false"/>
          <w:color w:val="000000"/>
          <w:sz w:val="28"/>
        </w:rPr>
        <w:t xml:space="preserve">
      Представляется: в местные уполномоченные органы соответствующей отрасли (сферы) </w:t>
      </w:r>
    </w:p>
    <w:bookmarkEnd w:id="1569"/>
    <w:bookmarkStart w:name="z1772" w:id="15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70"/>
    <w:bookmarkStart w:name="z1773" w:id="1571"/>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целевых трансфертов общего характера".</w:t>
      </w:r>
    </w:p>
    <w:bookmarkEnd w:id="1571"/>
    <w:bookmarkStart w:name="z1774" w:id="15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61-ППТОХ</w:t>
      </w:r>
    </w:p>
    <w:bookmarkEnd w:id="1572"/>
    <w:bookmarkStart w:name="z1775" w:id="1573"/>
    <w:p>
      <w:pPr>
        <w:spacing w:after="0"/>
        <w:ind w:left="0"/>
        <w:jc w:val="both"/>
      </w:pPr>
      <w:r>
        <w:rPr>
          <w:rFonts w:ascii="Times New Roman"/>
          <w:b w:val="false"/>
          <w:i w:val="false"/>
          <w:color w:val="000000"/>
          <w:sz w:val="28"/>
        </w:rPr>
        <w:t>
      Периодичность – ежеквартальная, годовая</w:t>
      </w:r>
    </w:p>
    <w:bookmarkEnd w:id="1573"/>
    <w:bookmarkStart w:name="z1776" w:id="1574"/>
    <w:p>
      <w:pPr>
        <w:spacing w:after="0"/>
        <w:ind w:left="0"/>
        <w:jc w:val="both"/>
      </w:pPr>
      <w:r>
        <w:rPr>
          <w:rFonts w:ascii="Times New Roman"/>
          <w:b w:val="false"/>
          <w:i w:val="false"/>
          <w:color w:val="000000"/>
          <w:sz w:val="28"/>
        </w:rPr>
        <w:t>
      Отчетный период на ________ месяц 20__ года.</w:t>
      </w:r>
    </w:p>
    <w:bookmarkEnd w:id="1574"/>
    <w:bookmarkStart w:name="z1777" w:id="1575"/>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1575"/>
    <w:bookmarkStart w:name="z1778" w:id="1576"/>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позднее 20 января года, предшествующего планируемому периоду</w:t>
      </w:r>
    </w:p>
    <w:bookmarkEnd w:id="1576"/>
    <w:bookmarkStart w:name="z1779" w:id="157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77"/>
    <w:bookmarkStart w:name="z1780" w:id="1578"/>
    <w:p>
      <w:pPr>
        <w:spacing w:after="0"/>
        <w:ind w:left="0"/>
        <w:jc w:val="both"/>
      </w:pPr>
      <w:r>
        <w:rPr>
          <w:rFonts w:ascii="Times New Roman"/>
          <w:b w:val="false"/>
          <w:i w:val="false"/>
          <w:color w:val="000000"/>
          <w:sz w:val="28"/>
        </w:rPr>
        <w:t xml:space="preserve">
      </w:t>
      </w:r>
    </w:p>
    <w:bookmarkEnd w:id="157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1" w:id="1579"/>
    <w:p>
      <w:pPr>
        <w:spacing w:after="0"/>
        <w:ind w:left="0"/>
        <w:jc w:val="both"/>
      </w:pPr>
      <w:r>
        <w:rPr>
          <w:rFonts w:ascii="Times New Roman"/>
          <w:b w:val="false"/>
          <w:i w:val="false"/>
          <w:color w:val="000000"/>
          <w:sz w:val="28"/>
        </w:rPr>
        <w:t>
      Метод сбора - в электронном виде.</w:t>
      </w:r>
    </w:p>
    <w:bookmarkEnd w:id="1579"/>
    <w:bookmarkStart w:name="z1782" w:id="1580"/>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целевых трансфертов общего характера</w:t>
      </w:r>
    </w:p>
    <w:bookmarkEnd w:id="1580"/>
    <w:bookmarkStart w:name="z1783" w:id="1581"/>
    <w:p>
      <w:pPr>
        <w:spacing w:after="0"/>
        <w:ind w:left="0"/>
        <w:jc w:val="both"/>
      </w:pPr>
      <w:r>
        <w:rPr>
          <w:rFonts w:ascii="Times New Roman"/>
          <w:b w:val="false"/>
          <w:i w:val="false"/>
          <w:color w:val="000000"/>
          <w:sz w:val="28"/>
        </w:rPr>
        <w:t>
      Единица измерение: тысяч теңге</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84" w:id="1582"/>
    <w:p>
      <w:pPr>
        <w:spacing w:after="0"/>
        <w:ind w:left="0"/>
        <w:jc w:val="both"/>
      </w:pPr>
      <w:r>
        <w:rPr>
          <w:rFonts w:ascii="Times New Roman"/>
          <w:b w:val="false"/>
          <w:i w:val="false"/>
          <w:color w:val="000000"/>
          <w:sz w:val="28"/>
        </w:rPr>
        <w:t>
      продолжение таблицы</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83"/>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583"/>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584"/>
          <w:p>
            <w:pPr>
              <w:spacing w:after="20"/>
              <w:ind w:left="20"/>
              <w:jc w:val="both"/>
            </w:pPr>
            <w:r>
              <w:rPr>
                <w:rFonts w:ascii="Times New Roman"/>
                <w:b w:val="false"/>
                <w:i w:val="false"/>
                <w:color w:val="000000"/>
                <w:sz w:val="20"/>
              </w:rPr>
              <w:t>
Неосвоение за отчетный период, в том числе</w:t>
            </w:r>
          </w:p>
          <w:bookmarkEnd w:id="1584"/>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787" w:id="1585"/>
    <w:p>
      <w:pPr>
        <w:spacing w:after="0"/>
        <w:ind w:left="0"/>
        <w:jc w:val="both"/>
      </w:pPr>
      <w:r>
        <w:rPr>
          <w:rFonts w:ascii="Times New Roman"/>
          <w:b w:val="false"/>
          <w:i w:val="false"/>
          <w:color w:val="000000"/>
          <w:sz w:val="28"/>
        </w:rPr>
        <w:t>
      Телефоны______________________________________________</w:t>
      </w:r>
    </w:p>
    <w:bookmarkEnd w:id="1585"/>
    <w:bookmarkStart w:name="z1788" w:id="1586"/>
    <w:p>
      <w:pPr>
        <w:spacing w:after="0"/>
        <w:ind w:left="0"/>
        <w:jc w:val="both"/>
      </w:pPr>
      <w:r>
        <w:rPr>
          <w:rFonts w:ascii="Times New Roman"/>
          <w:b w:val="false"/>
          <w:i w:val="false"/>
          <w:color w:val="000000"/>
          <w:sz w:val="28"/>
        </w:rPr>
        <w:t>
      Адрес электронной почты ________________________________</w:t>
      </w:r>
    </w:p>
    <w:bookmarkEnd w:id="1586"/>
    <w:bookmarkStart w:name="z1789" w:id="1587"/>
    <w:p>
      <w:pPr>
        <w:spacing w:after="0"/>
        <w:ind w:left="0"/>
        <w:jc w:val="both"/>
      </w:pPr>
      <w:r>
        <w:rPr>
          <w:rFonts w:ascii="Times New Roman"/>
          <w:b w:val="false"/>
          <w:i w:val="false"/>
          <w:color w:val="000000"/>
          <w:sz w:val="28"/>
        </w:rPr>
        <w:t>
      Исполнитель ___________________________ подпись ________</w:t>
      </w:r>
    </w:p>
    <w:bookmarkEnd w:id="1587"/>
    <w:bookmarkStart w:name="z1790" w:id="1588"/>
    <w:p>
      <w:pPr>
        <w:spacing w:after="0"/>
        <w:ind w:left="0"/>
        <w:jc w:val="both"/>
      </w:pPr>
      <w:r>
        <w:rPr>
          <w:rFonts w:ascii="Times New Roman"/>
          <w:b w:val="false"/>
          <w:i w:val="false"/>
          <w:color w:val="000000"/>
          <w:sz w:val="28"/>
        </w:rPr>
        <w:t xml:space="preserve">
      фамилия, имя, отчество (при его наличии) </w:t>
      </w:r>
    </w:p>
    <w:bookmarkEnd w:id="1588"/>
    <w:bookmarkStart w:name="z1791" w:id="1589"/>
    <w:p>
      <w:pPr>
        <w:spacing w:after="0"/>
        <w:ind w:left="0"/>
        <w:jc w:val="both"/>
      </w:pPr>
      <w:r>
        <w:rPr>
          <w:rFonts w:ascii="Times New Roman"/>
          <w:b w:val="false"/>
          <w:i w:val="false"/>
          <w:color w:val="000000"/>
          <w:sz w:val="28"/>
        </w:rPr>
        <w:t>
      Руководитель или лицо, исполняющее его обязанности</w:t>
      </w:r>
    </w:p>
    <w:bookmarkEnd w:id="1589"/>
    <w:bookmarkStart w:name="z1792" w:id="1590"/>
    <w:p>
      <w:pPr>
        <w:spacing w:after="0"/>
        <w:ind w:left="0"/>
        <w:jc w:val="both"/>
      </w:pPr>
      <w:r>
        <w:rPr>
          <w:rFonts w:ascii="Times New Roman"/>
          <w:b w:val="false"/>
          <w:i w:val="false"/>
          <w:color w:val="000000"/>
          <w:sz w:val="28"/>
        </w:rPr>
        <w:t>
      ________________________________________ подпись _______</w:t>
      </w:r>
    </w:p>
    <w:bookmarkEnd w:id="1590"/>
    <w:bookmarkStart w:name="z1793" w:id="1591"/>
    <w:p>
      <w:pPr>
        <w:spacing w:after="0"/>
        <w:ind w:left="0"/>
        <w:jc w:val="both"/>
      </w:pPr>
      <w:r>
        <w:rPr>
          <w:rFonts w:ascii="Times New Roman"/>
          <w:b w:val="false"/>
          <w:i w:val="false"/>
          <w:color w:val="000000"/>
          <w:sz w:val="28"/>
        </w:rPr>
        <w:t>
      фамилия, имя, отчество (при его наличии)</w:t>
      </w:r>
    </w:p>
    <w:bookmarkEnd w:id="1591"/>
    <w:bookmarkStart w:name="z1794" w:id="1592"/>
    <w:p>
      <w:pPr>
        <w:spacing w:after="0"/>
        <w:ind w:left="0"/>
        <w:jc w:val="both"/>
      </w:pPr>
      <w:r>
        <w:rPr>
          <w:rFonts w:ascii="Times New Roman"/>
          <w:b w:val="false"/>
          <w:i w:val="false"/>
          <w:color w:val="000000"/>
          <w:sz w:val="28"/>
        </w:rPr>
        <w:t>
      Место для печати (при его наличии)</w:t>
      </w:r>
    </w:p>
    <w:bookmarkEnd w:id="1592"/>
    <w:bookmarkStart w:name="z1795" w:id="159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w:t>
            </w:r>
            <w:r>
              <w:br/>
            </w:r>
            <w:r>
              <w:rPr>
                <w:rFonts w:ascii="Times New Roman"/>
                <w:b w:val="false"/>
                <w:i w:val="false"/>
                <w:color w:val="000000"/>
                <w:sz w:val="20"/>
              </w:rPr>
              <w:t>органа 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1798" w:id="15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целевых трансфертов общего характера" (61-ППТОХ, в год формирование объемов трансферов общего характера)</w:t>
      </w:r>
    </w:p>
    <w:bookmarkEnd w:id="1594"/>
    <w:bookmarkStart w:name="z1799" w:id="1595"/>
    <w:p>
      <w:pPr>
        <w:spacing w:after="0"/>
        <w:ind w:left="0"/>
        <w:jc w:val="left"/>
      </w:pPr>
      <w:r>
        <w:rPr>
          <w:rFonts w:ascii="Times New Roman"/>
          <w:b/>
          <w:i w:val="false"/>
          <w:color w:val="000000"/>
        </w:rPr>
        <w:t xml:space="preserve"> Глава 1. Общие положения.</w:t>
      </w:r>
    </w:p>
    <w:bookmarkEnd w:id="1595"/>
    <w:bookmarkStart w:name="z1800" w:id="15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целевых трансфертов общего характера" (далее – Форма).</w:t>
      </w:r>
    </w:p>
    <w:bookmarkEnd w:id="1596"/>
    <w:bookmarkStart w:name="z1801" w:id="1597"/>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597"/>
    <w:bookmarkStart w:name="z1802" w:id="159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98"/>
    <w:bookmarkStart w:name="z1803" w:id="1599"/>
    <w:p>
      <w:pPr>
        <w:spacing w:after="0"/>
        <w:ind w:left="0"/>
        <w:jc w:val="left"/>
      </w:pPr>
      <w:r>
        <w:rPr>
          <w:rFonts w:ascii="Times New Roman"/>
          <w:b/>
          <w:i w:val="false"/>
          <w:color w:val="000000"/>
        </w:rPr>
        <w:t xml:space="preserve"> Глава 2. Пояснение по заполнению Формы</w:t>
      </w:r>
    </w:p>
    <w:bookmarkEnd w:id="1599"/>
    <w:bookmarkStart w:name="z1804" w:id="1600"/>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600"/>
    <w:bookmarkStart w:name="z1805" w:id="1601"/>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601"/>
    <w:bookmarkStart w:name="z1806" w:id="1602"/>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602"/>
    <w:bookmarkStart w:name="z1807" w:id="1603"/>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603"/>
    <w:bookmarkStart w:name="z1808" w:id="1604"/>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604"/>
    <w:bookmarkStart w:name="z1809" w:id="1605"/>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605"/>
    <w:bookmarkStart w:name="z1810" w:id="1606"/>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606"/>
    <w:bookmarkStart w:name="z1811" w:id="1607"/>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607"/>
    <w:bookmarkStart w:name="z1812" w:id="1608"/>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608"/>
    <w:bookmarkStart w:name="z1813" w:id="1609"/>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609"/>
    <w:bookmarkStart w:name="z1814" w:id="1610"/>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610"/>
    <w:bookmarkStart w:name="z1815" w:id="1611"/>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611"/>
    <w:bookmarkStart w:name="z1816" w:id="1612"/>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1612"/>
    <w:bookmarkStart w:name="z1817" w:id="1613"/>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Приложение 62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19" w:id="1614"/>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1614"/>
    <w:bookmarkStart w:name="z1820" w:id="16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15"/>
    <w:bookmarkStart w:name="z1821" w:id="1616"/>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целевых трансфертов общего характера</w:t>
      </w:r>
    </w:p>
    <w:bookmarkEnd w:id="1616"/>
    <w:bookmarkStart w:name="z1822" w:id="16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62-ППТОХ</w:t>
      </w:r>
    </w:p>
    <w:bookmarkEnd w:id="1617"/>
    <w:bookmarkStart w:name="z1823" w:id="1618"/>
    <w:p>
      <w:pPr>
        <w:spacing w:after="0"/>
        <w:ind w:left="0"/>
        <w:jc w:val="both"/>
      </w:pPr>
      <w:r>
        <w:rPr>
          <w:rFonts w:ascii="Times New Roman"/>
          <w:b w:val="false"/>
          <w:i w:val="false"/>
          <w:color w:val="000000"/>
          <w:sz w:val="28"/>
        </w:rPr>
        <w:t>
      Периодичность: ежеквартальная</w:t>
      </w:r>
    </w:p>
    <w:bookmarkEnd w:id="1618"/>
    <w:bookmarkStart w:name="z1824" w:id="1619"/>
    <w:p>
      <w:pPr>
        <w:spacing w:after="0"/>
        <w:ind w:left="0"/>
        <w:jc w:val="both"/>
      </w:pPr>
      <w:r>
        <w:rPr>
          <w:rFonts w:ascii="Times New Roman"/>
          <w:b w:val="false"/>
          <w:i w:val="false"/>
          <w:color w:val="000000"/>
          <w:sz w:val="28"/>
        </w:rPr>
        <w:t>
      Отчетный период: на ________ месяц 20__ года.</w:t>
      </w:r>
    </w:p>
    <w:bookmarkEnd w:id="1619"/>
    <w:bookmarkStart w:name="z1825" w:id="1620"/>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1620"/>
    <w:bookmarkStart w:name="z1826" w:id="1621"/>
    <w:p>
      <w:pPr>
        <w:spacing w:after="0"/>
        <w:ind w:left="0"/>
        <w:jc w:val="both"/>
      </w:pPr>
      <w:r>
        <w:rPr>
          <w:rFonts w:ascii="Times New Roman"/>
          <w:b w:val="false"/>
          <w:i w:val="false"/>
          <w:color w:val="000000"/>
          <w:sz w:val="28"/>
        </w:rPr>
        <w:t>
      Срок представления: ежеквартально, не позднее 15 числа следующего за отчетным кварталом, следующего за отчетным финансовым годом.</w:t>
      </w:r>
    </w:p>
    <w:bookmarkEnd w:id="1621"/>
    <w:bookmarkStart w:name="z1827" w:id="162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22"/>
    <w:bookmarkStart w:name="z1828" w:id="1623"/>
    <w:p>
      <w:pPr>
        <w:spacing w:after="0"/>
        <w:ind w:left="0"/>
        <w:jc w:val="both"/>
      </w:pPr>
      <w:r>
        <w:rPr>
          <w:rFonts w:ascii="Times New Roman"/>
          <w:b w:val="false"/>
          <w:i w:val="false"/>
          <w:color w:val="000000"/>
          <w:sz w:val="28"/>
        </w:rPr>
        <w:t xml:space="preserve">
      </w:t>
      </w:r>
    </w:p>
    <w:bookmarkEnd w:id="162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9" w:id="1624"/>
    <w:p>
      <w:pPr>
        <w:spacing w:after="0"/>
        <w:ind w:left="0"/>
        <w:jc w:val="both"/>
      </w:pPr>
      <w:r>
        <w:rPr>
          <w:rFonts w:ascii="Times New Roman"/>
          <w:b w:val="false"/>
          <w:i w:val="false"/>
          <w:color w:val="000000"/>
          <w:sz w:val="28"/>
        </w:rPr>
        <w:t>
      Метод сбора - в электронном виде.</w:t>
      </w:r>
    </w:p>
    <w:bookmarkEnd w:id="1624"/>
    <w:bookmarkStart w:name="z1830" w:id="1625"/>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целевых трансфертов общего характера</w:t>
      </w:r>
    </w:p>
    <w:bookmarkEnd w:id="1625"/>
    <w:bookmarkStart w:name="z1831" w:id="1626"/>
    <w:p>
      <w:pPr>
        <w:spacing w:after="0"/>
        <w:ind w:left="0"/>
        <w:jc w:val="both"/>
      </w:pPr>
      <w:r>
        <w:rPr>
          <w:rFonts w:ascii="Times New Roman"/>
          <w:b w:val="false"/>
          <w:i w:val="false"/>
          <w:color w:val="000000"/>
          <w:sz w:val="28"/>
        </w:rPr>
        <w:t>
      Единица измерение: тысяч теңге</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32" w:id="1627"/>
    <w:p>
      <w:pPr>
        <w:spacing w:after="0"/>
        <w:ind w:left="0"/>
        <w:jc w:val="both"/>
      </w:pPr>
      <w:r>
        <w:rPr>
          <w:rFonts w:ascii="Times New Roman"/>
          <w:b w:val="false"/>
          <w:i w:val="false"/>
          <w:color w:val="000000"/>
          <w:sz w:val="28"/>
        </w:rPr>
        <w:t>
      продолжение таблицы</w:t>
      </w:r>
    </w:p>
    <w:bookmarkEnd w:id="1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628"/>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62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29"/>
          <w:p>
            <w:pPr>
              <w:spacing w:after="20"/>
              <w:ind w:left="20"/>
              <w:jc w:val="both"/>
            </w:pPr>
            <w:r>
              <w:rPr>
                <w:rFonts w:ascii="Times New Roman"/>
                <w:b w:val="false"/>
                <w:i w:val="false"/>
                <w:color w:val="000000"/>
                <w:sz w:val="20"/>
              </w:rPr>
              <w:t>
Неосвоение за отчетный период, в том числе</w:t>
            </w:r>
          </w:p>
          <w:bookmarkEnd w:id="162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835" w:id="1630"/>
    <w:p>
      <w:pPr>
        <w:spacing w:after="0"/>
        <w:ind w:left="0"/>
        <w:jc w:val="both"/>
      </w:pPr>
      <w:r>
        <w:rPr>
          <w:rFonts w:ascii="Times New Roman"/>
          <w:b w:val="false"/>
          <w:i w:val="false"/>
          <w:color w:val="000000"/>
          <w:sz w:val="28"/>
        </w:rPr>
        <w:t>
      Телефоны______________________________________________</w:t>
      </w:r>
    </w:p>
    <w:bookmarkEnd w:id="1630"/>
    <w:bookmarkStart w:name="z1836" w:id="1631"/>
    <w:p>
      <w:pPr>
        <w:spacing w:after="0"/>
        <w:ind w:left="0"/>
        <w:jc w:val="both"/>
      </w:pPr>
      <w:r>
        <w:rPr>
          <w:rFonts w:ascii="Times New Roman"/>
          <w:b w:val="false"/>
          <w:i w:val="false"/>
          <w:color w:val="000000"/>
          <w:sz w:val="28"/>
        </w:rPr>
        <w:t>
      Адрес электронной почты ________________________________</w:t>
      </w:r>
    </w:p>
    <w:bookmarkEnd w:id="1631"/>
    <w:bookmarkStart w:name="z1837" w:id="1632"/>
    <w:p>
      <w:pPr>
        <w:spacing w:after="0"/>
        <w:ind w:left="0"/>
        <w:jc w:val="both"/>
      </w:pPr>
      <w:r>
        <w:rPr>
          <w:rFonts w:ascii="Times New Roman"/>
          <w:b w:val="false"/>
          <w:i w:val="false"/>
          <w:color w:val="000000"/>
          <w:sz w:val="28"/>
        </w:rPr>
        <w:t>
      Исполнитель ___________________________ подпись ________</w:t>
      </w:r>
    </w:p>
    <w:bookmarkEnd w:id="1632"/>
    <w:bookmarkStart w:name="z1838" w:id="1633"/>
    <w:p>
      <w:pPr>
        <w:spacing w:after="0"/>
        <w:ind w:left="0"/>
        <w:jc w:val="both"/>
      </w:pPr>
      <w:r>
        <w:rPr>
          <w:rFonts w:ascii="Times New Roman"/>
          <w:b w:val="false"/>
          <w:i w:val="false"/>
          <w:color w:val="000000"/>
          <w:sz w:val="28"/>
        </w:rPr>
        <w:t xml:space="preserve">
      фамилия, имя, отчество (при его наличии) </w:t>
      </w:r>
    </w:p>
    <w:bookmarkEnd w:id="1633"/>
    <w:bookmarkStart w:name="z1839" w:id="1634"/>
    <w:p>
      <w:pPr>
        <w:spacing w:after="0"/>
        <w:ind w:left="0"/>
        <w:jc w:val="both"/>
      </w:pPr>
      <w:r>
        <w:rPr>
          <w:rFonts w:ascii="Times New Roman"/>
          <w:b w:val="false"/>
          <w:i w:val="false"/>
          <w:color w:val="000000"/>
          <w:sz w:val="28"/>
        </w:rPr>
        <w:t>
      Руководитель или лицо, исполняющее его обязанности</w:t>
      </w:r>
    </w:p>
    <w:bookmarkEnd w:id="1634"/>
    <w:bookmarkStart w:name="z1840" w:id="1635"/>
    <w:p>
      <w:pPr>
        <w:spacing w:after="0"/>
        <w:ind w:left="0"/>
        <w:jc w:val="both"/>
      </w:pPr>
      <w:r>
        <w:rPr>
          <w:rFonts w:ascii="Times New Roman"/>
          <w:b w:val="false"/>
          <w:i w:val="false"/>
          <w:color w:val="000000"/>
          <w:sz w:val="28"/>
        </w:rPr>
        <w:t>
      ________________________________________ подпись _______</w:t>
      </w:r>
    </w:p>
    <w:bookmarkEnd w:id="1635"/>
    <w:bookmarkStart w:name="z1841" w:id="1636"/>
    <w:p>
      <w:pPr>
        <w:spacing w:after="0"/>
        <w:ind w:left="0"/>
        <w:jc w:val="both"/>
      </w:pPr>
      <w:r>
        <w:rPr>
          <w:rFonts w:ascii="Times New Roman"/>
          <w:b w:val="false"/>
          <w:i w:val="false"/>
          <w:color w:val="000000"/>
          <w:sz w:val="28"/>
        </w:rPr>
        <w:t>
      фамилия, имя, отчество (при его наличии)</w:t>
      </w:r>
    </w:p>
    <w:bookmarkEnd w:id="1636"/>
    <w:bookmarkStart w:name="z1842" w:id="1637"/>
    <w:p>
      <w:pPr>
        <w:spacing w:after="0"/>
        <w:ind w:left="0"/>
        <w:jc w:val="both"/>
      </w:pPr>
      <w:r>
        <w:rPr>
          <w:rFonts w:ascii="Times New Roman"/>
          <w:b w:val="false"/>
          <w:i w:val="false"/>
          <w:color w:val="000000"/>
          <w:sz w:val="28"/>
        </w:rPr>
        <w:t>
      Место для печати (при его наличии)</w:t>
      </w:r>
    </w:p>
    <w:bookmarkEnd w:id="1637"/>
    <w:bookmarkStart w:name="z1843" w:id="163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аппаратов акимов городов</w:t>
            </w:r>
            <w:r>
              <w:br/>
            </w:r>
            <w:r>
              <w:rPr>
                <w:rFonts w:ascii="Times New Roman"/>
                <w:b w:val="false"/>
                <w:i w:val="false"/>
                <w:color w:val="000000"/>
                <w:sz w:val="20"/>
              </w:rPr>
              <w:t>районного значения, сел, поселков,</w:t>
            </w:r>
            <w:r>
              <w:br/>
            </w:r>
            <w:r>
              <w:rPr>
                <w:rFonts w:ascii="Times New Roman"/>
                <w:b w:val="false"/>
                <w:i w:val="false"/>
                <w:color w:val="000000"/>
                <w:sz w:val="20"/>
              </w:rPr>
              <w:t>сельских округов о результатах</w:t>
            </w:r>
            <w:r>
              <w:br/>
            </w:r>
            <w:r>
              <w:rPr>
                <w:rFonts w:ascii="Times New Roman"/>
                <w:b w:val="false"/>
                <w:i w:val="false"/>
                <w:color w:val="000000"/>
                <w:sz w:val="20"/>
              </w:rPr>
              <w:t>мониторинга целевых трансфертов</w:t>
            </w:r>
            <w:r>
              <w:br/>
            </w:r>
            <w:r>
              <w:rPr>
                <w:rFonts w:ascii="Times New Roman"/>
                <w:b w:val="false"/>
                <w:i w:val="false"/>
                <w:color w:val="000000"/>
                <w:sz w:val="20"/>
              </w:rPr>
              <w:t>общего характера"</w:t>
            </w:r>
          </w:p>
        </w:tc>
      </w:tr>
    </w:tbl>
    <w:bookmarkStart w:name="z1845" w:id="16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(62-ППТОХ, в год формирование объемов трансферов общего характера)</w:t>
      </w:r>
    </w:p>
    <w:bookmarkEnd w:id="1639"/>
    <w:bookmarkStart w:name="z1846" w:id="1640"/>
    <w:p>
      <w:pPr>
        <w:spacing w:after="0"/>
        <w:ind w:left="0"/>
        <w:jc w:val="left"/>
      </w:pPr>
      <w:r>
        <w:rPr>
          <w:rFonts w:ascii="Times New Roman"/>
          <w:b/>
          <w:i w:val="false"/>
          <w:color w:val="000000"/>
        </w:rPr>
        <w:t xml:space="preserve"> Глава 1. Общие положения.</w:t>
      </w:r>
    </w:p>
    <w:bookmarkEnd w:id="1640"/>
    <w:bookmarkStart w:name="z1847" w:id="16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(далее – Форма).</w:t>
      </w:r>
    </w:p>
    <w:bookmarkEnd w:id="1641"/>
    <w:bookmarkStart w:name="z1848" w:id="164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642"/>
    <w:bookmarkStart w:name="z1849" w:id="164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43"/>
    <w:bookmarkStart w:name="z1850" w:id="1644"/>
    <w:p>
      <w:pPr>
        <w:spacing w:after="0"/>
        <w:ind w:left="0"/>
        <w:jc w:val="left"/>
      </w:pPr>
      <w:r>
        <w:rPr>
          <w:rFonts w:ascii="Times New Roman"/>
          <w:b/>
          <w:i w:val="false"/>
          <w:color w:val="000000"/>
        </w:rPr>
        <w:t xml:space="preserve"> Глава 2. Пояснение по заполнению Формы</w:t>
      </w:r>
    </w:p>
    <w:bookmarkEnd w:id="1644"/>
    <w:bookmarkStart w:name="z1851" w:id="164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645"/>
    <w:bookmarkStart w:name="z1852" w:id="1646"/>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646"/>
    <w:bookmarkStart w:name="z1853" w:id="1647"/>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647"/>
    <w:bookmarkStart w:name="z1854" w:id="1648"/>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648"/>
    <w:bookmarkStart w:name="z1855" w:id="1649"/>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649"/>
    <w:bookmarkStart w:name="z1856" w:id="165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650"/>
    <w:bookmarkStart w:name="z1857" w:id="1651"/>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651"/>
    <w:bookmarkStart w:name="z1858" w:id="1652"/>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652"/>
    <w:bookmarkStart w:name="z1859" w:id="1653"/>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653"/>
    <w:bookmarkStart w:name="z1860" w:id="1654"/>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654"/>
    <w:bookmarkStart w:name="z1861" w:id="1655"/>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655"/>
    <w:bookmarkStart w:name="z1862" w:id="1656"/>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656"/>
    <w:bookmarkStart w:name="z1863" w:id="1657"/>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1657"/>
    <w:bookmarkStart w:name="z1864" w:id="165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Приложение 63</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66" w:id="1659"/>
    <w:p>
      <w:pPr>
        <w:spacing w:after="0"/>
        <w:ind w:left="0"/>
        <w:jc w:val="both"/>
      </w:pPr>
      <w:r>
        <w:rPr>
          <w:rFonts w:ascii="Times New Roman"/>
          <w:b w:val="false"/>
          <w:i w:val="false"/>
          <w:color w:val="000000"/>
          <w:sz w:val="28"/>
        </w:rPr>
        <w:t>
      Представляется: ревизионным комиссиям столицы, областей, города республиканского значения, центральному уполномоченному органу по региональной политике, центральным отраслевым государственным органам</w:t>
      </w:r>
    </w:p>
    <w:bookmarkEnd w:id="1659"/>
    <w:bookmarkStart w:name="z1867" w:id="16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60"/>
    <w:bookmarkStart w:name="z1868" w:id="1661"/>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целевых трансфертов общего характера".</w:t>
      </w:r>
    </w:p>
    <w:bookmarkEnd w:id="1661"/>
    <w:bookmarkStart w:name="z1869" w:id="16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63-ППТОХ</w:t>
      </w:r>
    </w:p>
    <w:bookmarkEnd w:id="1662"/>
    <w:bookmarkStart w:name="z1870" w:id="1663"/>
    <w:p>
      <w:pPr>
        <w:spacing w:after="0"/>
        <w:ind w:left="0"/>
        <w:jc w:val="both"/>
      </w:pPr>
      <w:r>
        <w:rPr>
          <w:rFonts w:ascii="Times New Roman"/>
          <w:b w:val="false"/>
          <w:i w:val="false"/>
          <w:color w:val="000000"/>
          <w:sz w:val="28"/>
        </w:rPr>
        <w:t>
      Периодичность –годовая</w:t>
      </w:r>
    </w:p>
    <w:bookmarkEnd w:id="1663"/>
    <w:bookmarkStart w:name="z1871" w:id="1664"/>
    <w:p>
      <w:pPr>
        <w:spacing w:after="0"/>
        <w:ind w:left="0"/>
        <w:jc w:val="both"/>
      </w:pPr>
      <w:r>
        <w:rPr>
          <w:rFonts w:ascii="Times New Roman"/>
          <w:b w:val="false"/>
          <w:i w:val="false"/>
          <w:color w:val="000000"/>
          <w:sz w:val="28"/>
        </w:rPr>
        <w:t>
      Отчетный период на ________ месяц 20__ года.</w:t>
      </w:r>
    </w:p>
    <w:bookmarkEnd w:id="1664"/>
    <w:bookmarkStart w:name="z1872" w:id="1665"/>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1665"/>
    <w:bookmarkStart w:name="z1873" w:id="1666"/>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25 января года, предшествующего планируемому периоду</w:t>
      </w:r>
    </w:p>
    <w:bookmarkEnd w:id="1666"/>
    <w:bookmarkStart w:name="z1874" w:id="166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67"/>
    <w:bookmarkStart w:name="z1875"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6" w:id="1669"/>
    <w:p>
      <w:pPr>
        <w:spacing w:after="0"/>
        <w:ind w:left="0"/>
        <w:jc w:val="both"/>
      </w:pPr>
      <w:r>
        <w:rPr>
          <w:rFonts w:ascii="Times New Roman"/>
          <w:b w:val="false"/>
          <w:i w:val="false"/>
          <w:color w:val="000000"/>
          <w:sz w:val="28"/>
        </w:rPr>
        <w:t>
      Метод сбора - в электронном виде.</w:t>
      </w:r>
    </w:p>
    <w:bookmarkEnd w:id="1669"/>
    <w:bookmarkStart w:name="z1877" w:id="1670"/>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целевых трансфертов общего характера</w:t>
      </w:r>
    </w:p>
    <w:bookmarkEnd w:id="1670"/>
    <w:bookmarkStart w:name="z1878" w:id="1671"/>
    <w:p>
      <w:pPr>
        <w:spacing w:after="0"/>
        <w:ind w:left="0"/>
        <w:jc w:val="both"/>
      </w:pPr>
      <w:r>
        <w:rPr>
          <w:rFonts w:ascii="Times New Roman"/>
          <w:b w:val="false"/>
          <w:i w:val="false"/>
          <w:color w:val="000000"/>
          <w:sz w:val="28"/>
        </w:rPr>
        <w:t>
      Единица измерение: тысяч теңге</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72"/>
          <w:p>
            <w:pPr>
              <w:spacing w:after="20"/>
              <w:ind w:left="20"/>
              <w:jc w:val="both"/>
            </w:pPr>
            <w:r>
              <w:rPr>
                <w:rFonts w:ascii="Times New Roman"/>
                <w:b w:val="false"/>
                <w:i w:val="false"/>
                <w:color w:val="000000"/>
                <w:sz w:val="20"/>
              </w:rPr>
              <w:t xml:space="preserve">
Код </w:t>
            </w:r>
          </w:p>
          <w:bookmarkEnd w:id="1672"/>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 год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80" w:id="1673"/>
    <w:p>
      <w:pPr>
        <w:spacing w:after="0"/>
        <w:ind w:left="0"/>
        <w:jc w:val="both"/>
      </w:pPr>
      <w:r>
        <w:rPr>
          <w:rFonts w:ascii="Times New Roman"/>
          <w:b w:val="false"/>
          <w:i w:val="false"/>
          <w:color w:val="000000"/>
          <w:sz w:val="28"/>
        </w:rPr>
        <w:t>
      продолжение таблицы</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74"/>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674"/>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75"/>
          <w:p>
            <w:pPr>
              <w:spacing w:after="20"/>
              <w:ind w:left="20"/>
              <w:jc w:val="both"/>
            </w:pPr>
            <w:r>
              <w:rPr>
                <w:rFonts w:ascii="Times New Roman"/>
                <w:b w:val="false"/>
                <w:i w:val="false"/>
                <w:color w:val="000000"/>
                <w:sz w:val="20"/>
              </w:rPr>
              <w:t>
Неосвоение за отчетный период, в том числе</w:t>
            </w:r>
          </w:p>
          <w:bookmarkEnd w:id="1675"/>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___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883" w:id="1676"/>
    <w:p>
      <w:pPr>
        <w:spacing w:after="0"/>
        <w:ind w:left="0"/>
        <w:jc w:val="both"/>
      </w:pPr>
      <w:r>
        <w:rPr>
          <w:rFonts w:ascii="Times New Roman"/>
          <w:b w:val="false"/>
          <w:i w:val="false"/>
          <w:color w:val="000000"/>
          <w:sz w:val="28"/>
        </w:rPr>
        <w:t>
      Телефоны______________________________________________</w:t>
      </w:r>
    </w:p>
    <w:bookmarkEnd w:id="1676"/>
    <w:bookmarkStart w:name="z1884" w:id="1677"/>
    <w:p>
      <w:pPr>
        <w:spacing w:after="0"/>
        <w:ind w:left="0"/>
        <w:jc w:val="both"/>
      </w:pPr>
      <w:r>
        <w:rPr>
          <w:rFonts w:ascii="Times New Roman"/>
          <w:b w:val="false"/>
          <w:i w:val="false"/>
          <w:color w:val="000000"/>
          <w:sz w:val="28"/>
        </w:rPr>
        <w:t>
      Адрес электронной почты ________________________________</w:t>
      </w:r>
    </w:p>
    <w:bookmarkEnd w:id="1677"/>
    <w:bookmarkStart w:name="z1885" w:id="1678"/>
    <w:p>
      <w:pPr>
        <w:spacing w:after="0"/>
        <w:ind w:left="0"/>
        <w:jc w:val="both"/>
      </w:pPr>
      <w:r>
        <w:rPr>
          <w:rFonts w:ascii="Times New Roman"/>
          <w:b w:val="false"/>
          <w:i w:val="false"/>
          <w:color w:val="000000"/>
          <w:sz w:val="28"/>
        </w:rPr>
        <w:t>
      Исполнитель ___________________________ подпись ________</w:t>
      </w:r>
    </w:p>
    <w:bookmarkEnd w:id="1678"/>
    <w:bookmarkStart w:name="z1886" w:id="1679"/>
    <w:p>
      <w:pPr>
        <w:spacing w:after="0"/>
        <w:ind w:left="0"/>
        <w:jc w:val="both"/>
      </w:pPr>
      <w:r>
        <w:rPr>
          <w:rFonts w:ascii="Times New Roman"/>
          <w:b w:val="false"/>
          <w:i w:val="false"/>
          <w:color w:val="000000"/>
          <w:sz w:val="28"/>
        </w:rPr>
        <w:t xml:space="preserve">
      фамилия, имя, отчество (при его наличии) </w:t>
      </w:r>
    </w:p>
    <w:bookmarkEnd w:id="1679"/>
    <w:bookmarkStart w:name="z1887" w:id="1680"/>
    <w:p>
      <w:pPr>
        <w:spacing w:after="0"/>
        <w:ind w:left="0"/>
        <w:jc w:val="both"/>
      </w:pPr>
      <w:r>
        <w:rPr>
          <w:rFonts w:ascii="Times New Roman"/>
          <w:b w:val="false"/>
          <w:i w:val="false"/>
          <w:color w:val="000000"/>
          <w:sz w:val="28"/>
        </w:rPr>
        <w:t>
      Руководитель или лицо, исполняющее его обязанности</w:t>
      </w:r>
    </w:p>
    <w:bookmarkEnd w:id="1680"/>
    <w:bookmarkStart w:name="z1888" w:id="1681"/>
    <w:p>
      <w:pPr>
        <w:spacing w:after="0"/>
        <w:ind w:left="0"/>
        <w:jc w:val="both"/>
      </w:pPr>
      <w:r>
        <w:rPr>
          <w:rFonts w:ascii="Times New Roman"/>
          <w:b w:val="false"/>
          <w:i w:val="false"/>
          <w:color w:val="000000"/>
          <w:sz w:val="28"/>
        </w:rPr>
        <w:t>
      ________________________________________ подпись _______</w:t>
      </w:r>
    </w:p>
    <w:bookmarkEnd w:id="1681"/>
    <w:bookmarkStart w:name="z1889" w:id="1682"/>
    <w:p>
      <w:pPr>
        <w:spacing w:after="0"/>
        <w:ind w:left="0"/>
        <w:jc w:val="both"/>
      </w:pPr>
      <w:r>
        <w:rPr>
          <w:rFonts w:ascii="Times New Roman"/>
          <w:b w:val="false"/>
          <w:i w:val="false"/>
          <w:color w:val="000000"/>
          <w:sz w:val="28"/>
        </w:rPr>
        <w:t>
      фамилия, имя, отчество (при его наличии)</w:t>
      </w:r>
    </w:p>
    <w:bookmarkEnd w:id="1682"/>
    <w:bookmarkStart w:name="z1890" w:id="1683"/>
    <w:p>
      <w:pPr>
        <w:spacing w:after="0"/>
        <w:ind w:left="0"/>
        <w:jc w:val="both"/>
      </w:pPr>
      <w:r>
        <w:rPr>
          <w:rFonts w:ascii="Times New Roman"/>
          <w:b w:val="false"/>
          <w:i w:val="false"/>
          <w:color w:val="000000"/>
          <w:sz w:val="28"/>
        </w:rPr>
        <w:t>
      Место для печати (при его наличии)</w:t>
      </w:r>
    </w:p>
    <w:bookmarkEnd w:id="1683"/>
    <w:bookmarkStart w:name="z1891" w:id="168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местного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(сферы) 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1893" w:id="16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(63-ППТОХ, в год формирование объемов трансферов общего характера)</w:t>
      </w:r>
    </w:p>
    <w:bookmarkEnd w:id="1685"/>
    <w:bookmarkStart w:name="z1894" w:id="1686"/>
    <w:p>
      <w:pPr>
        <w:spacing w:after="0"/>
        <w:ind w:left="0"/>
        <w:jc w:val="left"/>
      </w:pPr>
      <w:r>
        <w:rPr>
          <w:rFonts w:ascii="Times New Roman"/>
          <w:b/>
          <w:i w:val="false"/>
          <w:color w:val="000000"/>
        </w:rPr>
        <w:t xml:space="preserve"> Глава 1. Общие положения.</w:t>
      </w:r>
    </w:p>
    <w:bookmarkEnd w:id="1686"/>
    <w:bookmarkStart w:name="z1895" w:id="16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(далее – Форма).</w:t>
      </w:r>
    </w:p>
    <w:bookmarkEnd w:id="1687"/>
    <w:bookmarkStart w:name="z1896" w:id="168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688"/>
    <w:bookmarkStart w:name="z1897" w:id="168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89"/>
    <w:bookmarkStart w:name="z1898" w:id="1690"/>
    <w:p>
      <w:pPr>
        <w:spacing w:after="0"/>
        <w:ind w:left="0"/>
        <w:jc w:val="left"/>
      </w:pPr>
      <w:r>
        <w:rPr>
          <w:rFonts w:ascii="Times New Roman"/>
          <w:b/>
          <w:i w:val="false"/>
          <w:color w:val="000000"/>
        </w:rPr>
        <w:t xml:space="preserve"> Глава 2. Пояснение по заполнению Формы</w:t>
      </w:r>
    </w:p>
    <w:bookmarkEnd w:id="1690"/>
    <w:bookmarkStart w:name="z1899" w:id="1691"/>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691"/>
    <w:bookmarkStart w:name="z1900" w:id="1692"/>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1692"/>
    <w:bookmarkStart w:name="z1901" w:id="1693"/>
    <w:p>
      <w:pPr>
        <w:spacing w:after="0"/>
        <w:ind w:left="0"/>
        <w:jc w:val="both"/>
      </w:pPr>
      <w:r>
        <w:rPr>
          <w:rFonts w:ascii="Times New Roman"/>
          <w:b w:val="false"/>
          <w:i w:val="false"/>
          <w:color w:val="000000"/>
          <w:sz w:val="28"/>
        </w:rPr>
        <w:t>
      6. в графе 3 указывается наименование направления (целевого трансферта общего характера, инвестиционного проекта, минимального объема финансирования, установленного законом об объемах трансфертов общего характера и (или) решением соответствующего маслихата);</w:t>
      </w:r>
    </w:p>
    <w:bookmarkEnd w:id="1693"/>
    <w:bookmarkStart w:name="z1902" w:id="1694"/>
    <w:p>
      <w:pPr>
        <w:spacing w:after="0"/>
        <w:ind w:left="0"/>
        <w:jc w:val="both"/>
      </w:pPr>
      <w:r>
        <w:rPr>
          <w:rFonts w:ascii="Times New Roman"/>
          <w:b w:val="false"/>
          <w:i w:val="false"/>
          <w:color w:val="000000"/>
          <w:sz w:val="28"/>
        </w:rPr>
        <w:t>
      7. в графе 4 указывается конечный показатель;</w:t>
      </w:r>
    </w:p>
    <w:bookmarkEnd w:id="1694"/>
    <w:bookmarkStart w:name="z1903" w:id="1695"/>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решения соответствующего маслихата;</w:t>
      </w:r>
    </w:p>
    <w:bookmarkEnd w:id="1695"/>
    <w:bookmarkStart w:name="z1904" w:id="1696"/>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направлению;</w:t>
      </w:r>
    </w:p>
    <w:bookmarkEnd w:id="1696"/>
    <w:bookmarkStart w:name="z1905" w:id="1697"/>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1697"/>
    <w:bookmarkStart w:name="z1906" w:id="1698"/>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1698"/>
    <w:bookmarkStart w:name="z1907" w:id="1699"/>
    <w:p>
      <w:pPr>
        <w:spacing w:after="0"/>
        <w:ind w:left="0"/>
        <w:jc w:val="both"/>
      </w:pPr>
      <w:r>
        <w:rPr>
          <w:rFonts w:ascii="Times New Roman"/>
          <w:b w:val="false"/>
          <w:i w:val="false"/>
          <w:color w:val="000000"/>
          <w:sz w:val="28"/>
        </w:rPr>
        <w:t>
      12. в графе 11 указывается общая сумма экономии бюджетных средств по итогам года;</w:t>
      </w:r>
    </w:p>
    <w:bookmarkEnd w:id="1699"/>
    <w:bookmarkStart w:name="z1908" w:id="1700"/>
    <w:p>
      <w:pPr>
        <w:spacing w:after="0"/>
        <w:ind w:left="0"/>
        <w:jc w:val="both"/>
      </w:pPr>
      <w:r>
        <w:rPr>
          <w:rFonts w:ascii="Times New Roman"/>
          <w:b w:val="false"/>
          <w:i w:val="false"/>
          <w:color w:val="000000"/>
          <w:sz w:val="28"/>
        </w:rPr>
        <w:t>
      13. в графе 12 указывается сумма экономии по результатам государственных закупок по итогам года;</w:t>
      </w:r>
    </w:p>
    <w:bookmarkEnd w:id="1700"/>
    <w:bookmarkStart w:name="z1909" w:id="1701"/>
    <w:p>
      <w:pPr>
        <w:spacing w:after="0"/>
        <w:ind w:left="0"/>
        <w:jc w:val="both"/>
      </w:pPr>
      <w:r>
        <w:rPr>
          <w:rFonts w:ascii="Times New Roman"/>
          <w:b w:val="false"/>
          <w:i w:val="false"/>
          <w:color w:val="000000"/>
          <w:sz w:val="28"/>
        </w:rPr>
        <w:t>
      14. в графе 13 указывается сумма экономии по фонду заработной платы по итогам года;</w:t>
      </w:r>
    </w:p>
    <w:bookmarkEnd w:id="1701"/>
    <w:bookmarkStart w:name="z1910" w:id="1702"/>
    <w:p>
      <w:pPr>
        <w:spacing w:after="0"/>
        <w:ind w:left="0"/>
        <w:jc w:val="both"/>
      </w:pPr>
      <w:r>
        <w:rPr>
          <w:rFonts w:ascii="Times New Roman"/>
          <w:b w:val="false"/>
          <w:i w:val="false"/>
          <w:color w:val="000000"/>
          <w:sz w:val="28"/>
        </w:rPr>
        <w:t>
      15. в графе 14 указывается общий объем неосвоения бюджетных средств по итогам года;</w:t>
      </w:r>
    </w:p>
    <w:bookmarkEnd w:id="1702"/>
    <w:bookmarkStart w:name="z1911" w:id="1703"/>
    <w:p>
      <w:pPr>
        <w:spacing w:after="0"/>
        <w:ind w:left="0"/>
        <w:jc w:val="both"/>
      </w:pPr>
      <w:r>
        <w:rPr>
          <w:rFonts w:ascii="Times New Roman"/>
          <w:b w:val="false"/>
          <w:i w:val="false"/>
          <w:color w:val="000000"/>
          <w:sz w:val="28"/>
        </w:rPr>
        <w:t>
      16. в графах 15-18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1703"/>
    <w:bookmarkStart w:name="z1912" w:id="1704"/>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Приложение 64</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14" w:id="1705"/>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1705"/>
    <w:bookmarkStart w:name="z1915" w:id="17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06"/>
    <w:bookmarkStart w:name="z1916" w:id="1707"/>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затрат на развитие</w:t>
      </w:r>
    </w:p>
    <w:bookmarkEnd w:id="1707"/>
    <w:bookmarkStart w:name="z1917" w:id="17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64-ППТОХ</w:t>
      </w:r>
    </w:p>
    <w:bookmarkEnd w:id="1708"/>
    <w:bookmarkStart w:name="z1918" w:id="1709"/>
    <w:p>
      <w:pPr>
        <w:spacing w:after="0"/>
        <w:ind w:left="0"/>
        <w:jc w:val="both"/>
      </w:pPr>
      <w:r>
        <w:rPr>
          <w:rFonts w:ascii="Times New Roman"/>
          <w:b w:val="false"/>
          <w:i w:val="false"/>
          <w:color w:val="000000"/>
          <w:sz w:val="28"/>
        </w:rPr>
        <w:t>
      Периодичность – ежеквартальная, годовая</w:t>
      </w:r>
    </w:p>
    <w:bookmarkEnd w:id="1709"/>
    <w:bookmarkStart w:name="z1919" w:id="1710"/>
    <w:p>
      <w:pPr>
        <w:spacing w:after="0"/>
        <w:ind w:left="0"/>
        <w:jc w:val="both"/>
      </w:pPr>
      <w:r>
        <w:rPr>
          <w:rFonts w:ascii="Times New Roman"/>
          <w:b w:val="false"/>
          <w:i w:val="false"/>
          <w:color w:val="000000"/>
          <w:sz w:val="28"/>
        </w:rPr>
        <w:t>
      Отчетный период на ________ месяц 20__ года.</w:t>
      </w:r>
    </w:p>
    <w:bookmarkEnd w:id="1710"/>
    <w:bookmarkStart w:name="z1920" w:id="1711"/>
    <w:p>
      <w:pPr>
        <w:spacing w:after="0"/>
        <w:ind w:left="0"/>
        <w:jc w:val="both"/>
      </w:pPr>
      <w:r>
        <w:rPr>
          <w:rFonts w:ascii="Times New Roman"/>
          <w:b w:val="false"/>
          <w:i w:val="false"/>
          <w:color w:val="000000"/>
          <w:sz w:val="28"/>
        </w:rPr>
        <w:t xml:space="preserve">
      Круг представляющих лиц: аппараты акимов городов районного значения, сел, поселков, сельских округов </w:t>
      </w:r>
    </w:p>
    <w:bookmarkEnd w:id="1711"/>
    <w:bookmarkStart w:name="z1921" w:id="1712"/>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18 января года, предшествующего планируемому периоду</w:t>
      </w:r>
    </w:p>
    <w:bookmarkEnd w:id="1712"/>
    <w:bookmarkStart w:name="z1922" w:id="171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13"/>
    <w:bookmarkStart w:name="z1923" w:id="1714"/>
    <w:p>
      <w:pPr>
        <w:spacing w:after="0"/>
        <w:ind w:left="0"/>
        <w:jc w:val="both"/>
      </w:pPr>
      <w:r>
        <w:rPr>
          <w:rFonts w:ascii="Times New Roman"/>
          <w:b w:val="false"/>
          <w:i w:val="false"/>
          <w:color w:val="000000"/>
          <w:sz w:val="28"/>
        </w:rPr>
        <w:t xml:space="preserve">
      </w:t>
      </w:r>
    </w:p>
    <w:bookmarkEnd w:id="171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4" w:id="1715"/>
    <w:p>
      <w:pPr>
        <w:spacing w:after="0"/>
        <w:ind w:left="0"/>
        <w:jc w:val="both"/>
      </w:pPr>
      <w:r>
        <w:rPr>
          <w:rFonts w:ascii="Times New Roman"/>
          <w:b w:val="false"/>
          <w:i w:val="false"/>
          <w:color w:val="000000"/>
          <w:sz w:val="28"/>
        </w:rPr>
        <w:t>
      Метод сбора - в электронном виде.</w:t>
      </w:r>
    </w:p>
    <w:bookmarkEnd w:id="1715"/>
    <w:bookmarkStart w:name="z1925" w:id="1716"/>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затрат на развитие</w:t>
      </w:r>
    </w:p>
    <w:bookmarkEnd w:id="1716"/>
    <w:bookmarkStart w:name="z1926" w:id="1717"/>
    <w:p>
      <w:pPr>
        <w:spacing w:after="0"/>
        <w:ind w:left="0"/>
        <w:jc w:val="both"/>
      </w:pPr>
      <w:r>
        <w:rPr>
          <w:rFonts w:ascii="Times New Roman"/>
          <w:b w:val="false"/>
          <w:i w:val="false"/>
          <w:color w:val="000000"/>
          <w:sz w:val="28"/>
        </w:rPr>
        <w:t>
      Единица измерение: тысяч теңге</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718"/>
          <w:p>
            <w:pPr>
              <w:spacing w:after="20"/>
              <w:ind w:left="20"/>
              <w:jc w:val="both"/>
            </w:pPr>
            <w:r>
              <w:rPr>
                <w:rFonts w:ascii="Times New Roman"/>
                <w:b w:val="false"/>
                <w:i w:val="false"/>
                <w:color w:val="000000"/>
                <w:sz w:val="20"/>
              </w:rPr>
              <w:t xml:space="preserve">
Код </w:t>
            </w:r>
          </w:p>
          <w:bookmarkEnd w:id="1718"/>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на ____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28" w:id="1719"/>
    <w:p>
      <w:pPr>
        <w:spacing w:after="0"/>
        <w:ind w:left="0"/>
        <w:jc w:val="both"/>
      </w:pPr>
      <w:r>
        <w:rPr>
          <w:rFonts w:ascii="Times New Roman"/>
          <w:b w:val="false"/>
          <w:i w:val="false"/>
          <w:color w:val="000000"/>
          <w:sz w:val="28"/>
        </w:rPr>
        <w:t>
      продолжение таблицы</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929" w:id="1720"/>
    <w:p>
      <w:pPr>
        <w:spacing w:after="0"/>
        <w:ind w:left="0"/>
        <w:jc w:val="both"/>
      </w:pPr>
      <w:r>
        <w:rPr>
          <w:rFonts w:ascii="Times New Roman"/>
          <w:b w:val="false"/>
          <w:i w:val="false"/>
          <w:color w:val="000000"/>
          <w:sz w:val="28"/>
        </w:rPr>
        <w:t>
      продолжение таблицы</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930" w:id="1721"/>
    <w:p>
      <w:pPr>
        <w:spacing w:after="0"/>
        <w:ind w:left="0"/>
        <w:jc w:val="both"/>
      </w:pPr>
      <w:r>
        <w:rPr>
          <w:rFonts w:ascii="Times New Roman"/>
          <w:b w:val="false"/>
          <w:i w:val="false"/>
          <w:color w:val="000000"/>
          <w:sz w:val="28"/>
        </w:rPr>
        <w:t>
      Телефоны______________________________________________</w:t>
      </w:r>
    </w:p>
    <w:bookmarkEnd w:id="1721"/>
    <w:bookmarkStart w:name="z1931" w:id="1722"/>
    <w:p>
      <w:pPr>
        <w:spacing w:after="0"/>
        <w:ind w:left="0"/>
        <w:jc w:val="both"/>
      </w:pPr>
      <w:r>
        <w:rPr>
          <w:rFonts w:ascii="Times New Roman"/>
          <w:b w:val="false"/>
          <w:i w:val="false"/>
          <w:color w:val="000000"/>
          <w:sz w:val="28"/>
        </w:rPr>
        <w:t>
      Адрес электронной почты ________________________________</w:t>
      </w:r>
    </w:p>
    <w:bookmarkEnd w:id="1722"/>
    <w:bookmarkStart w:name="z1932" w:id="1723"/>
    <w:p>
      <w:pPr>
        <w:spacing w:after="0"/>
        <w:ind w:left="0"/>
        <w:jc w:val="both"/>
      </w:pPr>
      <w:r>
        <w:rPr>
          <w:rFonts w:ascii="Times New Roman"/>
          <w:b w:val="false"/>
          <w:i w:val="false"/>
          <w:color w:val="000000"/>
          <w:sz w:val="28"/>
        </w:rPr>
        <w:t>
      Исполнитель ___________________________ подпись ________</w:t>
      </w:r>
    </w:p>
    <w:bookmarkEnd w:id="1723"/>
    <w:bookmarkStart w:name="z1933" w:id="1724"/>
    <w:p>
      <w:pPr>
        <w:spacing w:after="0"/>
        <w:ind w:left="0"/>
        <w:jc w:val="both"/>
      </w:pPr>
      <w:r>
        <w:rPr>
          <w:rFonts w:ascii="Times New Roman"/>
          <w:b w:val="false"/>
          <w:i w:val="false"/>
          <w:color w:val="000000"/>
          <w:sz w:val="28"/>
        </w:rPr>
        <w:t xml:space="preserve">
      фамилия, имя, отчество (при его наличии) </w:t>
      </w:r>
    </w:p>
    <w:bookmarkEnd w:id="1724"/>
    <w:bookmarkStart w:name="z1934" w:id="1725"/>
    <w:p>
      <w:pPr>
        <w:spacing w:after="0"/>
        <w:ind w:left="0"/>
        <w:jc w:val="both"/>
      </w:pPr>
      <w:r>
        <w:rPr>
          <w:rFonts w:ascii="Times New Roman"/>
          <w:b w:val="false"/>
          <w:i w:val="false"/>
          <w:color w:val="000000"/>
          <w:sz w:val="28"/>
        </w:rPr>
        <w:t>
      Руководитель или лицо, исполняющее его обязанности</w:t>
      </w:r>
    </w:p>
    <w:bookmarkEnd w:id="1725"/>
    <w:bookmarkStart w:name="z1935" w:id="1726"/>
    <w:p>
      <w:pPr>
        <w:spacing w:after="0"/>
        <w:ind w:left="0"/>
        <w:jc w:val="both"/>
      </w:pPr>
      <w:r>
        <w:rPr>
          <w:rFonts w:ascii="Times New Roman"/>
          <w:b w:val="false"/>
          <w:i w:val="false"/>
          <w:color w:val="000000"/>
          <w:sz w:val="28"/>
        </w:rPr>
        <w:t>
      ________________________________________ подпись _______</w:t>
      </w:r>
    </w:p>
    <w:bookmarkEnd w:id="1726"/>
    <w:bookmarkStart w:name="z1936" w:id="1727"/>
    <w:p>
      <w:pPr>
        <w:spacing w:after="0"/>
        <w:ind w:left="0"/>
        <w:jc w:val="both"/>
      </w:pPr>
      <w:r>
        <w:rPr>
          <w:rFonts w:ascii="Times New Roman"/>
          <w:b w:val="false"/>
          <w:i w:val="false"/>
          <w:color w:val="000000"/>
          <w:sz w:val="28"/>
        </w:rPr>
        <w:t>
      фамилия, имя, отчество (при его наличии)</w:t>
      </w:r>
    </w:p>
    <w:bookmarkEnd w:id="1727"/>
    <w:bookmarkStart w:name="z1937" w:id="1728"/>
    <w:p>
      <w:pPr>
        <w:spacing w:after="0"/>
        <w:ind w:left="0"/>
        <w:jc w:val="both"/>
      </w:pPr>
      <w:r>
        <w:rPr>
          <w:rFonts w:ascii="Times New Roman"/>
          <w:b w:val="false"/>
          <w:i w:val="false"/>
          <w:color w:val="000000"/>
          <w:sz w:val="28"/>
        </w:rPr>
        <w:t>
      Место для печати (при его наличии)</w:t>
      </w:r>
    </w:p>
    <w:bookmarkEnd w:id="1728"/>
    <w:bookmarkStart w:name="z1938" w:id="172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 городов</w:t>
            </w:r>
            <w:r>
              <w:br/>
            </w:r>
            <w:r>
              <w:rPr>
                <w:rFonts w:ascii="Times New Roman"/>
                <w:b w:val="false"/>
                <w:i w:val="false"/>
                <w:color w:val="000000"/>
                <w:sz w:val="20"/>
              </w:rPr>
              <w:t>районного значения, сел, поселков,</w:t>
            </w:r>
            <w:r>
              <w:br/>
            </w:r>
            <w:r>
              <w:rPr>
                <w:rFonts w:ascii="Times New Roman"/>
                <w:b w:val="false"/>
                <w:i w:val="false"/>
                <w:color w:val="000000"/>
                <w:sz w:val="20"/>
              </w:rPr>
              <w:t>сельских округов о результатах</w:t>
            </w:r>
            <w:r>
              <w:br/>
            </w:r>
            <w:r>
              <w:rPr>
                <w:rFonts w:ascii="Times New Roman"/>
                <w:b w:val="false"/>
                <w:i w:val="false"/>
                <w:color w:val="000000"/>
                <w:sz w:val="20"/>
              </w:rPr>
              <w:t>мониторинга затрат на развитие"</w:t>
            </w:r>
          </w:p>
        </w:tc>
      </w:tr>
    </w:tbl>
    <w:bookmarkStart w:name="z1940" w:id="17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затрат на развитие"  (64-ППТОХ, в год формирование объемов трансферов общего характера)</w:t>
      </w:r>
    </w:p>
    <w:bookmarkEnd w:id="1730"/>
    <w:bookmarkStart w:name="z1941" w:id="1731"/>
    <w:p>
      <w:pPr>
        <w:spacing w:after="0"/>
        <w:ind w:left="0"/>
        <w:jc w:val="left"/>
      </w:pPr>
      <w:r>
        <w:rPr>
          <w:rFonts w:ascii="Times New Roman"/>
          <w:b/>
          <w:i w:val="false"/>
          <w:color w:val="000000"/>
        </w:rPr>
        <w:t xml:space="preserve"> Глава 1. Общие положения.</w:t>
      </w:r>
    </w:p>
    <w:bookmarkEnd w:id="1731"/>
    <w:bookmarkStart w:name="z1942" w:id="17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затрат на развитие" (далее – Форма).</w:t>
      </w:r>
    </w:p>
    <w:bookmarkEnd w:id="1732"/>
    <w:bookmarkStart w:name="z1943" w:id="1733"/>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1733"/>
    <w:bookmarkStart w:name="z1944" w:id="173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34"/>
    <w:bookmarkStart w:name="z1945" w:id="1735"/>
    <w:p>
      <w:pPr>
        <w:spacing w:after="0"/>
        <w:ind w:left="0"/>
        <w:jc w:val="left"/>
      </w:pPr>
      <w:r>
        <w:rPr>
          <w:rFonts w:ascii="Times New Roman"/>
          <w:b/>
          <w:i w:val="false"/>
          <w:color w:val="000000"/>
        </w:rPr>
        <w:t xml:space="preserve"> Глава 2. Пояснение по заполнению Формы</w:t>
      </w:r>
    </w:p>
    <w:bookmarkEnd w:id="1735"/>
    <w:bookmarkStart w:name="z1946" w:id="1736"/>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736"/>
    <w:bookmarkStart w:name="z1947" w:id="1737"/>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737"/>
    <w:bookmarkStart w:name="z1948" w:id="1738"/>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738"/>
    <w:bookmarkStart w:name="z1949" w:id="1739"/>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739"/>
    <w:bookmarkStart w:name="z1950" w:id="1740"/>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740"/>
    <w:bookmarkStart w:name="z1951" w:id="1741"/>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(софинансирования) по инвестиционному проекту;</w:t>
      </w:r>
    </w:p>
    <w:bookmarkEnd w:id="1741"/>
    <w:bookmarkStart w:name="z1952" w:id="1742"/>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742"/>
    <w:bookmarkStart w:name="z1953" w:id="1743"/>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743"/>
    <w:bookmarkStart w:name="z1954" w:id="1744"/>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744"/>
    <w:bookmarkStart w:name="z1955" w:id="1745"/>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745"/>
    <w:bookmarkStart w:name="z1956" w:id="1746"/>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746"/>
    <w:bookmarkStart w:name="z1957" w:id="1747"/>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747"/>
    <w:bookmarkStart w:name="z1958" w:id="1748"/>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748"/>
    <w:bookmarkStart w:name="z1959" w:id="1749"/>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749"/>
    <w:bookmarkStart w:name="z1960" w:id="1750"/>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750"/>
    <w:bookmarkStart w:name="z1961" w:id="1751"/>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751"/>
    <w:bookmarkStart w:name="z1962" w:id="1752"/>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Приложение 65</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64" w:id="1753"/>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 района (города областного значения)</w:t>
      </w:r>
    </w:p>
    <w:bookmarkEnd w:id="1753"/>
    <w:bookmarkStart w:name="z1965" w:id="17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54"/>
    <w:bookmarkStart w:name="z1966" w:id="1755"/>
    <w:p>
      <w:pPr>
        <w:spacing w:after="0"/>
        <w:ind w:left="0"/>
        <w:jc w:val="both"/>
      </w:pPr>
      <w:r>
        <w:rPr>
          <w:rFonts w:ascii="Times New Roman"/>
          <w:b w:val="false"/>
          <w:i w:val="false"/>
          <w:color w:val="000000"/>
          <w:sz w:val="28"/>
        </w:rPr>
        <w:t>
      Наименование административной формы: "Отчет местного отраслевого государственного органа района (города областного значения) о результатах мониторинга затрат на развитие".</w:t>
      </w:r>
    </w:p>
    <w:bookmarkEnd w:id="1755"/>
    <w:bookmarkStart w:name="z1967" w:id="17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65-ППТОХ</w:t>
      </w:r>
    </w:p>
    <w:bookmarkEnd w:id="1756"/>
    <w:bookmarkStart w:name="z1968" w:id="1757"/>
    <w:p>
      <w:pPr>
        <w:spacing w:after="0"/>
        <w:ind w:left="0"/>
        <w:jc w:val="both"/>
      </w:pPr>
      <w:r>
        <w:rPr>
          <w:rFonts w:ascii="Times New Roman"/>
          <w:b w:val="false"/>
          <w:i w:val="false"/>
          <w:color w:val="000000"/>
          <w:sz w:val="28"/>
        </w:rPr>
        <w:t>
      Периодичность – ежеквартальная, годовая</w:t>
      </w:r>
    </w:p>
    <w:bookmarkEnd w:id="1757"/>
    <w:bookmarkStart w:name="z1969" w:id="1758"/>
    <w:p>
      <w:pPr>
        <w:spacing w:after="0"/>
        <w:ind w:left="0"/>
        <w:jc w:val="both"/>
      </w:pPr>
      <w:r>
        <w:rPr>
          <w:rFonts w:ascii="Times New Roman"/>
          <w:b w:val="false"/>
          <w:i w:val="false"/>
          <w:color w:val="000000"/>
          <w:sz w:val="28"/>
        </w:rPr>
        <w:t>
      Отчетный период на ________ месяц 20__ года.</w:t>
      </w:r>
    </w:p>
    <w:bookmarkEnd w:id="1758"/>
    <w:bookmarkStart w:name="z1970" w:id="1759"/>
    <w:p>
      <w:pPr>
        <w:spacing w:after="0"/>
        <w:ind w:left="0"/>
        <w:jc w:val="both"/>
      </w:pPr>
      <w:r>
        <w:rPr>
          <w:rFonts w:ascii="Times New Roman"/>
          <w:b w:val="false"/>
          <w:i w:val="false"/>
          <w:color w:val="000000"/>
          <w:sz w:val="28"/>
        </w:rPr>
        <w:t>
      Круг представляющих лиц: местные исполнительные органы района (города областного значения)</w:t>
      </w:r>
    </w:p>
    <w:bookmarkEnd w:id="1759"/>
    <w:bookmarkStart w:name="z1971" w:id="1760"/>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18 января года, предшествующего планируемому периоду</w:t>
      </w:r>
    </w:p>
    <w:bookmarkEnd w:id="1760"/>
    <w:bookmarkStart w:name="z1972" w:id="176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61"/>
    <w:bookmarkStart w:name="z1973" w:id="1762"/>
    <w:p>
      <w:pPr>
        <w:spacing w:after="0"/>
        <w:ind w:left="0"/>
        <w:jc w:val="both"/>
      </w:pPr>
      <w:r>
        <w:rPr>
          <w:rFonts w:ascii="Times New Roman"/>
          <w:b w:val="false"/>
          <w:i w:val="false"/>
          <w:color w:val="000000"/>
          <w:sz w:val="28"/>
        </w:rPr>
        <w:t xml:space="preserve">
      </w:t>
      </w:r>
    </w:p>
    <w:bookmarkEnd w:id="176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4" w:id="1763"/>
    <w:p>
      <w:pPr>
        <w:spacing w:after="0"/>
        <w:ind w:left="0"/>
        <w:jc w:val="both"/>
      </w:pPr>
      <w:r>
        <w:rPr>
          <w:rFonts w:ascii="Times New Roman"/>
          <w:b w:val="false"/>
          <w:i w:val="false"/>
          <w:color w:val="000000"/>
          <w:sz w:val="28"/>
        </w:rPr>
        <w:t>
      Метод сбора - в электронном виде.</w:t>
      </w:r>
    </w:p>
    <w:bookmarkEnd w:id="1763"/>
    <w:bookmarkStart w:name="z1975" w:id="1764"/>
    <w:p>
      <w:pPr>
        <w:spacing w:after="0"/>
        <w:ind w:left="0"/>
        <w:jc w:val="left"/>
      </w:pPr>
      <w:r>
        <w:rPr>
          <w:rFonts w:ascii="Times New Roman"/>
          <w:b/>
          <w:i w:val="false"/>
          <w:color w:val="000000"/>
        </w:rPr>
        <w:t xml:space="preserve"> Отчет местного отраслевого государственного органа района (города областного значения) о результатах мониторинга затрат на развитие</w:t>
      </w:r>
    </w:p>
    <w:bookmarkEnd w:id="1764"/>
    <w:bookmarkStart w:name="z1976" w:id="1765"/>
    <w:p>
      <w:pPr>
        <w:spacing w:after="0"/>
        <w:ind w:left="0"/>
        <w:jc w:val="both"/>
      </w:pPr>
      <w:r>
        <w:rPr>
          <w:rFonts w:ascii="Times New Roman"/>
          <w:b w:val="false"/>
          <w:i w:val="false"/>
          <w:color w:val="000000"/>
          <w:sz w:val="28"/>
        </w:rPr>
        <w:t>
      Единица измерения: тысяч теңге</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766"/>
          <w:p>
            <w:pPr>
              <w:spacing w:after="20"/>
              <w:ind w:left="20"/>
              <w:jc w:val="both"/>
            </w:pPr>
            <w:r>
              <w:rPr>
                <w:rFonts w:ascii="Times New Roman"/>
                <w:b w:val="false"/>
                <w:i w:val="false"/>
                <w:color w:val="000000"/>
                <w:sz w:val="20"/>
              </w:rPr>
              <w:t xml:space="preserve">
Код </w:t>
            </w:r>
          </w:p>
          <w:bookmarkEnd w:id="1766"/>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78" w:id="1767"/>
    <w:p>
      <w:pPr>
        <w:spacing w:after="0"/>
        <w:ind w:left="0"/>
        <w:jc w:val="both"/>
      </w:pPr>
      <w:r>
        <w:rPr>
          <w:rFonts w:ascii="Times New Roman"/>
          <w:b w:val="false"/>
          <w:i w:val="false"/>
          <w:color w:val="000000"/>
          <w:sz w:val="28"/>
        </w:rPr>
        <w:t>
      продолжение таблицы</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979" w:id="1768"/>
    <w:p>
      <w:pPr>
        <w:spacing w:after="0"/>
        <w:ind w:left="0"/>
        <w:jc w:val="both"/>
      </w:pPr>
      <w:r>
        <w:rPr>
          <w:rFonts w:ascii="Times New Roman"/>
          <w:b w:val="false"/>
          <w:i w:val="false"/>
          <w:color w:val="000000"/>
          <w:sz w:val="28"/>
        </w:rPr>
        <w:t>
      продолжение таблицы</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980" w:id="1769"/>
    <w:p>
      <w:pPr>
        <w:spacing w:after="0"/>
        <w:ind w:left="0"/>
        <w:jc w:val="both"/>
      </w:pPr>
      <w:r>
        <w:rPr>
          <w:rFonts w:ascii="Times New Roman"/>
          <w:b w:val="false"/>
          <w:i w:val="false"/>
          <w:color w:val="000000"/>
          <w:sz w:val="28"/>
        </w:rPr>
        <w:t>
      Телефоны______________________________________________</w:t>
      </w:r>
    </w:p>
    <w:bookmarkEnd w:id="1769"/>
    <w:bookmarkStart w:name="z1981" w:id="1770"/>
    <w:p>
      <w:pPr>
        <w:spacing w:after="0"/>
        <w:ind w:left="0"/>
        <w:jc w:val="both"/>
      </w:pPr>
      <w:r>
        <w:rPr>
          <w:rFonts w:ascii="Times New Roman"/>
          <w:b w:val="false"/>
          <w:i w:val="false"/>
          <w:color w:val="000000"/>
          <w:sz w:val="28"/>
        </w:rPr>
        <w:t>
      Адрес электронной почты ________________________________</w:t>
      </w:r>
    </w:p>
    <w:bookmarkEnd w:id="1770"/>
    <w:bookmarkStart w:name="z1982" w:id="1771"/>
    <w:p>
      <w:pPr>
        <w:spacing w:after="0"/>
        <w:ind w:left="0"/>
        <w:jc w:val="both"/>
      </w:pPr>
      <w:r>
        <w:rPr>
          <w:rFonts w:ascii="Times New Roman"/>
          <w:b w:val="false"/>
          <w:i w:val="false"/>
          <w:color w:val="000000"/>
          <w:sz w:val="28"/>
        </w:rPr>
        <w:t>
      Исполнитель ___________________________ подпись ________</w:t>
      </w:r>
    </w:p>
    <w:bookmarkEnd w:id="1771"/>
    <w:bookmarkStart w:name="z1983" w:id="1772"/>
    <w:p>
      <w:pPr>
        <w:spacing w:after="0"/>
        <w:ind w:left="0"/>
        <w:jc w:val="both"/>
      </w:pPr>
      <w:r>
        <w:rPr>
          <w:rFonts w:ascii="Times New Roman"/>
          <w:b w:val="false"/>
          <w:i w:val="false"/>
          <w:color w:val="000000"/>
          <w:sz w:val="28"/>
        </w:rPr>
        <w:t xml:space="preserve">
      фамилия, имя, отчество (при его наличии) </w:t>
      </w:r>
    </w:p>
    <w:bookmarkEnd w:id="1772"/>
    <w:bookmarkStart w:name="z1984" w:id="1773"/>
    <w:p>
      <w:pPr>
        <w:spacing w:after="0"/>
        <w:ind w:left="0"/>
        <w:jc w:val="both"/>
      </w:pPr>
      <w:r>
        <w:rPr>
          <w:rFonts w:ascii="Times New Roman"/>
          <w:b w:val="false"/>
          <w:i w:val="false"/>
          <w:color w:val="000000"/>
          <w:sz w:val="28"/>
        </w:rPr>
        <w:t>
      Руководитель или лицо, исполняющее его обязанности</w:t>
      </w:r>
    </w:p>
    <w:bookmarkEnd w:id="1773"/>
    <w:bookmarkStart w:name="z1985" w:id="1774"/>
    <w:p>
      <w:pPr>
        <w:spacing w:after="0"/>
        <w:ind w:left="0"/>
        <w:jc w:val="both"/>
      </w:pPr>
      <w:r>
        <w:rPr>
          <w:rFonts w:ascii="Times New Roman"/>
          <w:b w:val="false"/>
          <w:i w:val="false"/>
          <w:color w:val="000000"/>
          <w:sz w:val="28"/>
        </w:rPr>
        <w:t>
      ________________________________________ подпись _______</w:t>
      </w:r>
    </w:p>
    <w:bookmarkEnd w:id="1774"/>
    <w:bookmarkStart w:name="z1986" w:id="1775"/>
    <w:p>
      <w:pPr>
        <w:spacing w:after="0"/>
        <w:ind w:left="0"/>
        <w:jc w:val="both"/>
      </w:pPr>
      <w:r>
        <w:rPr>
          <w:rFonts w:ascii="Times New Roman"/>
          <w:b w:val="false"/>
          <w:i w:val="false"/>
          <w:color w:val="000000"/>
          <w:sz w:val="28"/>
        </w:rPr>
        <w:t>
      фамилия, имя, отчество (при его наличии)</w:t>
      </w:r>
    </w:p>
    <w:bookmarkEnd w:id="1775"/>
    <w:bookmarkStart w:name="z1987" w:id="1776"/>
    <w:p>
      <w:pPr>
        <w:spacing w:after="0"/>
        <w:ind w:left="0"/>
        <w:jc w:val="both"/>
      </w:pPr>
      <w:r>
        <w:rPr>
          <w:rFonts w:ascii="Times New Roman"/>
          <w:b w:val="false"/>
          <w:i w:val="false"/>
          <w:color w:val="000000"/>
          <w:sz w:val="28"/>
        </w:rPr>
        <w:t>
      Место для печати (при его наличии)</w:t>
      </w:r>
    </w:p>
    <w:bookmarkEnd w:id="1776"/>
    <w:bookmarkStart w:name="z1988" w:id="177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местного отраслевого</w:t>
            </w:r>
            <w:r>
              <w:br/>
            </w:r>
            <w:r>
              <w:rPr>
                <w:rFonts w:ascii="Times New Roman"/>
                <w:b w:val="false"/>
                <w:i w:val="false"/>
                <w:color w:val="000000"/>
                <w:sz w:val="20"/>
              </w:rPr>
              <w:t>государственного органа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1990" w:id="17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затрат на развитие" (65-ППТОХ, в год формирование объемов трансферов общего характера)</w:t>
      </w:r>
    </w:p>
    <w:bookmarkEnd w:id="1778"/>
    <w:bookmarkStart w:name="z1991" w:id="1779"/>
    <w:p>
      <w:pPr>
        <w:spacing w:after="0"/>
        <w:ind w:left="0"/>
        <w:jc w:val="left"/>
      </w:pPr>
      <w:r>
        <w:rPr>
          <w:rFonts w:ascii="Times New Roman"/>
          <w:b/>
          <w:i w:val="false"/>
          <w:color w:val="000000"/>
        </w:rPr>
        <w:t xml:space="preserve"> Глава 1. Общие положения.</w:t>
      </w:r>
    </w:p>
    <w:bookmarkEnd w:id="1779"/>
    <w:bookmarkStart w:name="z1992" w:id="17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затрат на развитие" (далее – Форма).</w:t>
      </w:r>
    </w:p>
    <w:bookmarkEnd w:id="1780"/>
    <w:bookmarkStart w:name="z1993" w:id="1781"/>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781"/>
    <w:bookmarkStart w:name="z1994" w:id="178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82"/>
    <w:bookmarkStart w:name="z1995" w:id="1783"/>
    <w:p>
      <w:pPr>
        <w:spacing w:after="0"/>
        <w:ind w:left="0"/>
        <w:jc w:val="left"/>
      </w:pPr>
      <w:r>
        <w:rPr>
          <w:rFonts w:ascii="Times New Roman"/>
          <w:b/>
          <w:i w:val="false"/>
          <w:color w:val="000000"/>
        </w:rPr>
        <w:t xml:space="preserve"> Глава 2. Пояснение по заполнению Формы</w:t>
      </w:r>
    </w:p>
    <w:bookmarkEnd w:id="1783"/>
    <w:bookmarkStart w:name="z1996" w:id="1784"/>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784"/>
    <w:bookmarkStart w:name="z1997" w:id="1785"/>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785"/>
    <w:bookmarkStart w:name="z1998" w:id="1786"/>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786"/>
    <w:bookmarkStart w:name="z1999" w:id="1787"/>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787"/>
    <w:bookmarkStart w:name="z2000" w:id="1788"/>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788"/>
    <w:bookmarkStart w:name="z2001" w:id="1789"/>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(софинансирования) по инвестиционному проекту;</w:t>
      </w:r>
    </w:p>
    <w:bookmarkEnd w:id="1789"/>
    <w:bookmarkStart w:name="z2002" w:id="1790"/>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790"/>
    <w:bookmarkStart w:name="z2003" w:id="1791"/>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791"/>
    <w:bookmarkStart w:name="z2004" w:id="1792"/>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792"/>
    <w:bookmarkStart w:name="z2005" w:id="1793"/>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793"/>
    <w:bookmarkStart w:name="z2006" w:id="1794"/>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794"/>
    <w:bookmarkStart w:name="z2007" w:id="1795"/>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795"/>
    <w:bookmarkStart w:name="z2008" w:id="1796"/>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796"/>
    <w:bookmarkStart w:name="z2009" w:id="1797"/>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797"/>
    <w:bookmarkStart w:name="z2010" w:id="1798"/>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798"/>
    <w:bookmarkStart w:name="z2011" w:id="1799"/>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799"/>
    <w:bookmarkStart w:name="z2012" w:id="1800"/>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приказу</w:t>
            </w:r>
            <w:r>
              <w:br/>
            </w:r>
            <w:r>
              <w:rPr>
                <w:rFonts w:ascii="Times New Roman"/>
                <w:b w:val="false"/>
                <w:i w:val="false"/>
                <w:color w:val="000000"/>
                <w:sz w:val="20"/>
              </w:rPr>
              <w:t>Приложение 66</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14" w:id="1801"/>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w:t>
      </w:r>
    </w:p>
    <w:bookmarkEnd w:id="1801"/>
    <w:bookmarkStart w:name="z2015" w:id="18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02"/>
    <w:bookmarkStart w:name="z2016" w:id="1803"/>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затрат на развитие".</w:t>
      </w:r>
    </w:p>
    <w:bookmarkEnd w:id="1803"/>
    <w:bookmarkStart w:name="z2017" w:id="18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66-ППТОХ</w:t>
      </w:r>
    </w:p>
    <w:bookmarkEnd w:id="1804"/>
    <w:bookmarkStart w:name="z2018" w:id="1805"/>
    <w:p>
      <w:pPr>
        <w:spacing w:after="0"/>
        <w:ind w:left="0"/>
        <w:jc w:val="both"/>
      </w:pPr>
      <w:r>
        <w:rPr>
          <w:rFonts w:ascii="Times New Roman"/>
          <w:b w:val="false"/>
          <w:i w:val="false"/>
          <w:color w:val="000000"/>
          <w:sz w:val="28"/>
        </w:rPr>
        <w:t>
      Периодичность – ежеквартальная, годовая</w:t>
      </w:r>
    </w:p>
    <w:bookmarkEnd w:id="1805"/>
    <w:bookmarkStart w:name="z2019" w:id="1806"/>
    <w:p>
      <w:pPr>
        <w:spacing w:after="0"/>
        <w:ind w:left="0"/>
        <w:jc w:val="both"/>
      </w:pPr>
      <w:r>
        <w:rPr>
          <w:rFonts w:ascii="Times New Roman"/>
          <w:b w:val="false"/>
          <w:i w:val="false"/>
          <w:color w:val="000000"/>
          <w:sz w:val="28"/>
        </w:rPr>
        <w:t>
      Отчетный период на ________ месяц 20__ года.</w:t>
      </w:r>
    </w:p>
    <w:bookmarkEnd w:id="1806"/>
    <w:bookmarkStart w:name="z2020" w:id="1807"/>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1807"/>
    <w:bookmarkStart w:name="z2021" w:id="1808"/>
    <w:p>
      <w:pPr>
        <w:spacing w:after="0"/>
        <w:ind w:left="0"/>
        <w:jc w:val="both"/>
      </w:pPr>
      <w:r>
        <w:rPr>
          <w:rFonts w:ascii="Times New Roman"/>
          <w:b w:val="false"/>
          <w:i w:val="false"/>
          <w:color w:val="000000"/>
          <w:sz w:val="28"/>
        </w:rPr>
        <w:t>
      Срок представления: не позднее 15 го числа месяца, следующего за отчетным месяцем.</w:t>
      </w:r>
    </w:p>
    <w:bookmarkEnd w:id="1808"/>
    <w:bookmarkStart w:name="z2022" w:id="180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09"/>
    <w:bookmarkStart w:name="z2023" w:id="1810"/>
    <w:p>
      <w:pPr>
        <w:spacing w:after="0"/>
        <w:ind w:left="0"/>
        <w:jc w:val="both"/>
      </w:pPr>
      <w:r>
        <w:rPr>
          <w:rFonts w:ascii="Times New Roman"/>
          <w:b w:val="false"/>
          <w:i w:val="false"/>
          <w:color w:val="000000"/>
          <w:sz w:val="28"/>
        </w:rPr>
        <w:t xml:space="preserve">
      </w:t>
      </w:r>
    </w:p>
    <w:bookmarkEnd w:id="1810"/>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4" w:id="1811"/>
    <w:p>
      <w:pPr>
        <w:spacing w:after="0"/>
        <w:ind w:left="0"/>
        <w:jc w:val="both"/>
      </w:pPr>
      <w:r>
        <w:rPr>
          <w:rFonts w:ascii="Times New Roman"/>
          <w:b w:val="false"/>
          <w:i w:val="false"/>
          <w:color w:val="000000"/>
          <w:sz w:val="28"/>
        </w:rPr>
        <w:t>
      Метод сбора - в электронном виде.</w:t>
      </w:r>
    </w:p>
    <w:bookmarkEnd w:id="1811"/>
    <w:bookmarkStart w:name="z2025" w:id="1812"/>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затрат на развитие</w:t>
      </w:r>
    </w:p>
    <w:bookmarkEnd w:id="1812"/>
    <w:bookmarkStart w:name="z2026" w:id="1813"/>
    <w:p>
      <w:pPr>
        <w:spacing w:after="0"/>
        <w:ind w:left="0"/>
        <w:jc w:val="both"/>
      </w:pPr>
      <w:r>
        <w:rPr>
          <w:rFonts w:ascii="Times New Roman"/>
          <w:b w:val="false"/>
          <w:i w:val="false"/>
          <w:color w:val="000000"/>
          <w:sz w:val="28"/>
        </w:rPr>
        <w:t>
      Единица измерения: тысяч теңге</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27" w:id="1814"/>
    <w:p>
      <w:pPr>
        <w:spacing w:after="0"/>
        <w:ind w:left="0"/>
        <w:jc w:val="both"/>
      </w:pPr>
      <w:r>
        <w:rPr>
          <w:rFonts w:ascii="Times New Roman"/>
          <w:b w:val="false"/>
          <w:i w:val="false"/>
          <w:color w:val="000000"/>
          <w:sz w:val="28"/>
        </w:rPr>
        <w:t>
      продолжение таблицы</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28" w:id="1815"/>
    <w:p>
      <w:pPr>
        <w:spacing w:after="0"/>
        <w:ind w:left="0"/>
        <w:jc w:val="both"/>
      </w:pPr>
      <w:r>
        <w:rPr>
          <w:rFonts w:ascii="Times New Roman"/>
          <w:b w:val="false"/>
          <w:i w:val="false"/>
          <w:color w:val="000000"/>
          <w:sz w:val="28"/>
        </w:rPr>
        <w:t>
      продолжение таблицы</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029" w:id="1816"/>
    <w:p>
      <w:pPr>
        <w:spacing w:after="0"/>
        <w:ind w:left="0"/>
        <w:jc w:val="both"/>
      </w:pPr>
      <w:r>
        <w:rPr>
          <w:rFonts w:ascii="Times New Roman"/>
          <w:b w:val="false"/>
          <w:i w:val="false"/>
          <w:color w:val="000000"/>
          <w:sz w:val="28"/>
        </w:rPr>
        <w:t>
      Телефоны______________________________________________</w:t>
      </w:r>
    </w:p>
    <w:bookmarkEnd w:id="1816"/>
    <w:bookmarkStart w:name="z2030" w:id="1817"/>
    <w:p>
      <w:pPr>
        <w:spacing w:after="0"/>
        <w:ind w:left="0"/>
        <w:jc w:val="both"/>
      </w:pPr>
      <w:r>
        <w:rPr>
          <w:rFonts w:ascii="Times New Roman"/>
          <w:b w:val="false"/>
          <w:i w:val="false"/>
          <w:color w:val="000000"/>
          <w:sz w:val="28"/>
        </w:rPr>
        <w:t>
      Адрес электронной почты ________________________________</w:t>
      </w:r>
    </w:p>
    <w:bookmarkEnd w:id="1817"/>
    <w:bookmarkStart w:name="z2031" w:id="1818"/>
    <w:p>
      <w:pPr>
        <w:spacing w:after="0"/>
        <w:ind w:left="0"/>
        <w:jc w:val="both"/>
      </w:pPr>
      <w:r>
        <w:rPr>
          <w:rFonts w:ascii="Times New Roman"/>
          <w:b w:val="false"/>
          <w:i w:val="false"/>
          <w:color w:val="000000"/>
          <w:sz w:val="28"/>
        </w:rPr>
        <w:t>
      Исполнитель ___________________________ подпись ________</w:t>
      </w:r>
    </w:p>
    <w:bookmarkEnd w:id="1818"/>
    <w:bookmarkStart w:name="z2032" w:id="1819"/>
    <w:p>
      <w:pPr>
        <w:spacing w:after="0"/>
        <w:ind w:left="0"/>
        <w:jc w:val="both"/>
      </w:pPr>
      <w:r>
        <w:rPr>
          <w:rFonts w:ascii="Times New Roman"/>
          <w:b w:val="false"/>
          <w:i w:val="false"/>
          <w:color w:val="000000"/>
          <w:sz w:val="28"/>
        </w:rPr>
        <w:t xml:space="preserve">
      фамилия, имя, отчество (при его наличии) </w:t>
      </w:r>
    </w:p>
    <w:bookmarkEnd w:id="1819"/>
    <w:bookmarkStart w:name="z2033" w:id="1820"/>
    <w:p>
      <w:pPr>
        <w:spacing w:after="0"/>
        <w:ind w:left="0"/>
        <w:jc w:val="both"/>
      </w:pPr>
      <w:r>
        <w:rPr>
          <w:rFonts w:ascii="Times New Roman"/>
          <w:b w:val="false"/>
          <w:i w:val="false"/>
          <w:color w:val="000000"/>
          <w:sz w:val="28"/>
        </w:rPr>
        <w:t>
      Руководитель или лицо, исполняющее его обязанности</w:t>
      </w:r>
    </w:p>
    <w:bookmarkEnd w:id="1820"/>
    <w:bookmarkStart w:name="z2034" w:id="1821"/>
    <w:p>
      <w:pPr>
        <w:spacing w:after="0"/>
        <w:ind w:left="0"/>
        <w:jc w:val="both"/>
      </w:pPr>
      <w:r>
        <w:rPr>
          <w:rFonts w:ascii="Times New Roman"/>
          <w:b w:val="false"/>
          <w:i w:val="false"/>
          <w:color w:val="000000"/>
          <w:sz w:val="28"/>
        </w:rPr>
        <w:t>
      ________________________________________ подпись _______</w:t>
      </w:r>
    </w:p>
    <w:bookmarkEnd w:id="1821"/>
    <w:bookmarkStart w:name="z2035" w:id="1822"/>
    <w:p>
      <w:pPr>
        <w:spacing w:after="0"/>
        <w:ind w:left="0"/>
        <w:jc w:val="both"/>
      </w:pPr>
      <w:r>
        <w:rPr>
          <w:rFonts w:ascii="Times New Roman"/>
          <w:b w:val="false"/>
          <w:i w:val="false"/>
          <w:color w:val="000000"/>
          <w:sz w:val="28"/>
        </w:rPr>
        <w:t>
      фамилия, имя, отчество (при его наличии)</w:t>
      </w:r>
    </w:p>
    <w:bookmarkEnd w:id="1822"/>
    <w:bookmarkStart w:name="z2036" w:id="1823"/>
    <w:p>
      <w:pPr>
        <w:spacing w:after="0"/>
        <w:ind w:left="0"/>
        <w:jc w:val="both"/>
      </w:pPr>
      <w:r>
        <w:rPr>
          <w:rFonts w:ascii="Times New Roman"/>
          <w:b w:val="false"/>
          <w:i w:val="false"/>
          <w:color w:val="000000"/>
          <w:sz w:val="28"/>
        </w:rPr>
        <w:t>
      Место для печати (при его наличии)</w:t>
      </w:r>
    </w:p>
    <w:bookmarkEnd w:id="1823"/>
    <w:bookmarkStart w:name="z2037" w:id="182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2039" w:id="18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затрат на развитие" (66-ППТОХ, в год формирование объемов трансферов общего характера)</w:t>
      </w:r>
    </w:p>
    <w:bookmarkEnd w:id="1825"/>
    <w:bookmarkStart w:name="z2040" w:id="1826"/>
    <w:p>
      <w:pPr>
        <w:spacing w:after="0"/>
        <w:ind w:left="0"/>
        <w:jc w:val="left"/>
      </w:pPr>
      <w:r>
        <w:rPr>
          <w:rFonts w:ascii="Times New Roman"/>
          <w:b/>
          <w:i w:val="false"/>
          <w:color w:val="000000"/>
        </w:rPr>
        <w:t xml:space="preserve"> Глава 1. Общие положения.</w:t>
      </w:r>
    </w:p>
    <w:bookmarkEnd w:id="1826"/>
    <w:bookmarkStart w:name="z2041" w:id="18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затрат на развитие" (далее – Форма).</w:t>
      </w:r>
    </w:p>
    <w:bookmarkEnd w:id="1827"/>
    <w:bookmarkStart w:name="z2042" w:id="1828"/>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828"/>
    <w:bookmarkStart w:name="z2043" w:id="182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29"/>
    <w:bookmarkStart w:name="z2044" w:id="1830"/>
    <w:p>
      <w:pPr>
        <w:spacing w:after="0"/>
        <w:ind w:left="0"/>
        <w:jc w:val="left"/>
      </w:pPr>
      <w:r>
        <w:rPr>
          <w:rFonts w:ascii="Times New Roman"/>
          <w:b/>
          <w:i w:val="false"/>
          <w:color w:val="000000"/>
        </w:rPr>
        <w:t xml:space="preserve"> Глава 2. Пояснение по заполнению Формы</w:t>
      </w:r>
    </w:p>
    <w:bookmarkEnd w:id="1830"/>
    <w:bookmarkStart w:name="z2045" w:id="1831"/>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831"/>
    <w:bookmarkStart w:name="z2046" w:id="1832"/>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832"/>
    <w:bookmarkStart w:name="z2047" w:id="1833"/>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833"/>
    <w:bookmarkStart w:name="z2048" w:id="1834"/>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834"/>
    <w:bookmarkStart w:name="z2049" w:id="1835"/>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835"/>
    <w:bookmarkStart w:name="z2050" w:id="1836"/>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 финансирования) по инвестиционному проекту;</w:t>
      </w:r>
    </w:p>
    <w:bookmarkEnd w:id="1836"/>
    <w:bookmarkStart w:name="z2051" w:id="1837"/>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837"/>
    <w:bookmarkStart w:name="z2052" w:id="1838"/>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838"/>
    <w:bookmarkStart w:name="z2053" w:id="1839"/>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839"/>
    <w:bookmarkStart w:name="z2054" w:id="1840"/>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840"/>
    <w:bookmarkStart w:name="z2055" w:id="1841"/>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841"/>
    <w:bookmarkStart w:name="z2056" w:id="1842"/>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842"/>
    <w:bookmarkStart w:name="z2057" w:id="1843"/>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843"/>
    <w:bookmarkStart w:name="z2058" w:id="1844"/>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844"/>
    <w:bookmarkStart w:name="z2059" w:id="1845"/>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845"/>
    <w:bookmarkStart w:name="z2060" w:id="1846"/>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846"/>
    <w:bookmarkStart w:name="z2061" w:id="1847"/>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Приложение 67</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63" w:id="1848"/>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1848"/>
    <w:bookmarkStart w:name="z2064" w:id="18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49"/>
    <w:bookmarkStart w:name="z2065" w:id="1850"/>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 соответствующей отрасли (сферы) о результатах мониторинга затрат на развитие".</w:t>
      </w:r>
    </w:p>
    <w:bookmarkEnd w:id="1850"/>
    <w:bookmarkStart w:name="z2066" w:id="18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67-ППТОХ</w:t>
      </w:r>
    </w:p>
    <w:bookmarkEnd w:id="1851"/>
    <w:bookmarkStart w:name="z2067" w:id="1852"/>
    <w:p>
      <w:pPr>
        <w:spacing w:after="0"/>
        <w:ind w:left="0"/>
        <w:jc w:val="both"/>
      </w:pPr>
      <w:r>
        <w:rPr>
          <w:rFonts w:ascii="Times New Roman"/>
          <w:b w:val="false"/>
          <w:i w:val="false"/>
          <w:color w:val="000000"/>
          <w:sz w:val="28"/>
        </w:rPr>
        <w:t xml:space="preserve">
      Периодичность – в год формирование объемов трансферов общего характера </w:t>
      </w:r>
    </w:p>
    <w:bookmarkEnd w:id="1852"/>
    <w:bookmarkStart w:name="z2068" w:id="1853"/>
    <w:p>
      <w:pPr>
        <w:spacing w:after="0"/>
        <w:ind w:left="0"/>
        <w:jc w:val="both"/>
      </w:pPr>
      <w:r>
        <w:rPr>
          <w:rFonts w:ascii="Times New Roman"/>
          <w:b w:val="false"/>
          <w:i w:val="false"/>
          <w:color w:val="000000"/>
          <w:sz w:val="28"/>
        </w:rPr>
        <w:t>
      Отчетный период на ________ месяц 20__ года.</w:t>
      </w:r>
    </w:p>
    <w:bookmarkEnd w:id="1853"/>
    <w:bookmarkStart w:name="z2069" w:id="1854"/>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1854"/>
    <w:bookmarkStart w:name="z2070" w:id="1855"/>
    <w:p>
      <w:pPr>
        <w:spacing w:after="0"/>
        <w:ind w:left="0"/>
        <w:jc w:val="both"/>
      </w:pPr>
      <w:r>
        <w:rPr>
          <w:rFonts w:ascii="Times New Roman"/>
          <w:b w:val="false"/>
          <w:i w:val="false"/>
          <w:color w:val="000000"/>
          <w:sz w:val="28"/>
        </w:rPr>
        <w:t>
      Срок представления: не позднее 15го числа месяца, следующего за отчетным месяцем</w:t>
      </w:r>
    </w:p>
    <w:bookmarkEnd w:id="1855"/>
    <w:bookmarkStart w:name="z2071" w:id="185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56"/>
    <w:bookmarkStart w:name="z2072" w:id="1857"/>
    <w:p>
      <w:pPr>
        <w:spacing w:after="0"/>
        <w:ind w:left="0"/>
        <w:jc w:val="both"/>
      </w:pPr>
      <w:r>
        <w:rPr>
          <w:rFonts w:ascii="Times New Roman"/>
          <w:b w:val="false"/>
          <w:i w:val="false"/>
          <w:color w:val="000000"/>
          <w:sz w:val="28"/>
        </w:rPr>
        <w:t xml:space="preserve">
      </w:t>
      </w:r>
    </w:p>
    <w:bookmarkEnd w:id="185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3" w:id="1858"/>
    <w:p>
      <w:pPr>
        <w:spacing w:after="0"/>
        <w:ind w:left="0"/>
        <w:jc w:val="both"/>
      </w:pPr>
      <w:r>
        <w:rPr>
          <w:rFonts w:ascii="Times New Roman"/>
          <w:b w:val="false"/>
          <w:i w:val="false"/>
          <w:color w:val="000000"/>
          <w:sz w:val="28"/>
        </w:rPr>
        <w:t>
      Метод сбора - в электронном виде.</w:t>
      </w:r>
    </w:p>
    <w:bookmarkEnd w:id="1858"/>
    <w:bookmarkStart w:name="z2074" w:id="1859"/>
    <w:p>
      <w:pPr>
        <w:spacing w:after="0"/>
        <w:ind w:left="0"/>
        <w:jc w:val="left"/>
      </w:pPr>
      <w:r>
        <w:rPr>
          <w:rFonts w:ascii="Times New Roman"/>
          <w:b/>
          <w:i w:val="false"/>
          <w:color w:val="000000"/>
        </w:rPr>
        <w:t xml:space="preserve"> Отчет местного уполномоченного орган соответствующей отрасли (сферы) о результатах мониторинга затрат на развитие</w:t>
      </w:r>
    </w:p>
    <w:bookmarkEnd w:id="1859"/>
    <w:bookmarkStart w:name="z2075" w:id="1860"/>
    <w:p>
      <w:pPr>
        <w:spacing w:after="0"/>
        <w:ind w:left="0"/>
        <w:jc w:val="both"/>
      </w:pPr>
      <w:r>
        <w:rPr>
          <w:rFonts w:ascii="Times New Roman"/>
          <w:b w:val="false"/>
          <w:i w:val="false"/>
          <w:color w:val="000000"/>
          <w:sz w:val="28"/>
        </w:rPr>
        <w:t>
      Единица измерение: тысяч теңге</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76" w:id="1861"/>
    <w:p>
      <w:pPr>
        <w:spacing w:after="0"/>
        <w:ind w:left="0"/>
        <w:jc w:val="both"/>
      </w:pPr>
      <w:r>
        <w:rPr>
          <w:rFonts w:ascii="Times New Roman"/>
          <w:b w:val="false"/>
          <w:i w:val="false"/>
          <w:color w:val="000000"/>
          <w:sz w:val="28"/>
        </w:rPr>
        <w:t>
      продолжение таблицы</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77" w:id="1862"/>
    <w:p>
      <w:pPr>
        <w:spacing w:after="0"/>
        <w:ind w:left="0"/>
        <w:jc w:val="both"/>
      </w:pPr>
      <w:r>
        <w:rPr>
          <w:rFonts w:ascii="Times New Roman"/>
          <w:b w:val="false"/>
          <w:i w:val="false"/>
          <w:color w:val="000000"/>
          <w:sz w:val="28"/>
        </w:rPr>
        <w:t>
      продолжение таблицы</w:t>
      </w:r>
    </w:p>
    <w:bookmarkEnd w:id="1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078" w:id="1863"/>
    <w:p>
      <w:pPr>
        <w:spacing w:after="0"/>
        <w:ind w:left="0"/>
        <w:jc w:val="both"/>
      </w:pPr>
      <w:r>
        <w:rPr>
          <w:rFonts w:ascii="Times New Roman"/>
          <w:b w:val="false"/>
          <w:i w:val="false"/>
          <w:color w:val="000000"/>
          <w:sz w:val="28"/>
        </w:rPr>
        <w:t>
      Телефоны______________________________________________</w:t>
      </w:r>
    </w:p>
    <w:bookmarkEnd w:id="1863"/>
    <w:bookmarkStart w:name="z2079" w:id="1864"/>
    <w:p>
      <w:pPr>
        <w:spacing w:after="0"/>
        <w:ind w:left="0"/>
        <w:jc w:val="both"/>
      </w:pPr>
      <w:r>
        <w:rPr>
          <w:rFonts w:ascii="Times New Roman"/>
          <w:b w:val="false"/>
          <w:i w:val="false"/>
          <w:color w:val="000000"/>
          <w:sz w:val="28"/>
        </w:rPr>
        <w:t>
      Адрес электронной почты ________________________________</w:t>
      </w:r>
    </w:p>
    <w:bookmarkEnd w:id="1864"/>
    <w:bookmarkStart w:name="z2080" w:id="1865"/>
    <w:p>
      <w:pPr>
        <w:spacing w:after="0"/>
        <w:ind w:left="0"/>
        <w:jc w:val="both"/>
      </w:pPr>
      <w:r>
        <w:rPr>
          <w:rFonts w:ascii="Times New Roman"/>
          <w:b w:val="false"/>
          <w:i w:val="false"/>
          <w:color w:val="000000"/>
          <w:sz w:val="28"/>
        </w:rPr>
        <w:t>
      Исполнитель ___________________________ подпись ________</w:t>
      </w:r>
    </w:p>
    <w:bookmarkEnd w:id="1865"/>
    <w:bookmarkStart w:name="z2081" w:id="1866"/>
    <w:p>
      <w:pPr>
        <w:spacing w:after="0"/>
        <w:ind w:left="0"/>
        <w:jc w:val="both"/>
      </w:pPr>
      <w:r>
        <w:rPr>
          <w:rFonts w:ascii="Times New Roman"/>
          <w:b w:val="false"/>
          <w:i w:val="false"/>
          <w:color w:val="000000"/>
          <w:sz w:val="28"/>
        </w:rPr>
        <w:t xml:space="preserve">
      фамилия, имя, отчество (при его наличии) </w:t>
      </w:r>
    </w:p>
    <w:bookmarkEnd w:id="1866"/>
    <w:bookmarkStart w:name="z2082" w:id="1867"/>
    <w:p>
      <w:pPr>
        <w:spacing w:after="0"/>
        <w:ind w:left="0"/>
        <w:jc w:val="both"/>
      </w:pPr>
      <w:r>
        <w:rPr>
          <w:rFonts w:ascii="Times New Roman"/>
          <w:b w:val="false"/>
          <w:i w:val="false"/>
          <w:color w:val="000000"/>
          <w:sz w:val="28"/>
        </w:rPr>
        <w:t>
      Руководитель или лицо, исполняющее его обязанности</w:t>
      </w:r>
    </w:p>
    <w:bookmarkEnd w:id="1867"/>
    <w:bookmarkStart w:name="z2083" w:id="1868"/>
    <w:p>
      <w:pPr>
        <w:spacing w:after="0"/>
        <w:ind w:left="0"/>
        <w:jc w:val="both"/>
      </w:pPr>
      <w:r>
        <w:rPr>
          <w:rFonts w:ascii="Times New Roman"/>
          <w:b w:val="false"/>
          <w:i w:val="false"/>
          <w:color w:val="000000"/>
          <w:sz w:val="28"/>
        </w:rPr>
        <w:t>
      ________________________________________ подпись _______</w:t>
      </w:r>
    </w:p>
    <w:bookmarkEnd w:id="1868"/>
    <w:bookmarkStart w:name="z2084" w:id="1869"/>
    <w:p>
      <w:pPr>
        <w:spacing w:after="0"/>
        <w:ind w:left="0"/>
        <w:jc w:val="both"/>
      </w:pPr>
      <w:r>
        <w:rPr>
          <w:rFonts w:ascii="Times New Roman"/>
          <w:b w:val="false"/>
          <w:i w:val="false"/>
          <w:color w:val="000000"/>
          <w:sz w:val="28"/>
        </w:rPr>
        <w:t>
      фамилия, имя, отчество (при его наличии)</w:t>
      </w:r>
    </w:p>
    <w:bookmarkEnd w:id="1869"/>
    <w:bookmarkStart w:name="z2085" w:id="1870"/>
    <w:p>
      <w:pPr>
        <w:spacing w:after="0"/>
        <w:ind w:left="0"/>
        <w:jc w:val="both"/>
      </w:pPr>
      <w:r>
        <w:rPr>
          <w:rFonts w:ascii="Times New Roman"/>
          <w:b w:val="false"/>
          <w:i w:val="false"/>
          <w:color w:val="000000"/>
          <w:sz w:val="28"/>
        </w:rPr>
        <w:t>
      Место для печати (при его наличии)</w:t>
      </w:r>
    </w:p>
    <w:bookmarkEnd w:id="1870"/>
    <w:bookmarkStart w:name="z2086" w:id="187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уполномоченного</w:t>
            </w:r>
            <w:r>
              <w:br/>
            </w:r>
            <w:r>
              <w:rPr>
                <w:rFonts w:ascii="Times New Roman"/>
                <w:b w:val="false"/>
                <w:i w:val="false"/>
                <w:color w:val="000000"/>
                <w:sz w:val="20"/>
              </w:rPr>
              <w:t>орган соответствующей</w:t>
            </w:r>
            <w:r>
              <w:br/>
            </w:r>
            <w:r>
              <w:rPr>
                <w:rFonts w:ascii="Times New Roman"/>
                <w:b w:val="false"/>
                <w:i w:val="false"/>
                <w:color w:val="000000"/>
                <w:sz w:val="20"/>
              </w:rPr>
              <w:t>отрасли (сферы)</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2088" w:id="18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 соответствующей отрасли (сферы) о результатах мониторинга затрат на развитие"  (67-ППТОХ, в год формирование объемов трансферов общего характера)</w:t>
      </w:r>
    </w:p>
    <w:bookmarkEnd w:id="1872"/>
    <w:bookmarkStart w:name="z2089" w:id="1873"/>
    <w:p>
      <w:pPr>
        <w:spacing w:after="0"/>
        <w:ind w:left="0"/>
        <w:jc w:val="left"/>
      </w:pPr>
      <w:r>
        <w:rPr>
          <w:rFonts w:ascii="Times New Roman"/>
          <w:b/>
          <w:i w:val="false"/>
          <w:color w:val="000000"/>
        </w:rPr>
        <w:t xml:space="preserve"> Глава 1. Общие положения.</w:t>
      </w:r>
    </w:p>
    <w:bookmarkEnd w:id="1873"/>
    <w:bookmarkStart w:name="z2090" w:id="18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 соответствующей отрасли (сферы) о результатах мониторинга затрат на развитие" (далее – Форма).</w:t>
      </w:r>
    </w:p>
    <w:bookmarkEnd w:id="1874"/>
    <w:bookmarkStart w:name="z2091" w:id="187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875"/>
    <w:bookmarkStart w:name="z2092" w:id="187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76"/>
    <w:bookmarkStart w:name="z2093" w:id="1877"/>
    <w:p>
      <w:pPr>
        <w:spacing w:after="0"/>
        <w:ind w:left="0"/>
        <w:jc w:val="left"/>
      </w:pPr>
      <w:r>
        <w:rPr>
          <w:rFonts w:ascii="Times New Roman"/>
          <w:b/>
          <w:i w:val="false"/>
          <w:color w:val="000000"/>
        </w:rPr>
        <w:t xml:space="preserve"> Глава 2. Пояснение по заполнению Формы</w:t>
      </w:r>
    </w:p>
    <w:bookmarkEnd w:id="1877"/>
    <w:bookmarkStart w:name="z2094" w:id="1878"/>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878"/>
    <w:bookmarkStart w:name="z2095" w:id="1879"/>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879"/>
    <w:bookmarkStart w:name="z2096" w:id="1880"/>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880"/>
    <w:bookmarkStart w:name="z2097" w:id="1881"/>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881"/>
    <w:bookmarkStart w:name="z2098" w:id="1882"/>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882"/>
    <w:bookmarkStart w:name="z2099" w:id="1883"/>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 финансирования) по инвестиционному проекту;</w:t>
      </w:r>
    </w:p>
    <w:bookmarkEnd w:id="1883"/>
    <w:bookmarkStart w:name="z2100" w:id="1884"/>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884"/>
    <w:bookmarkStart w:name="z2101" w:id="1885"/>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885"/>
    <w:bookmarkStart w:name="z2102" w:id="1886"/>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886"/>
    <w:bookmarkStart w:name="z2103" w:id="1887"/>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887"/>
    <w:bookmarkStart w:name="z2104" w:id="1888"/>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888"/>
    <w:bookmarkStart w:name="z2105" w:id="1889"/>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889"/>
    <w:bookmarkStart w:name="z2106" w:id="1890"/>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890"/>
    <w:bookmarkStart w:name="z2107" w:id="1891"/>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891"/>
    <w:bookmarkStart w:name="z2108" w:id="1892"/>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892"/>
    <w:bookmarkStart w:name="z2109" w:id="1893"/>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893"/>
    <w:bookmarkStart w:name="z2110" w:id="1894"/>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Приложение 68</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12" w:id="1895"/>
    <w:p>
      <w:pPr>
        <w:spacing w:after="0"/>
        <w:ind w:left="0"/>
        <w:jc w:val="both"/>
      </w:pPr>
      <w:r>
        <w:rPr>
          <w:rFonts w:ascii="Times New Roman"/>
          <w:b w:val="false"/>
          <w:i w:val="false"/>
          <w:color w:val="000000"/>
          <w:sz w:val="28"/>
        </w:rPr>
        <w:t xml:space="preserve">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 </w:t>
      </w:r>
    </w:p>
    <w:bookmarkEnd w:id="1895"/>
    <w:bookmarkStart w:name="z2113" w:id="18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96"/>
    <w:bookmarkStart w:name="z2114" w:id="1897"/>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затрат на развитие".</w:t>
      </w:r>
    </w:p>
    <w:bookmarkEnd w:id="1897"/>
    <w:bookmarkStart w:name="z2115" w:id="18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68-ППТОХ</w:t>
      </w:r>
    </w:p>
    <w:bookmarkEnd w:id="1898"/>
    <w:bookmarkStart w:name="z2116" w:id="1899"/>
    <w:p>
      <w:pPr>
        <w:spacing w:after="0"/>
        <w:ind w:left="0"/>
        <w:jc w:val="both"/>
      </w:pPr>
      <w:r>
        <w:rPr>
          <w:rFonts w:ascii="Times New Roman"/>
          <w:b w:val="false"/>
          <w:i w:val="false"/>
          <w:color w:val="000000"/>
          <w:sz w:val="28"/>
        </w:rPr>
        <w:t>
      Периодичность – годовая</w:t>
      </w:r>
    </w:p>
    <w:bookmarkEnd w:id="1899"/>
    <w:bookmarkStart w:name="z2117" w:id="1900"/>
    <w:p>
      <w:pPr>
        <w:spacing w:after="0"/>
        <w:ind w:left="0"/>
        <w:jc w:val="both"/>
      </w:pPr>
      <w:r>
        <w:rPr>
          <w:rFonts w:ascii="Times New Roman"/>
          <w:b w:val="false"/>
          <w:i w:val="false"/>
          <w:color w:val="000000"/>
          <w:sz w:val="28"/>
        </w:rPr>
        <w:t>
      Отчетный период на ________ месяц 20__ года.</w:t>
      </w:r>
    </w:p>
    <w:bookmarkEnd w:id="1900"/>
    <w:bookmarkStart w:name="z2118" w:id="1901"/>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1901"/>
    <w:bookmarkStart w:name="z2119" w:id="1902"/>
    <w:p>
      <w:pPr>
        <w:spacing w:after="0"/>
        <w:ind w:left="0"/>
        <w:jc w:val="both"/>
      </w:pPr>
      <w:r>
        <w:rPr>
          <w:rFonts w:ascii="Times New Roman"/>
          <w:b w:val="false"/>
          <w:i w:val="false"/>
          <w:color w:val="000000"/>
          <w:sz w:val="28"/>
        </w:rPr>
        <w:t>
      Срок представления: не позднее 25-го января года, следующего за отчетным финансовым годом.</w:t>
      </w:r>
    </w:p>
    <w:bookmarkEnd w:id="1902"/>
    <w:bookmarkStart w:name="z2120" w:id="190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03"/>
    <w:bookmarkStart w:name="z2121" w:id="1904"/>
    <w:p>
      <w:pPr>
        <w:spacing w:after="0"/>
        <w:ind w:left="0"/>
        <w:jc w:val="both"/>
      </w:pPr>
      <w:r>
        <w:rPr>
          <w:rFonts w:ascii="Times New Roman"/>
          <w:b w:val="false"/>
          <w:i w:val="false"/>
          <w:color w:val="000000"/>
          <w:sz w:val="28"/>
        </w:rPr>
        <w:t xml:space="preserve">
      </w:t>
      </w:r>
    </w:p>
    <w:bookmarkEnd w:id="190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2" w:id="1905"/>
    <w:p>
      <w:pPr>
        <w:spacing w:after="0"/>
        <w:ind w:left="0"/>
        <w:jc w:val="both"/>
      </w:pPr>
      <w:r>
        <w:rPr>
          <w:rFonts w:ascii="Times New Roman"/>
          <w:b w:val="false"/>
          <w:i w:val="false"/>
          <w:color w:val="000000"/>
          <w:sz w:val="28"/>
        </w:rPr>
        <w:t>
      Метод сбора - в электронном виде.</w:t>
      </w:r>
    </w:p>
    <w:bookmarkEnd w:id="1905"/>
    <w:bookmarkStart w:name="z2123" w:id="1906"/>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затрат на развитие</w:t>
      </w:r>
    </w:p>
    <w:bookmarkEnd w:id="1906"/>
    <w:bookmarkStart w:name="z2124" w:id="1907"/>
    <w:p>
      <w:pPr>
        <w:spacing w:after="0"/>
        <w:ind w:left="0"/>
        <w:jc w:val="both"/>
      </w:pPr>
      <w:r>
        <w:rPr>
          <w:rFonts w:ascii="Times New Roman"/>
          <w:b w:val="false"/>
          <w:i w:val="false"/>
          <w:color w:val="000000"/>
          <w:sz w:val="28"/>
        </w:rPr>
        <w:t>
      Единица изменения: тысяч теңге</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программы/подпрограммы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125" w:id="1908"/>
    <w:p>
      <w:pPr>
        <w:spacing w:after="0"/>
        <w:ind w:left="0"/>
        <w:jc w:val="both"/>
      </w:pPr>
      <w:r>
        <w:rPr>
          <w:rFonts w:ascii="Times New Roman"/>
          <w:b w:val="false"/>
          <w:i w:val="false"/>
          <w:color w:val="000000"/>
          <w:sz w:val="28"/>
        </w:rPr>
        <w:t>
      продолжение таблицы</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за _____ год (гр. 9- гр.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______ год – всего, (графа 13+ графа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26" w:id="1909"/>
    <w:p>
      <w:pPr>
        <w:spacing w:after="0"/>
        <w:ind w:left="0"/>
        <w:jc w:val="both"/>
      </w:pPr>
      <w:r>
        <w:rPr>
          <w:rFonts w:ascii="Times New Roman"/>
          <w:b w:val="false"/>
          <w:i w:val="false"/>
          <w:color w:val="000000"/>
          <w:sz w:val="28"/>
        </w:rPr>
        <w:t>
      продолжение таблицы</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_____ год, всего (графа 16+графа 17+графа 18),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127" w:id="1910"/>
    <w:p>
      <w:pPr>
        <w:spacing w:after="0"/>
        <w:ind w:left="0"/>
        <w:jc w:val="both"/>
      </w:pPr>
      <w:r>
        <w:rPr>
          <w:rFonts w:ascii="Times New Roman"/>
          <w:b w:val="false"/>
          <w:i w:val="false"/>
          <w:color w:val="000000"/>
          <w:sz w:val="28"/>
        </w:rPr>
        <w:t>
      Телефоны______________________________________________</w:t>
      </w:r>
    </w:p>
    <w:bookmarkEnd w:id="1910"/>
    <w:bookmarkStart w:name="z2128" w:id="1911"/>
    <w:p>
      <w:pPr>
        <w:spacing w:after="0"/>
        <w:ind w:left="0"/>
        <w:jc w:val="both"/>
      </w:pPr>
      <w:r>
        <w:rPr>
          <w:rFonts w:ascii="Times New Roman"/>
          <w:b w:val="false"/>
          <w:i w:val="false"/>
          <w:color w:val="000000"/>
          <w:sz w:val="28"/>
        </w:rPr>
        <w:t>
      Адрес электронной почты ________________________________</w:t>
      </w:r>
    </w:p>
    <w:bookmarkEnd w:id="1911"/>
    <w:bookmarkStart w:name="z2129" w:id="1912"/>
    <w:p>
      <w:pPr>
        <w:spacing w:after="0"/>
        <w:ind w:left="0"/>
        <w:jc w:val="both"/>
      </w:pPr>
      <w:r>
        <w:rPr>
          <w:rFonts w:ascii="Times New Roman"/>
          <w:b w:val="false"/>
          <w:i w:val="false"/>
          <w:color w:val="000000"/>
          <w:sz w:val="28"/>
        </w:rPr>
        <w:t>
      Исполнитель ___________________________ подпись ________</w:t>
      </w:r>
    </w:p>
    <w:bookmarkEnd w:id="1912"/>
    <w:bookmarkStart w:name="z2130" w:id="1913"/>
    <w:p>
      <w:pPr>
        <w:spacing w:after="0"/>
        <w:ind w:left="0"/>
        <w:jc w:val="both"/>
      </w:pPr>
      <w:r>
        <w:rPr>
          <w:rFonts w:ascii="Times New Roman"/>
          <w:b w:val="false"/>
          <w:i w:val="false"/>
          <w:color w:val="000000"/>
          <w:sz w:val="28"/>
        </w:rPr>
        <w:t xml:space="preserve">
      фамилия, имя, отчество (при его наличии) </w:t>
      </w:r>
    </w:p>
    <w:bookmarkEnd w:id="1913"/>
    <w:bookmarkStart w:name="z2131" w:id="1914"/>
    <w:p>
      <w:pPr>
        <w:spacing w:after="0"/>
        <w:ind w:left="0"/>
        <w:jc w:val="both"/>
      </w:pPr>
      <w:r>
        <w:rPr>
          <w:rFonts w:ascii="Times New Roman"/>
          <w:b w:val="false"/>
          <w:i w:val="false"/>
          <w:color w:val="000000"/>
          <w:sz w:val="28"/>
        </w:rPr>
        <w:t>
      Руководитель или лицо, исполняющее его обязанности</w:t>
      </w:r>
    </w:p>
    <w:bookmarkEnd w:id="1914"/>
    <w:bookmarkStart w:name="z2132" w:id="1915"/>
    <w:p>
      <w:pPr>
        <w:spacing w:after="0"/>
        <w:ind w:left="0"/>
        <w:jc w:val="both"/>
      </w:pPr>
      <w:r>
        <w:rPr>
          <w:rFonts w:ascii="Times New Roman"/>
          <w:b w:val="false"/>
          <w:i w:val="false"/>
          <w:color w:val="000000"/>
          <w:sz w:val="28"/>
        </w:rPr>
        <w:t>
      ________________________________________ подпись _______</w:t>
      </w:r>
    </w:p>
    <w:bookmarkEnd w:id="1915"/>
    <w:bookmarkStart w:name="z2133" w:id="1916"/>
    <w:p>
      <w:pPr>
        <w:spacing w:after="0"/>
        <w:ind w:left="0"/>
        <w:jc w:val="both"/>
      </w:pPr>
      <w:r>
        <w:rPr>
          <w:rFonts w:ascii="Times New Roman"/>
          <w:b w:val="false"/>
          <w:i w:val="false"/>
          <w:color w:val="000000"/>
          <w:sz w:val="28"/>
        </w:rPr>
        <w:t>
      фамилия, имя, отчество (при его наличии)</w:t>
      </w:r>
    </w:p>
    <w:bookmarkEnd w:id="1916"/>
    <w:bookmarkStart w:name="z2134" w:id="1917"/>
    <w:p>
      <w:pPr>
        <w:spacing w:after="0"/>
        <w:ind w:left="0"/>
        <w:jc w:val="both"/>
      </w:pPr>
      <w:r>
        <w:rPr>
          <w:rFonts w:ascii="Times New Roman"/>
          <w:b w:val="false"/>
          <w:i w:val="false"/>
          <w:color w:val="000000"/>
          <w:sz w:val="28"/>
        </w:rPr>
        <w:t>
      Место для печати (при его наличии)</w:t>
      </w:r>
    </w:p>
    <w:bookmarkEnd w:id="1917"/>
    <w:bookmarkStart w:name="z2135" w:id="191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(сферы) о результатах мониторинга</w:t>
            </w:r>
            <w:r>
              <w:br/>
            </w:r>
            <w:r>
              <w:rPr>
                <w:rFonts w:ascii="Times New Roman"/>
                <w:b w:val="false"/>
                <w:i w:val="false"/>
                <w:color w:val="000000"/>
                <w:sz w:val="20"/>
              </w:rPr>
              <w:t>затрат на развитие"</w:t>
            </w:r>
          </w:p>
        </w:tc>
      </w:tr>
    </w:tbl>
    <w:bookmarkStart w:name="z2137" w:id="19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затрат на развитие" (68-ППТОХ, в год формирование объемов трансферов общего характера)</w:t>
      </w:r>
    </w:p>
    <w:bookmarkEnd w:id="1919"/>
    <w:bookmarkStart w:name="z2138" w:id="1920"/>
    <w:p>
      <w:pPr>
        <w:spacing w:after="0"/>
        <w:ind w:left="0"/>
        <w:jc w:val="left"/>
      </w:pPr>
      <w:r>
        <w:rPr>
          <w:rFonts w:ascii="Times New Roman"/>
          <w:b/>
          <w:i w:val="false"/>
          <w:color w:val="000000"/>
        </w:rPr>
        <w:t xml:space="preserve"> Глава 1. Общие положения.</w:t>
      </w:r>
    </w:p>
    <w:bookmarkEnd w:id="1920"/>
    <w:bookmarkStart w:name="z2139" w:id="19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затрат на развитие" (далее – Форма).</w:t>
      </w:r>
    </w:p>
    <w:bookmarkEnd w:id="1921"/>
    <w:bookmarkStart w:name="z2140" w:id="192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922"/>
    <w:bookmarkStart w:name="z2141" w:id="192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23"/>
    <w:bookmarkStart w:name="z2142" w:id="1924"/>
    <w:p>
      <w:pPr>
        <w:spacing w:after="0"/>
        <w:ind w:left="0"/>
        <w:jc w:val="left"/>
      </w:pPr>
      <w:r>
        <w:rPr>
          <w:rFonts w:ascii="Times New Roman"/>
          <w:b/>
          <w:i w:val="false"/>
          <w:color w:val="000000"/>
        </w:rPr>
        <w:t xml:space="preserve"> Глава 2. Пояснение по заполнению Формы</w:t>
      </w:r>
    </w:p>
    <w:bookmarkEnd w:id="1924"/>
    <w:bookmarkStart w:name="z2143" w:id="192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925"/>
    <w:bookmarkStart w:name="z2144" w:id="1926"/>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1926"/>
    <w:bookmarkStart w:name="z2145" w:id="1927"/>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927"/>
    <w:bookmarkStart w:name="z2146" w:id="1928"/>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соответствующего маслихата;</w:t>
      </w:r>
    </w:p>
    <w:bookmarkEnd w:id="1928"/>
    <w:bookmarkStart w:name="z2147" w:id="1929"/>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направлению;</w:t>
      </w:r>
    </w:p>
    <w:bookmarkEnd w:id="1929"/>
    <w:bookmarkStart w:name="z2148" w:id="1930"/>
    <w:p>
      <w:pPr>
        <w:spacing w:after="0"/>
        <w:ind w:left="0"/>
        <w:jc w:val="both"/>
      </w:pPr>
      <w:r>
        <w:rPr>
          <w:rFonts w:ascii="Times New Roman"/>
          <w:b w:val="false"/>
          <w:i w:val="false"/>
          <w:color w:val="000000"/>
          <w:sz w:val="28"/>
        </w:rPr>
        <w:t>
      9. в графе 8 указывается сумма выделенных средств из местного бюджета и реализуемое за счет трансфертов из республиканского бюджет по итогам года;</w:t>
      </w:r>
    </w:p>
    <w:bookmarkEnd w:id="1930"/>
    <w:bookmarkStart w:name="z2149" w:id="1931"/>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1931"/>
    <w:bookmarkStart w:name="z2150" w:id="1932"/>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1932"/>
    <w:bookmarkStart w:name="z2151" w:id="1933"/>
    <w:p>
      <w:pPr>
        <w:spacing w:after="0"/>
        <w:ind w:left="0"/>
        <w:jc w:val="both"/>
      </w:pPr>
      <w:r>
        <w:rPr>
          <w:rFonts w:ascii="Times New Roman"/>
          <w:b w:val="false"/>
          <w:i w:val="false"/>
          <w:color w:val="000000"/>
          <w:sz w:val="28"/>
        </w:rPr>
        <w:t>
      12. в графе 11 указывается сумма неисполнения по итогам года;</w:t>
      </w:r>
    </w:p>
    <w:bookmarkEnd w:id="1933"/>
    <w:bookmarkStart w:name="z2152" w:id="1934"/>
    <w:p>
      <w:pPr>
        <w:spacing w:after="0"/>
        <w:ind w:left="0"/>
        <w:jc w:val="both"/>
      </w:pPr>
      <w:r>
        <w:rPr>
          <w:rFonts w:ascii="Times New Roman"/>
          <w:b w:val="false"/>
          <w:i w:val="false"/>
          <w:color w:val="000000"/>
          <w:sz w:val="28"/>
        </w:rPr>
        <w:t>
      13. в графе 12 указывается общая сумма экономии бюджетных средств по итогам года;</w:t>
      </w:r>
    </w:p>
    <w:bookmarkEnd w:id="1934"/>
    <w:bookmarkStart w:name="z2153" w:id="1935"/>
    <w:p>
      <w:pPr>
        <w:spacing w:after="0"/>
        <w:ind w:left="0"/>
        <w:jc w:val="both"/>
      </w:pPr>
      <w:r>
        <w:rPr>
          <w:rFonts w:ascii="Times New Roman"/>
          <w:b w:val="false"/>
          <w:i w:val="false"/>
          <w:color w:val="000000"/>
          <w:sz w:val="28"/>
        </w:rPr>
        <w:t>
      14. в графе 13-14 указывается сумма экономии по результатам государственных закупок и прочая экономия по итогам года;</w:t>
      </w:r>
    </w:p>
    <w:bookmarkEnd w:id="1935"/>
    <w:bookmarkStart w:name="z2154" w:id="1936"/>
    <w:p>
      <w:pPr>
        <w:spacing w:after="0"/>
        <w:ind w:left="0"/>
        <w:jc w:val="both"/>
      </w:pPr>
      <w:r>
        <w:rPr>
          <w:rFonts w:ascii="Times New Roman"/>
          <w:b w:val="false"/>
          <w:i w:val="false"/>
          <w:color w:val="000000"/>
          <w:sz w:val="28"/>
        </w:rPr>
        <w:t>
      15. в графе 15 указывается общий объем неосвоения бюджетных средств по итогам года;</w:t>
      </w:r>
    </w:p>
    <w:bookmarkEnd w:id="1936"/>
    <w:bookmarkStart w:name="z2155" w:id="1937"/>
    <w:p>
      <w:pPr>
        <w:spacing w:after="0"/>
        <w:ind w:left="0"/>
        <w:jc w:val="both"/>
      </w:pPr>
      <w:r>
        <w:rPr>
          <w:rFonts w:ascii="Times New Roman"/>
          <w:b w:val="false"/>
          <w:i w:val="false"/>
          <w:color w:val="000000"/>
          <w:sz w:val="28"/>
        </w:rPr>
        <w:t>
      16. в графах 16-18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1937"/>
    <w:bookmarkStart w:name="z2156" w:id="193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1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приказу</w:t>
            </w:r>
            <w:r>
              <w:br/>
            </w:r>
            <w:r>
              <w:rPr>
                <w:rFonts w:ascii="Times New Roman"/>
                <w:b w:val="false"/>
                <w:i w:val="false"/>
                <w:color w:val="000000"/>
                <w:sz w:val="20"/>
              </w:rPr>
              <w:t>Приложение 69</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58" w:id="1939"/>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1939"/>
    <w:bookmarkStart w:name="z2159" w:id="19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40"/>
    <w:bookmarkStart w:name="z2160" w:id="1941"/>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1941"/>
    <w:bookmarkStart w:name="z2161" w:id="19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69-ППТОХ</w:t>
      </w:r>
    </w:p>
    <w:bookmarkEnd w:id="1942"/>
    <w:bookmarkStart w:name="z2162" w:id="1943"/>
    <w:p>
      <w:pPr>
        <w:spacing w:after="0"/>
        <w:ind w:left="0"/>
        <w:jc w:val="both"/>
      </w:pPr>
      <w:r>
        <w:rPr>
          <w:rFonts w:ascii="Times New Roman"/>
          <w:b w:val="false"/>
          <w:i w:val="false"/>
          <w:color w:val="000000"/>
          <w:sz w:val="28"/>
        </w:rPr>
        <w:t>
      Периодичность – ежеквартальная, годовая</w:t>
      </w:r>
    </w:p>
    <w:bookmarkEnd w:id="1943"/>
    <w:bookmarkStart w:name="z2163" w:id="1944"/>
    <w:p>
      <w:pPr>
        <w:spacing w:after="0"/>
        <w:ind w:left="0"/>
        <w:jc w:val="both"/>
      </w:pPr>
      <w:r>
        <w:rPr>
          <w:rFonts w:ascii="Times New Roman"/>
          <w:b w:val="false"/>
          <w:i w:val="false"/>
          <w:color w:val="000000"/>
          <w:sz w:val="28"/>
        </w:rPr>
        <w:t>
      Отчетный период на ________ месяц 20__ года.</w:t>
      </w:r>
    </w:p>
    <w:bookmarkEnd w:id="1944"/>
    <w:bookmarkStart w:name="z2164" w:id="1945"/>
    <w:p>
      <w:pPr>
        <w:spacing w:after="0"/>
        <w:ind w:left="0"/>
        <w:jc w:val="both"/>
      </w:pPr>
      <w:r>
        <w:rPr>
          <w:rFonts w:ascii="Times New Roman"/>
          <w:b w:val="false"/>
          <w:i w:val="false"/>
          <w:color w:val="000000"/>
          <w:sz w:val="28"/>
        </w:rPr>
        <w:t>
      Круг представляющих лиц: аппараты акимов городов районного значения, сел, поселков, сельских округов</w:t>
      </w:r>
    </w:p>
    <w:bookmarkEnd w:id="1945"/>
    <w:bookmarkStart w:name="z2165" w:id="1946"/>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1946"/>
    <w:bookmarkStart w:name="z2166" w:id="194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47"/>
    <w:bookmarkStart w:name="z2167" w:id="1948"/>
    <w:p>
      <w:pPr>
        <w:spacing w:after="0"/>
        <w:ind w:left="0"/>
        <w:jc w:val="both"/>
      </w:pPr>
      <w:r>
        <w:rPr>
          <w:rFonts w:ascii="Times New Roman"/>
          <w:b w:val="false"/>
          <w:i w:val="false"/>
          <w:color w:val="000000"/>
          <w:sz w:val="28"/>
        </w:rPr>
        <w:t xml:space="preserve">
      </w:t>
      </w:r>
    </w:p>
    <w:bookmarkEnd w:id="194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8" w:id="1949"/>
    <w:p>
      <w:pPr>
        <w:spacing w:after="0"/>
        <w:ind w:left="0"/>
        <w:jc w:val="both"/>
      </w:pPr>
      <w:r>
        <w:rPr>
          <w:rFonts w:ascii="Times New Roman"/>
          <w:b w:val="false"/>
          <w:i w:val="false"/>
          <w:color w:val="000000"/>
          <w:sz w:val="28"/>
        </w:rPr>
        <w:t>
      Метод сбора - в электронном виде.</w:t>
      </w:r>
    </w:p>
    <w:bookmarkEnd w:id="1949"/>
    <w:bookmarkStart w:name="z2169" w:id="1950"/>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1950"/>
    <w:bookmarkStart w:name="z2170" w:id="1951"/>
    <w:p>
      <w:pPr>
        <w:spacing w:after="0"/>
        <w:ind w:left="0"/>
        <w:jc w:val="both"/>
      </w:pPr>
      <w:r>
        <w:rPr>
          <w:rFonts w:ascii="Times New Roman"/>
          <w:b w:val="false"/>
          <w:i w:val="false"/>
          <w:color w:val="000000"/>
          <w:sz w:val="28"/>
        </w:rPr>
        <w:t>
      Единица измерения: тысяч теңге</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952"/>
          <w:p>
            <w:pPr>
              <w:spacing w:after="20"/>
              <w:ind w:left="20"/>
              <w:jc w:val="both"/>
            </w:pPr>
            <w:r>
              <w:rPr>
                <w:rFonts w:ascii="Times New Roman"/>
                <w:b w:val="false"/>
                <w:i w:val="false"/>
                <w:color w:val="000000"/>
                <w:sz w:val="20"/>
              </w:rPr>
              <w:t>
Код</w:t>
            </w:r>
          </w:p>
          <w:bookmarkEnd w:id="1952"/>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953"/>
          <w:p>
            <w:pPr>
              <w:spacing w:after="20"/>
              <w:ind w:left="20"/>
              <w:jc w:val="both"/>
            </w:pPr>
            <w:r>
              <w:rPr>
                <w:rFonts w:ascii="Times New Roman"/>
                <w:b w:val="false"/>
                <w:i w:val="false"/>
                <w:color w:val="000000"/>
                <w:sz w:val="20"/>
              </w:rPr>
              <w:t>
Скорректированный бюджет</w:t>
            </w:r>
          </w:p>
          <w:bookmarkEnd w:id="1953"/>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73" w:id="1954"/>
    <w:p>
      <w:pPr>
        <w:spacing w:after="0"/>
        <w:ind w:left="0"/>
        <w:jc w:val="both"/>
      </w:pPr>
      <w:r>
        <w:rPr>
          <w:rFonts w:ascii="Times New Roman"/>
          <w:b w:val="false"/>
          <w:i w:val="false"/>
          <w:color w:val="000000"/>
          <w:sz w:val="28"/>
        </w:rPr>
        <w:t>
      продолжение таблицы</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955"/>
          <w:p>
            <w:pPr>
              <w:spacing w:after="20"/>
              <w:ind w:left="20"/>
              <w:jc w:val="both"/>
            </w:pPr>
            <w:r>
              <w:rPr>
                <w:rFonts w:ascii="Times New Roman"/>
                <w:b w:val="false"/>
                <w:i w:val="false"/>
                <w:color w:val="000000"/>
                <w:sz w:val="20"/>
              </w:rPr>
              <w:t>
%</w:t>
            </w:r>
          </w:p>
          <w:bookmarkEnd w:id="1955"/>
          <w:p>
            <w:pPr>
              <w:spacing w:after="20"/>
              <w:ind w:left="20"/>
              <w:jc w:val="both"/>
            </w:pPr>
            <w:r>
              <w:rPr>
                <w:rFonts w:ascii="Times New Roman"/>
                <w:b w:val="false"/>
                <w:i w:val="false"/>
                <w:color w:val="000000"/>
                <w:sz w:val="20"/>
              </w:rPr>
              <w:t>
исполнение за отчетный период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в том числе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175" w:id="1956"/>
    <w:p>
      <w:pPr>
        <w:spacing w:after="0"/>
        <w:ind w:left="0"/>
        <w:jc w:val="both"/>
      </w:pPr>
      <w:r>
        <w:rPr>
          <w:rFonts w:ascii="Times New Roman"/>
          <w:b w:val="false"/>
          <w:i w:val="false"/>
          <w:color w:val="000000"/>
          <w:sz w:val="28"/>
        </w:rPr>
        <w:t>
      Телефоны______________________________________________</w:t>
      </w:r>
    </w:p>
    <w:bookmarkEnd w:id="1956"/>
    <w:bookmarkStart w:name="z2176" w:id="1957"/>
    <w:p>
      <w:pPr>
        <w:spacing w:after="0"/>
        <w:ind w:left="0"/>
        <w:jc w:val="both"/>
      </w:pPr>
      <w:r>
        <w:rPr>
          <w:rFonts w:ascii="Times New Roman"/>
          <w:b w:val="false"/>
          <w:i w:val="false"/>
          <w:color w:val="000000"/>
          <w:sz w:val="28"/>
        </w:rPr>
        <w:t>
      Адрес электронной почты ________________________________</w:t>
      </w:r>
    </w:p>
    <w:bookmarkEnd w:id="1957"/>
    <w:bookmarkStart w:name="z2177" w:id="1958"/>
    <w:p>
      <w:pPr>
        <w:spacing w:after="0"/>
        <w:ind w:left="0"/>
        <w:jc w:val="both"/>
      </w:pPr>
      <w:r>
        <w:rPr>
          <w:rFonts w:ascii="Times New Roman"/>
          <w:b w:val="false"/>
          <w:i w:val="false"/>
          <w:color w:val="000000"/>
          <w:sz w:val="28"/>
        </w:rPr>
        <w:t>
      Исполнитель ___________________________ подпись ________</w:t>
      </w:r>
    </w:p>
    <w:bookmarkEnd w:id="1958"/>
    <w:bookmarkStart w:name="z2178" w:id="1959"/>
    <w:p>
      <w:pPr>
        <w:spacing w:after="0"/>
        <w:ind w:left="0"/>
        <w:jc w:val="both"/>
      </w:pPr>
      <w:r>
        <w:rPr>
          <w:rFonts w:ascii="Times New Roman"/>
          <w:b w:val="false"/>
          <w:i w:val="false"/>
          <w:color w:val="000000"/>
          <w:sz w:val="28"/>
        </w:rPr>
        <w:t xml:space="preserve">
      фамилия, имя, отчество (при его наличии) </w:t>
      </w:r>
    </w:p>
    <w:bookmarkEnd w:id="1959"/>
    <w:bookmarkStart w:name="z2179" w:id="1960"/>
    <w:p>
      <w:pPr>
        <w:spacing w:after="0"/>
        <w:ind w:left="0"/>
        <w:jc w:val="both"/>
      </w:pPr>
      <w:r>
        <w:rPr>
          <w:rFonts w:ascii="Times New Roman"/>
          <w:b w:val="false"/>
          <w:i w:val="false"/>
          <w:color w:val="000000"/>
          <w:sz w:val="28"/>
        </w:rPr>
        <w:t>
      Руководитель или лицо, исполняющее его обязанности</w:t>
      </w:r>
    </w:p>
    <w:bookmarkEnd w:id="1960"/>
    <w:bookmarkStart w:name="z2180" w:id="1961"/>
    <w:p>
      <w:pPr>
        <w:spacing w:after="0"/>
        <w:ind w:left="0"/>
        <w:jc w:val="both"/>
      </w:pPr>
      <w:r>
        <w:rPr>
          <w:rFonts w:ascii="Times New Roman"/>
          <w:b w:val="false"/>
          <w:i w:val="false"/>
          <w:color w:val="000000"/>
          <w:sz w:val="28"/>
        </w:rPr>
        <w:t>
      ________________________________________ подпись _______</w:t>
      </w:r>
    </w:p>
    <w:bookmarkEnd w:id="1961"/>
    <w:bookmarkStart w:name="z2181" w:id="1962"/>
    <w:p>
      <w:pPr>
        <w:spacing w:after="0"/>
        <w:ind w:left="0"/>
        <w:jc w:val="both"/>
      </w:pPr>
      <w:r>
        <w:rPr>
          <w:rFonts w:ascii="Times New Roman"/>
          <w:b w:val="false"/>
          <w:i w:val="false"/>
          <w:color w:val="000000"/>
          <w:sz w:val="28"/>
        </w:rPr>
        <w:t>
      фамилия, имя, отчество (при его наличии)</w:t>
      </w:r>
    </w:p>
    <w:bookmarkEnd w:id="1962"/>
    <w:bookmarkStart w:name="z2182" w:id="1963"/>
    <w:p>
      <w:pPr>
        <w:spacing w:after="0"/>
        <w:ind w:left="0"/>
        <w:jc w:val="both"/>
      </w:pPr>
      <w:r>
        <w:rPr>
          <w:rFonts w:ascii="Times New Roman"/>
          <w:b w:val="false"/>
          <w:i w:val="false"/>
          <w:color w:val="000000"/>
          <w:sz w:val="28"/>
        </w:rPr>
        <w:t>
      Место для печати (при его наличии)</w:t>
      </w:r>
    </w:p>
    <w:bookmarkEnd w:id="1963"/>
    <w:bookmarkStart w:name="z2183" w:id="196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аппаратов акимов городов</w:t>
            </w:r>
            <w:r>
              <w:br/>
            </w:r>
            <w:r>
              <w:rPr>
                <w:rFonts w:ascii="Times New Roman"/>
                <w:b w:val="false"/>
                <w:i w:val="false"/>
                <w:color w:val="000000"/>
                <w:sz w:val="20"/>
              </w:rPr>
              <w:t>районного значения, сел, поселков,</w:t>
            </w:r>
            <w:r>
              <w:br/>
            </w:r>
            <w:r>
              <w:rPr>
                <w:rFonts w:ascii="Times New Roman"/>
                <w:b w:val="false"/>
                <w:i w:val="false"/>
                <w:color w:val="000000"/>
                <w:sz w:val="20"/>
              </w:rPr>
              <w:t>сельских округов о результатах</w:t>
            </w:r>
            <w:r>
              <w:br/>
            </w:r>
            <w:r>
              <w:rPr>
                <w:rFonts w:ascii="Times New Roman"/>
                <w:b w:val="false"/>
                <w:i w:val="false"/>
                <w:color w:val="000000"/>
                <w:sz w:val="20"/>
              </w:rPr>
              <w:t>мониторинга 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2185" w:id="19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(69-ППТОХ, в год формирование объемов трансферов общего характера)</w:t>
      </w:r>
    </w:p>
    <w:bookmarkEnd w:id="1965"/>
    <w:bookmarkStart w:name="z2186" w:id="1966"/>
    <w:p>
      <w:pPr>
        <w:spacing w:after="0"/>
        <w:ind w:left="0"/>
        <w:jc w:val="left"/>
      </w:pPr>
      <w:r>
        <w:rPr>
          <w:rFonts w:ascii="Times New Roman"/>
          <w:b/>
          <w:i w:val="false"/>
          <w:color w:val="000000"/>
        </w:rPr>
        <w:t xml:space="preserve"> Глава 1. Общие положения.</w:t>
      </w:r>
    </w:p>
    <w:bookmarkEnd w:id="1966"/>
    <w:bookmarkStart w:name="z2187" w:id="19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1967"/>
    <w:bookmarkStart w:name="z2188" w:id="1968"/>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1968"/>
    <w:bookmarkStart w:name="z2189" w:id="196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69"/>
    <w:bookmarkStart w:name="z2190" w:id="1970"/>
    <w:p>
      <w:pPr>
        <w:spacing w:after="0"/>
        <w:ind w:left="0"/>
        <w:jc w:val="left"/>
      </w:pPr>
      <w:r>
        <w:rPr>
          <w:rFonts w:ascii="Times New Roman"/>
          <w:b/>
          <w:i w:val="false"/>
          <w:color w:val="000000"/>
        </w:rPr>
        <w:t xml:space="preserve"> Глава 2. Пояснение по заполнению Формы</w:t>
      </w:r>
    </w:p>
    <w:bookmarkEnd w:id="1970"/>
    <w:bookmarkStart w:name="z2191" w:id="1971"/>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971"/>
    <w:bookmarkStart w:name="z2192" w:id="1972"/>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1972"/>
    <w:bookmarkStart w:name="z2193" w:id="1973"/>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1973"/>
    <w:bookmarkStart w:name="z2194" w:id="1974"/>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1974"/>
    <w:bookmarkStart w:name="z2195" w:id="1975"/>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1975"/>
    <w:bookmarkStart w:name="z2196" w:id="1976"/>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1976"/>
    <w:bookmarkStart w:name="z2197" w:id="1977"/>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1977"/>
    <w:bookmarkStart w:name="z2198" w:id="1978"/>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1978"/>
    <w:bookmarkStart w:name="z2199" w:id="1979"/>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1979"/>
    <w:bookmarkStart w:name="z2200" w:id="1980"/>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1980"/>
    <w:bookmarkStart w:name="z2201" w:id="1981"/>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1981"/>
    <w:bookmarkStart w:name="z2202" w:id="1982"/>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1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Приложение 70</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04" w:id="1983"/>
    <w:p>
      <w:pPr>
        <w:spacing w:after="0"/>
        <w:ind w:left="0"/>
        <w:jc w:val="both"/>
      </w:pPr>
      <w:r>
        <w:rPr>
          <w:rFonts w:ascii="Times New Roman"/>
          <w:b w:val="false"/>
          <w:i w:val="false"/>
          <w:color w:val="000000"/>
          <w:sz w:val="28"/>
        </w:rPr>
        <w:t>
      Представляется: в местные уполномоченные орган по исполнению бюджета района (города областного значения)</w:t>
      </w:r>
    </w:p>
    <w:bookmarkEnd w:id="1983"/>
    <w:bookmarkStart w:name="z2205" w:id="19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84"/>
    <w:bookmarkStart w:name="z2206" w:id="1985"/>
    <w:p>
      <w:pPr>
        <w:spacing w:after="0"/>
        <w:ind w:left="0"/>
        <w:jc w:val="both"/>
      </w:pPr>
      <w:r>
        <w:rPr>
          <w:rFonts w:ascii="Times New Roman"/>
          <w:b w:val="false"/>
          <w:i w:val="false"/>
          <w:color w:val="000000"/>
          <w:sz w:val="28"/>
        </w:rPr>
        <w:t>
      Наименование административной формы: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1985"/>
    <w:bookmarkStart w:name="z2207" w:id="19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70-ППТОХ</w:t>
      </w:r>
    </w:p>
    <w:bookmarkEnd w:id="1986"/>
    <w:bookmarkStart w:name="z2208" w:id="1987"/>
    <w:p>
      <w:pPr>
        <w:spacing w:after="0"/>
        <w:ind w:left="0"/>
        <w:jc w:val="both"/>
      </w:pPr>
      <w:r>
        <w:rPr>
          <w:rFonts w:ascii="Times New Roman"/>
          <w:b w:val="false"/>
          <w:i w:val="false"/>
          <w:color w:val="000000"/>
          <w:sz w:val="28"/>
        </w:rPr>
        <w:t>
      Периодичность – ежеквартальная, годовая</w:t>
      </w:r>
    </w:p>
    <w:bookmarkEnd w:id="1987"/>
    <w:bookmarkStart w:name="z2209" w:id="1988"/>
    <w:p>
      <w:pPr>
        <w:spacing w:after="0"/>
        <w:ind w:left="0"/>
        <w:jc w:val="both"/>
      </w:pPr>
      <w:r>
        <w:rPr>
          <w:rFonts w:ascii="Times New Roman"/>
          <w:b w:val="false"/>
          <w:i w:val="false"/>
          <w:color w:val="000000"/>
          <w:sz w:val="28"/>
        </w:rPr>
        <w:t>
      Отчетный период на ________ месяц 20__ года.</w:t>
      </w:r>
    </w:p>
    <w:bookmarkEnd w:id="1988"/>
    <w:bookmarkStart w:name="z2210" w:id="1989"/>
    <w:p>
      <w:pPr>
        <w:spacing w:after="0"/>
        <w:ind w:left="0"/>
        <w:jc w:val="both"/>
      </w:pPr>
      <w:r>
        <w:rPr>
          <w:rFonts w:ascii="Times New Roman"/>
          <w:b w:val="false"/>
          <w:i w:val="false"/>
          <w:color w:val="000000"/>
          <w:sz w:val="28"/>
        </w:rPr>
        <w:t>
      Круг представляющих лиц: местные отраслевые государственные органы района (города областного значения)</w:t>
      </w:r>
    </w:p>
    <w:bookmarkEnd w:id="1989"/>
    <w:bookmarkStart w:name="z2211" w:id="1990"/>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1990"/>
    <w:bookmarkStart w:name="z2212" w:id="199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91"/>
    <w:bookmarkStart w:name="z2213"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4" w:id="1993"/>
    <w:p>
      <w:pPr>
        <w:spacing w:after="0"/>
        <w:ind w:left="0"/>
        <w:jc w:val="both"/>
      </w:pPr>
      <w:r>
        <w:rPr>
          <w:rFonts w:ascii="Times New Roman"/>
          <w:b w:val="false"/>
          <w:i w:val="false"/>
          <w:color w:val="000000"/>
          <w:sz w:val="28"/>
        </w:rPr>
        <w:t>
      Метод сбора - в электронном виде.</w:t>
      </w:r>
    </w:p>
    <w:bookmarkEnd w:id="1993"/>
    <w:bookmarkStart w:name="z2215" w:id="1994"/>
    <w:p>
      <w:pPr>
        <w:spacing w:after="0"/>
        <w:ind w:left="0"/>
        <w:jc w:val="left"/>
      </w:pPr>
      <w:r>
        <w:rPr>
          <w:rFonts w:ascii="Times New Roman"/>
          <w:b/>
          <w:i w:val="false"/>
          <w:color w:val="000000"/>
        </w:rPr>
        <w:t xml:space="preserve">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1994"/>
    <w:bookmarkStart w:name="z2216" w:id="1995"/>
    <w:p>
      <w:pPr>
        <w:spacing w:after="0"/>
        <w:ind w:left="0"/>
        <w:jc w:val="both"/>
      </w:pPr>
      <w:r>
        <w:rPr>
          <w:rFonts w:ascii="Times New Roman"/>
          <w:b w:val="false"/>
          <w:i w:val="false"/>
          <w:color w:val="000000"/>
          <w:sz w:val="28"/>
        </w:rPr>
        <w:t>
      Единица измерения: тысяч теңге</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996"/>
          <w:p>
            <w:pPr>
              <w:spacing w:after="20"/>
              <w:ind w:left="20"/>
              <w:jc w:val="both"/>
            </w:pPr>
            <w:r>
              <w:rPr>
                <w:rFonts w:ascii="Times New Roman"/>
                <w:b w:val="false"/>
                <w:i w:val="false"/>
                <w:color w:val="000000"/>
                <w:sz w:val="20"/>
              </w:rPr>
              <w:t>
Скорректированный бюджет</w:t>
            </w:r>
          </w:p>
          <w:bookmarkEnd w:id="1996"/>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18" w:id="1997"/>
    <w:p>
      <w:pPr>
        <w:spacing w:after="0"/>
        <w:ind w:left="0"/>
        <w:jc w:val="both"/>
      </w:pPr>
      <w:r>
        <w:rPr>
          <w:rFonts w:ascii="Times New Roman"/>
          <w:b w:val="false"/>
          <w:i w:val="false"/>
          <w:color w:val="000000"/>
          <w:sz w:val="28"/>
        </w:rPr>
        <w:t>
      продолжение таблицы</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998"/>
          <w:p>
            <w:pPr>
              <w:spacing w:after="20"/>
              <w:ind w:left="20"/>
              <w:jc w:val="both"/>
            </w:pPr>
            <w:r>
              <w:rPr>
                <w:rFonts w:ascii="Times New Roman"/>
                <w:b w:val="false"/>
                <w:i w:val="false"/>
                <w:color w:val="000000"/>
                <w:sz w:val="20"/>
              </w:rPr>
              <w:t>
%</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999"/>
          <w:p>
            <w:pPr>
              <w:spacing w:after="20"/>
              <w:ind w:left="20"/>
              <w:jc w:val="both"/>
            </w:pPr>
            <w:r>
              <w:rPr>
                <w:rFonts w:ascii="Times New Roman"/>
                <w:b w:val="false"/>
                <w:i w:val="false"/>
                <w:color w:val="000000"/>
                <w:sz w:val="20"/>
              </w:rPr>
              <w:t>
Неосвоение за отчетный период, в том числе</w:t>
            </w:r>
          </w:p>
          <w:bookmarkEnd w:id="1999"/>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222" w:id="2000"/>
    <w:p>
      <w:pPr>
        <w:spacing w:after="0"/>
        <w:ind w:left="0"/>
        <w:jc w:val="both"/>
      </w:pPr>
      <w:r>
        <w:rPr>
          <w:rFonts w:ascii="Times New Roman"/>
          <w:b w:val="false"/>
          <w:i w:val="false"/>
          <w:color w:val="000000"/>
          <w:sz w:val="28"/>
        </w:rPr>
        <w:t>
      Телефоны______________________________________________</w:t>
      </w:r>
    </w:p>
    <w:bookmarkEnd w:id="2000"/>
    <w:bookmarkStart w:name="z2223" w:id="2001"/>
    <w:p>
      <w:pPr>
        <w:spacing w:after="0"/>
        <w:ind w:left="0"/>
        <w:jc w:val="both"/>
      </w:pPr>
      <w:r>
        <w:rPr>
          <w:rFonts w:ascii="Times New Roman"/>
          <w:b w:val="false"/>
          <w:i w:val="false"/>
          <w:color w:val="000000"/>
          <w:sz w:val="28"/>
        </w:rPr>
        <w:t>
      Адрес электронной почты ________________________________</w:t>
      </w:r>
    </w:p>
    <w:bookmarkEnd w:id="2001"/>
    <w:bookmarkStart w:name="z2224" w:id="2002"/>
    <w:p>
      <w:pPr>
        <w:spacing w:after="0"/>
        <w:ind w:left="0"/>
        <w:jc w:val="both"/>
      </w:pPr>
      <w:r>
        <w:rPr>
          <w:rFonts w:ascii="Times New Roman"/>
          <w:b w:val="false"/>
          <w:i w:val="false"/>
          <w:color w:val="000000"/>
          <w:sz w:val="28"/>
        </w:rPr>
        <w:t>
      Исполнитель ___________________________ подпись ________</w:t>
      </w:r>
    </w:p>
    <w:bookmarkEnd w:id="2002"/>
    <w:bookmarkStart w:name="z2225" w:id="2003"/>
    <w:p>
      <w:pPr>
        <w:spacing w:after="0"/>
        <w:ind w:left="0"/>
        <w:jc w:val="both"/>
      </w:pPr>
      <w:r>
        <w:rPr>
          <w:rFonts w:ascii="Times New Roman"/>
          <w:b w:val="false"/>
          <w:i w:val="false"/>
          <w:color w:val="000000"/>
          <w:sz w:val="28"/>
        </w:rPr>
        <w:t xml:space="preserve">
      фамилия, имя, отчество (при его наличии) </w:t>
      </w:r>
    </w:p>
    <w:bookmarkEnd w:id="2003"/>
    <w:bookmarkStart w:name="z2226" w:id="2004"/>
    <w:p>
      <w:pPr>
        <w:spacing w:after="0"/>
        <w:ind w:left="0"/>
        <w:jc w:val="both"/>
      </w:pPr>
      <w:r>
        <w:rPr>
          <w:rFonts w:ascii="Times New Roman"/>
          <w:b w:val="false"/>
          <w:i w:val="false"/>
          <w:color w:val="000000"/>
          <w:sz w:val="28"/>
        </w:rPr>
        <w:t>
      Руководитель или лицо, исполняющее его обязанности</w:t>
      </w:r>
    </w:p>
    <w:bookmarkEnd w:id="2004"/>
    <w:bookmarkStart w:name="z2227" w:id="2005"/>
    <w:p>
      <w:pPr>
        <w:spacing w:after="0"/>
        <w:ind w:left="0"/>
        <w:jc w:val="both"/>
      </w:pPr>
      <w:r>
        <w:rPr>
          <w:rFonts w:ascii="Times New Roman"/>
          <w:b w:val="false"/>
          <w:i w:val="false"/>
          <w:color w:val="000000"/>
          <w:sz w:val="28"/>
        </w:rPr>
        <w:t>
      ________________________________________ подпись _______</w:t>
      </w:r>
    </w:p>
    <w:bookmarkEnd w:id="2005"/>
    <w:bookmarkStart w:name="z2228" w:id="2006"/>
    <w:p>
      <w:pPr>
        <w:spacing w:after="0"/>
        <w:ind w:left="0"/>
        <w:jc w:val="both"/>
      </w:pPr>
      <w:r>
        <w:rPr>
          <w:rFonts w:ascii="Times New Roman"/>
          <w:b w:val="false"/>
          <w:i w:val="false"/>
          <w:color w:val="000000"/>
          <w:sz w:val="28"/>
        </w:rPr>
        <w:t>
      фамилия, имя, отчество (при его наличии)</w:t>
      </w:r>
    </w:p>
    <w:bookmarkEnd w:id="2006"/>
    <w:bookmarkStart w:name="z2229" w:id="2007"/>
    <w:p>
      <w:pPr>
        <w:spacing w:after="0"/>
        <w:ind w:left="0"/>
        <w:jc w:val="both"/>
      </w:pPr>
      <w:r>
        <w:rPr>
          <w:rFonts w:ascii="Times New Roman"/>
          <w:b w:val="false"/>
          <w:i w:val="false"/>
          <w:color w:val="000000"/>
          <w:sz w:val="28"/>
        </w:rPr>
        <w:t>
      Место для печати (при его наличии)</w:t>
      </w:r>
    </w:p>
    <w:bookmarkEnd w:id="2007"/>
    <w:bookmarkStart w:name="z2230" w:id="200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отраслевого</w:t>
            </w:r>
            <w:r>
              <w:br/>
            </w:r>
            <w:r>
              <w:rPr>
                <w:rFonts w:ascii="Times New Roman"/>
                <w:b w:val="false"/>
                <w:i w:val="false"/>
                <w:color w:val="000000"/>
                <w:sz w:val="20"/>
              </w:rPr>
              <w:t>государственного органа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2232" w:id="20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(70-ППТОХ, в год формирование объемов трансферов общего характера)</w:t>
      </w:r>
    </w:p>
    <w:bookmarkEnd w:id="2009"/>
    <w:bookmarkStart w:name="z2233" w:id="2010"/>
    <w:p>
      <w:pPr>
        <w:spacing w:after="0"/>
        <w:ind w:left="0"/>
        <w:jc w:val="left"/>
      </w:pPr>
      <w:r>
        <w:rPr>
          <w:rFonts w:ascii="Times New Roman"/>
          <w:b/>
          <w:i w:val="false"/>
          <w:color w:val="000000"/>
        </w:rPr>
        <w:t xml:space="preserve"> Глава 1. Общие положения.</w:t>
      </w:r>
    </w:p>
    <w:bookmarkEnd w:id="2010"/>
    <w:bookmarkStart w:name="z2234" w:id="20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011"/>
    <w:bookmarkStart w:name="z2235" w:id="2012"/>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012"/>
    <w:bookmarkStart w:name="z2236" w:id="201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13"/>
    <w:bookmarkStart w:name="z2237" w:id="2014"/>
    <w:p>
      <w:pPr>
        <w:spacing w:after="0"/>
        <w:ind w:left="0"/>
        <w:jc w:val="left"/>
      </w:pPr>
      <w:r>
        <w:rPr>
          <w:rFonts w:ascii="Times New Roman"/>
          <w:b/>
          <w:i w:val="false"/>
          <w:color w:val="000000"/>
        </w:rPr>
        <w:t xml:space="preserve"> Глава 2. Пояснение по заполнению Формы</w:t>
      </w:r>
    </w:p>
    <w:bookmarkEnd w:id="2014"/>
    <w:bookmarkStart w:name="z2238" w:id="201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015"/>
    <w:bookmarkStart w:name="z2239" w:id="2016"/>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016"/>
    <w:bookmarkStart w:name="z2240" w:id="2017"/>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017"/>
    <w:bookmarkStart w:name="z2241" w:id="2018"/>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018"/>
    <w:bookmarkStart w:name="z2242" w:id="2019"/>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019"/>
    <w:bookmarkStart w:name="z2243" w:id="202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020"/>
    <w:bookmarkStart w:name="z2244" w:id="2021"/>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021"/>
    <w:bookmarkStart w:name="z2245" w:id="2022"/>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022"/>
    <w:bookmarkStart w:name="z2246" w:id="2023"/>
    <w:p>
      <w:pPr>
        <w:spacing w:after="0"/>
        <w:ind w:left="0"/>
        <w:jc w:val="both"/>
      </w:pPr>
      <w:r>
        <w:rPr>
          <w:rFonts w:ascii="Times New Roman"/>
          <w:b w:val="false"/>
          <w:i w:val="false"/>
          <w:color w:val="000000"/>
          <w:sz w:val="28"/>
        </w:rPr>
        <w:t>
      12. в графе 11 указывается сумма экономии по результатам государственных закупок на отчетную дату;</w:t>
      </w:r>
    </w:p>
    <w:bookmarkEnd w:id="2023"/>
    <w:bookmarkStart w:name="z2247" w:id="2024"/>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024"/>
    <w:bookmarkStart w:name="z2248" w:id="2025"/>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025"/>
    <w:bookmarkStart w:name="z2249" w:id="2026"/>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Приложение 71</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2252" w:id="2027"/>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w:t>
      </w:r>
    </w:p>
    <w:bookmarkEnd w:id="2027"/>
    <w:bookmarkStart w:name="z2253" w:id="20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028"/>
    <w:bookmarkStart w:name="z2254" w:id="2029"/>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29"/>
    <w:bookmarkStart w:name="z2255" w:id="20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71-ППТОХ</w:t>
      </w:r>
    </w:p>
    <w:bookmarkEnd w:id="2030"/>
    <w:bookmarkStart w:name="z2256" w:id="2031"/>
    <w:p>
      <w:pPr>
        <w:spacing w:after="0"/>
        <w:ind w:left="0"/>
        <w:jc w:val="both"/>
      </w:pPr>
      <w:r>
        <w:rPr>
          <w:rFonts w:ascii="Times New Roman"/>
          <w:b w:val="false"/>
          <w:i w:val="false"/>
          <w:color w:val="000000"/>
          <w:sz w:val="28"/>
        </w:rPr>
        <w:t>
      Периодичность – ежеквартальная, годовая</w:t>
      </w:r>
    </w:p>
    <w:bookmarkEnd w:id="2031"/>
    <w:bookmarkStart w:name="z2257" w:id="2032"/>
    <w:p>
      <w:pPr>
        <w:spacing w:after="0"/>
        <w:ind w:left="0"/>
        <w:jc w:val="both"/>
      </w:pPr>
      <w:r>
        <w:rPr>
          <w:rFonts w:ascii="Times New Roman"/>
          <w:b w:val="false"/>
          <w:i w:val="false"/>
          <w:color w:val="000000"/>
          <w:sz w:val="28"/>
        </w:rPr>
        <w:t>
      Отчетный период на ________ месяц 20__ года.</w:t>
      </w:r>
    </w:p>
    <w:bookmarkEnd w:id="2032"/>
    <w:bookmarkStart w:name="z2258" w:id="2033"/>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2033"/>
    <w:bookmarkStart w:name="z2259" w:id="2034"/>
    <w:p>
      <w:pPr>
        <w:spacing w:after="0"/>
        <w:ind w:left="0"/>
        <w:jc w:val="both"/>
      </w:pPr>
      <w:r>
        <w:rPr>
          <w:rFonts w:ascii="Times New Roman"/>
          <w:b w:val="false"/>
          <w:i w:val="false"/>
          <w:color w:val="000000"/>
          <w:sz w:val="28"/>
        </w:rPr>
        <w:t>
      Срок представления: не позднее 10-го числа месяца, следующего за отчетным месяцем и не позднее 20-го января года, следующего за отчетным финансовым годом.</w:t>
      </w:r>
    </w:p>
    <w:bookmarkEnd w:id="2034"/>
    <w:bookmarkStart w:name="z2260" w:id="203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35"/>
    <w:bookmarkStart w:name="z2261" w:id="2036"/>
    <w:p>
      <w:pPr>
        <w:spacing w:after="0"/>
        <w:ind w:left="0"/>
        <w:jc w:val="both"/>
      </w:pPr>
      <w:r>
        <w:rPr>
          <w:rFonts w:ascii="Times New Roman"/>
          <w:b w:val="false"/>
          <w:i w:val="false"/>
          <w:color w:val="000000"/>
          <w:sz w:val="28"/>
        </w:rPr>
        <w:t xml:space="preserve">
      </w:t>
      </w:r>
    </w:p>
    <w:bookmarkEnd w:id="2036"/>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2" w:id="2037"/>
    <w:p>
      <w:pPr>
        <w:spacing w:after="0"/>
        <w:ind w:left="0"/>
        <w:jc w:val="both"/>
      </w:pPr>
      <w:r>
        <w:rPr>
          <w:rFonts w:ascii="Times New Roman"/>
          <w:b w:val="false"/>
          <w:i w:val="false"/>
          <w:color w:val="000000"/>
          <w:sz w:val="28"/>
        </w:rPr>
        <w:t>
      Метод сбора - в электронном виде.</w:t>
      </w:r>
    </w:p>
    <w:bookmarkEnd w:id="2037"/>
    <w:bookmarkStart w:name="z2263" w:id="2038"/>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38"/>
    <w:bookmarkStart w:name="z2264" w:id="2039"/>
    <w:p>
      <w:pPr>
        <w:spacing w:after="0"/>
        <w:ind w:left="0"/>
        <w:jc w:val="both"/>
      </w:pPr>
      <w:r>
        <w:rPr>
          <w:rFonts w:ascii="Times New Roman"/>
          <w:b w:val="false"/>
          <w:i w:val="false"/>
          <w:color w:val="000000"/>
          <w:sz w:val="28"/>
        </w:rPr>
        <w:t>
      Единица измерения: тысяч теңге</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040"/>
          <w:p>
            <w:pPr>
              <w:spacing w:after="20"/>
              <w:ind w:left="20"/>
              <w:jc w:val="both"/>
            </w:pPr>
            <w:r>
              <w:rPr>
                <w:rFonts w:ascii="Times New Roman"/>
                <w:b w:val="false"/>
                <w:i w:val="false"/>
                <w:color w:val="000000"/>
                <w:sz w:val="20"/>
              </w:rPr>
              <w:t>
Скорректированный бюджет</w:t>
            </w:r>
          </w:p>
          <w:bookmarkEnd w:id="2040"/>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66" w:id="2041"/>
    <w:p>
      <w:pPr>
        <w:spacing w:after="0"/>
        <w:ind w:left="0"/>
        <w:jc w:val="both"/>
      </w:pPr>
      <w:r>
        <w:rPr>
          <w:rFonts w:ascii="Times New Roman"/>
          <w:b w:val="false"/>
          <w:i w:val="false"/>
          <w:color w:val="000000"/>
          <w:sz w:val="28"/>
        </w:rPr>
        <w:t>
      продолжение таблицы</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042"/>
          <w:p>
            <w:pPr>
              <w:spacing w:after="20"/>
              <w:ind w:left="20"/>
              <w:jc w:val="both"/>
            </w:pPr>
            <w:r>
              <w:rPr>
                <w:rFonts w:ascii="Times New Roman"/>
                <w:b w:val="false"/>
                <w:i w:val="false"/>
                <w:color w:val="000000"/>
                <w:sz w:val="20"/>
              </w:rPr>
              <w:t>
%</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043"/>
          <w:p>
            <w:pPr>
              <w:spacing w:after="20"/>
              <w:ind w:left="20"/>
              <w:jc w:val="both"/>
            </w:pPr>
            <w:r>
              <w:rPr>
                <w:rFonts w:ascii="Times New Roman"/>
                <w:b w:val="false"/>
                <w:i w:val="false"/>
                <w:color w:val="000000"/>
                <w:sz w:val="20"/>
              </w:rPr>
              <w:t>
Неосвоение за отчетный период, в том числе</w:t>
            </w:r>
          </w:p>
          <w:bookmarkEnd w:id="2043"/>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270" w:id="2044"/>
    <w:p>
      <w:pPr>
        <w:spacing w:after="0"/>
        <w:ind w:left="0"/>
        <w:jc w:val="both"/>
      </w:pPr>
      <w:r>
        <w:rPr>
          <w:rFonts w:ascii="Times New Roman"/>
          <w:b w:val="false"/>
          <w:i w:val="false"/>
          <w:color w:val="000000"/>
          <w:sz w:val="28"/>
        </w:rPr>
        <w:t>
      Телефоны______________________________________________</w:t>
      </w:r>
    </w:p>
    <w:bookmarkEnd w:id="2044"/>
    <w:bookmarkStart w:name="z2271" w:id="2045"/>
    <w:p>
      <w:pPr>
        <w:spacing w:after="0"/>
        <w:ind w:left="0"/>
        <w:jc w:val="both"/>
      </w:pPr>
      <w:r>
        <w:rPr>
          <w:rFonts w:ascii="Times New Roman"/>
          <w:b w:val="false"/>
          <w:i w:val="false"/>
          <w:color w:val="000000"/>
          <w:sz w:val="28"/>
        </w:rPr>
        <w:t>
      Адрес электронной почты ________________________________</w:t>
      </w:r>
    </w:p>
    <w:bookmarkEnd w:id="2045"/>
    <w:bookmarkStart w:name="z2272" w:id="2046"/>
    <w:p>
      <w:pPr>
        <w:spacing w:after="0"/>
        <w:ind w:left="0"/>
        <w:jc w:val="both"/>
      </w:pPr>
      <w:r>
        <w:rPr>
          <w:rFonts w:ascii="Times New Roman"/>
          <w:b w:val="false"/>
          <w:i w:val="false"/>
          <w:color w:val="000000"/>
          <w:sz w:val="28"/>
        </w:rPr>
        <w:t>
      Исполнитель ___________________________ подпись ________</w:t>
      </w:r>
    </w:p>
    <w:bookmarkEnd w:id="2046"/>
    <w:bookmarkStart w:name="z2273" w:id="2047"/>
    <w:p>
      <w:pPr>
        <w:spacing w:after="0"/>
        <w:ind w:left="0"/>
        <w:jc w:val="both"/>
      </w:pPr>
      <w:r>
        <w:rPr>
          <w:rFonts w:ascii="Times New Roman"/>
          <w:b w:val="false"/>
          <w:i w:val="false"/>
          <w:color w:val="000000"/>
          <w:sz w:val="28"/>
        </w:rPr>
        <w:t xml:space="preserve">
      фамилия, имя, отчество (при его наличии) </w:t>
      </w:r>
    </w:p>
    <w:bookmarkEnd w:id="2047"/>
    <w:bookmarkStart w:name="z2274" w:id="2048"/>
    <w:p>
      <w:pPr>
        <w:spacing w:after="0"/>
        <w:ind w:left="0"/>
        <w:jc w:val="both"/>
      </w:pPr>
      <w:r>
        <w:rPr>
          <w:rFonts w:ascii="Times New Roman"/>
          <w:b w:val="false"/>
          <w:i w:val="false"/>
          <w:color w:val="000000"/>
          <w:sz w:val="28"/>
        </w:rPr>
        <w:t>
      Руководитель или лицо, исполняющее его обязанности</w:t>
      </w:r>
    </w:p>
    <w:bookmarkEnd w:id="2048"/>
    <w:bookmarkStart w:name="z2275" w:id="2049"/>
    <w:p>
      <w:pPr>
        <w:spacing w:after="0"/>
        <w:ind w:left="0"/>
        <w:jc w:val="both"/>
      </w:pPr>
      <w:r>
        <w:rPr>
          <w:rFonts w:ascii="Times New Roman"/>
          <w:b w:val="false"/>
          <w:i w:val="false"/>
          <w:color w:val="000000"/>
          <w:sz w:val="28"/>
        </w:rPr>
        <w:t>
      ________________________________________ подпись _______</w:t>
      </w:r>
    </w:p>
    <w:bookmarkEnd w:id="2049"/>
    <w:bookmarkStart w:name="z2276" w:id="2050"/>
    <w:p>
      <w:pPr>
        <w:spacing w:after="0"/>
        <w:ind w:left="0"/>
        <w:jc w:val="both"/>
      </w:pPr>
      <w:r>
        <w:rPr>
          <w:rFonts w:ascii="Times New Roman"/>
          <w:b w:val="false"/>
          <w:i w:val="false"/>
          <w:color w:val="000000"/>
          <w:sz w:val="28"/>
        </w:rPr>
        <w:t>
      фамилия, имя, отчество (при его наличии)</w:t>
      </w:r>
    </w:p>
    <w:bookmarkEnd w:id="2050"/>
    <w:bookmarkStart w:name="z2277" w:id="2051"/>
    <w:p>
      <w:pPr>
        <w:spacing w:after="0"/>
        <w:ind w:left="0"/>
        <w:jc w:val="both"/>
      </w:pPr>
      <w:r>
        <w:rPr>
          <w:rFonts w:ascii="Times New Roman"/>
          <w:b w:val="false"/>
          <w:i w:val="false"/>
          <w:color w:val="000000"/>
          <w:sz w:val="28"/>
        </w:rPr>
        <w:t>
      Место для печати (при его наличии)</w:t>
      </w:r>
    </w:p>
    <w:bookmarkEnd w:id="2051"/>
    <w:bookmarkStart w:name="z2278" w:id="205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уполномоченного органа</w:t>
            </w:r>
            <w:r>
              <w:br/>
            </w:r>
            <w:r>
              <w:rPr>
                <w:rFonts w:ascii="Times New Roman"/>
                <w:b w:val="false"/>
                <w:i w:val="false"/>
                <w:color w:val="000000"/>
                <w:sz w:val="20"/>
              </w:rPr>
              <w:t>по исполнению бюджета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2280" w:id="20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(71-ППТОХ, в год формирование объемов трансферов общего характера)</w:t>
      </w:r>
    </w:p>
    <w:bookmarkEnd w:id="2053"/>
    <w:bookmarkStart w:name="z2281" w:id="2054"/>
    <w:p>
      <w:pPr>
        <w:spacing w:after="0"/>
        <w:ind w:left="0"/>
        <w:jc w:val="left"/>
      </w:pPr>
      <w:r>
        <w:rPr>
          <w:rFonts w:ascii="Times New Roman"/>
          <w:b/>
          <w:i w:val="false"/>
          <w:color w:val="000000"/>
        </w:rPr>
        <w:t xml:space="preserve"> Глава 1. Общие положения.</w:t>
      </w:r>
    </w:p>
    <w:bookmarkEnd w:id="2054"/>
    <w:bookmarkStart w:name="z2282" w:id="20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055"/>
    <w:bookmarkStart w:name="z2283" w:id="2056"/>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056"/>
    <w:bookmarkStart w:name="z2284" w:id="205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57"/>
    <w:bookmarkStart w:name="z2285" w:id="2058"/>
    <w:p>
      <w:pPr>
        <w:spacing w:after="0"/>
        <w:ind w:left="0"/>
        <w:jc w:val="left"/>
      </w:pPr>
      <w:r>
        <w:rPr>
          <w:rFonts w:ascii="Times New Roman"/>
          <w:b/>
          <w:i w:val="false"/>
          <w:color w:val="000000"/>
        </w:rPr>
        <w:t xml:space="preserve"> Глава 2. Пояснение по заполнению Формы</w:t>
      </w:r>
    </w:p>
    <w:bookmarkEnd w:id="2058"/>
    <w:bookmarkStart w:name="z2286" w:id="2059"/>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059"/>
    <w:bookmarkStart w:name="z2287" w:id="2060"/>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060"/>
    <w:bookmarkStart w:name="z2288" w:id="2061"/>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061"/>
    <w:bookmarkStart w:name="z2289" w:id="2062"/>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062"/>
    <w:bookmarkStart w:name="z2290" w:id="2063"/>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063"/>
    <w:bookmarkStart w:name="z2291" w:id="2064"/>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064"/>
    <w:bookmarkStart w:name="z2292" w:id="2065"/>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065"/>
    <w:bookmarkStart w:name="z2293" w:id="2066"/>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066"/>
    <w:bookmarkStart w:name="z2294" w:id="2067"/>
    <w:p>
      <w:pPr>
        <w:spacing w:after="0"/>
        <w:ind w:left="0"/>
        <w:jc w:val="both"/>
      </w:pPr>
      <w:r>
        <w:rPr>
          <w:rFonts w:ascii="Times New Roman"/>
          <w:b w:val="false"/>
          <w:i w:val="false"/>
          <w:color w:val="000000"/>
          <w:sz w:val="28"/>
        </w:rPr>
        <w:t>
      12. в графе 11 указывается сумма экономии по результатам государственных закупок на отчетную дату;</w:t>
      </w:r>
    </w:p>
    <w:bookmarkEnd w:id="2067"/>
    <w:bookmarkStart w:name="z2295" w:id="2068"/>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068"/>
    <w:bookmarkStart w:name="z2296" w:id="2069"/>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069"/>
    <w:bookmarkStart w:name="z2297" w:id="2070"/>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Приложение 72</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99" w:id="2071"/>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2071"/>
    <w:bookmarkStart w:name="z2300" w:id="20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072"/>
    <w:bookmarkStart w:name="z2301" w:id="2073"/>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073"/>
    <w:bookmarkStart w:name="z2302" w:id="20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72-ППТОХ</w:t>
      </w:r>
    </w:p>
    <w:bookmarkEnd w:id="2074"/>
    <w:bookmarkStart w:name="z2303" w:id="2075"/>
    <w:p>
      <w:pPr>
        <w:spacing w:after="0"/>
        <w:ind w:left="0"/>
        <w:jc w:val="both"/>
      </w:pPr>
      <w:r>
        <w:rPr>
          <w:rFonts w:ascii="Times New Roman"/>
          <w:b w:val="false"/>
          <w:i w:val="false"/>
          <w:color w:val="000000"/>
          <w:sz w:val="28"/>
        </w:rPr>
        <w:t>
      Периодичность – ежеквартальная</w:t>
      </w:r>
    </w:p>
    <w:bookmarkEnd w:id="2075"/>
    <w:bookmarkStart w:name="z2304" w:id="2076"/>
    <w:p>
      <w:pPr>
        <w:spacing w:after="0"/>
        <w:ind w:left="0"/>
        <w:jc w:val="both"/>
      </w:pPr>
      <w:r>
        <w:rPr>
          <w:rFonts w:ascii="Times New Roman"/>
          <w:b w:val="false"/>
          <w:i w:val="false"/>
          <w:color w:val="000000"/>
          <w:sz w:val="28"/>
        </w:rPr>
        <w:t>
      Отчетный период на ________ месяц 20__ года.</w:t>
      </w:r>
    </w:p>
    <w:bookmarkEnd w:id="2076"/>
    <w:bookmarkStart w:name="z2305" w:id="2077"/>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2077"/>
    <w:bookmarkStart w:name="z2306" w:id="2078"/>
    <w:p>
      <w:pPr>
        <w:spacing w:after="0"/>
        <w:ind w:left="0"/>
        <w:jc w:val="both"/>
      </w:pPr>
      <w:r>
        <w:rPr>
          <w:rFonts w:ascii="Times New Roman"/>
          <w:b w:val="false"/>
          <w:i w:val="false"/>
          <w:color w:val="000000"/>
          <w:sz w:val="28"/>
        </w:rPr>
        <w:t>
      Срок представления: не позднее 15го числа месяца, следующего за отчетным месяцем.</w:t>
      </w:r>
    </w:p>
    <w:bookmarkEnd w:id="2078"/>
    <w:bookmarkStart w:name="z2307" w:id="207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79"/>
    <w:bookmarkStart w:name="z2308" w:id="2080"/>
    <w:p>
      <w:pPr>
        <w:spacing w:after="0"/>
        <w:ind w:left="0"/>
        <w:jc w:val="both"/>
      </w:pPr>
      <w:r>
        <w:rPr>
          <w:rFonts w:ascii="Times New Roman"/>
          <w:b w:val="false"/>
          <w:i w:val="false"/>
          <w:color w:val="000000"/>
          <w:sz w:val="28"/>
        </w:rPr>
        <w:t xml:space="preserve">
      </w:t>
      </w:r>
    </w:p>
    <w:bookmarkEnd w:id="2080"/>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9" w:id="2081"/>
    <w:p>
      <w:pPr>
        <w:spacing w:after="0"/>
        <w:ind w:left="0"/>
        <w:jc w:val="both"/>
      </w:pPr>
      <w:r>
        <w:rPr>
          <w:rFonts w:ascii="Times New Roman"/>
          <w:b w:val="false"/>
          <w:i w:val="false"/>
          <w:color w:val="000000"/>
          <w:sz w:val="28"/>
        </w:rPr>
        <w:t>
      Метод сбора - в электронном виде.</w:t>
      </w:r>
    </w:p>
    <w:bookmarkEnd w:id="2081"/>
    <w:bookmarkStart w:name="z2310" w:id="2082"/>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082"/>
    <w:bookmarkStart w:name="z2311" w:id="2083"/>
    <w:p>
      <w:pPr>
        <w:spacing w:after="0"/>
        <w:ind w:left="0"/>
        <w:jc w:val="both"/>
      </w:pPr>
      <w:r>
        <w:rPr>
          <w:rFonts w:ascii="Times New Roman"/>
          <w:b w:val="false"/>
          <w:i w:val="false"/>
          <w:color w:val="000000"/>
          <w:sz w:val="28"/>
        </w:rPr>
        <w:t>
      Единица измерения тысяч теңге</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084"/>
          <w:p>
            <w:pPr>
              <w:spacing w:after="20"/>
              <w:ind w:left="20"/>
              <w:jc w:val="both"/>
            </w:pPr>
            <w:r>
              <w:rPr>
                <w:rFonts w:ascii="Times New Roman"/>
                <w:b w:val="false"/>
                <w:i w:val="false"/>
                <w:color w:val="000000"/>
                <w:sz w:val="20"/>
              </w:rPr>
              <w:t>
Код</w:t>
            </w:r>
          </w:p>
          <w:bookmarkEnd w:id="2084"/>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085"/>
          <w:p>
            <w:pPr>
              <w:spacing w:after="20"/>
              <w:ind w:left="20"/>
              <w:jc w:val="both"/>
            </w:pPr>
            <w:r>
              <w:rPr>
                <w:rFonts w:ascii="Times New Roman"/>
                <w:b w:val="false"/>
                <w:i w:val="false"/>
                <w:color w:val="000000"/>
                <w:sz w:val="20"/>
              </w:rPr>
              <w:t>
Скорректированный бюджет</w:t>
            </w:r>
          </w:p>
          <w:bookmarkEnd w:id="2085"/>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14" w:id="2086"/>
    <w:p>
      <w:pPr>
        <w:spacing w:after="0"/>
        <w:ind w:left="0"/>
        <w:jc w:val="both"/>
      </w:pPr>
      <w:r>
        <w:rPr>
          <w:rFonts w:ascii="Times New Roman"/>
          <w:b w:val="false"/>
          <w:i w:val="false"/>
          <w:color w:val="000000"/>
          <w:sz w:val="28"/>
        </w:rPr>
        <w:t>
      продолжение таблицы</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087"/>
          <w:p>
            <w:pPr>
              <w:spacing w:after="20"/>
              <w:ind w:left="20"/>
              <w:jc w:val="both"/>
            </w:pPr>
            <w:r>
              <w:rPr>
                <w:rFonts w:ascii="Times New Roman"/>
                <w:b w:val="false"/>
                <w:i w:val="false"/>
                <w:color w:val="000000"/>
                <w:sz w:val="20"/>
              </w:rPr>
              <w:t>
%</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088"/>
          <w:p>
            <w:pPr>
              <w:spacing w:after="20"/>
              <w:ind w:left="20"/>
              <w:jc w:val="both"/>
            </w:pPr>
            <w:r>
              <w:rPr>
                <w:rFonts w:ascii="Times New Roman"/>
                <w:b w:val="false"/>
                <w:i w:val="false"/>
                <w:color w:val="000000"/>
                <w:sz w:val="20"/>
              </w:rPr>
              <w:t>
Неосвоение за отчетный период, в том числе</w:t>
            </w:r>
          </w:p>
          <w:bookmarkEnd w:id="2088"/>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318" w:id="2089"/>
    <w:p>
      <w:pPr>
        <w:spacing w:after="0"/>
        <w:ind w:left="0"/>
        <w:jc w:val="both"/>
      </w:pPr>
      <w:r>
        <w:rPr>
          <w:rFonts w:ascii="Times New Roman"/>
          <w:b w:val="false"/>
          <w:i w:val="false"/>
          <w:color w:val="000000"/>
          <w:sz w:val="28"/>
        </w:rPr>
        <w:t>
      Телефоны______________________________________________</w:t>
      </w:r>
    </w:p>
    <w:bookmarkEnd w:id="2089"/>
    <w:bookmarkStart w:name="z2319" w:id="2090"/>
    <w:p>
      <w:pPr>
        <w:spacing w:after="0"/>
        <w:ind w:left="0"/>
        <w:jc w:val="both"/>
      </w:pPr>
      <w:r>
        <w:rPr>
          <w:rFonts w:ascii="Times New Roman"/>
          <w:b w:val="false"/>
          <w:i w:val="false"/>
          <w:color w:val="000000"/>
          <w:sz w:val="28"/>
        </w:rPr>
        <w:t>
      Адрес электронной почты ________________________________</w:t>
      </w:r>
    </w:p>
    <w:bookmarkEnd w:id="2090"/>
    <w:bookmarkStart w:name="z2320" w:id="2091"/>
    <w:p>
      <w:pPr>
        <w:spacing w:after="0"/>
        <w:ind w:left="0"/>
        <w:jc w:val="both"/>
      </w:pPr>
      <w:r>
        <w:rPr>
          <w:rFonts w:ascii="Times New Roman"/>
          <w:b w:val="false"/>
          <w:i w:val="false"/>
          <w:color w:val="000000"/>
          <w:sz w:val="28"/>
        </w:rPr>
        <w:t>
      Исполнитель ___________________________ подпись ________</w:t>
      </w:r>
    </w:p>
    <w:bookmarkEnd w:id="2091"/>
    <w:bookmarkStart w:name="z2321" w:id="2092"/>
    <w:p>
      <w:pPr>
        <w:spacing w:after="0"/>
        <w:ind w:left="0"/>
        <w:jc w:val="both"/>
      </w:pPr>
      <w:r>
        <w:rPr>
          <w:rFonts w:ascii="Times New Roman"/>
          <w:b w:val="false"/>
          <w:i w:val="false"/>
          <w:color w:val="000000"/>
          <w:sz w:val="28"/>
        </w:rPr>
        <w:t xml:space="preserve">
      фамилия, имя, отчество (при его наличии) </w:t>
      </w:r>
    </w:p>
    <w:bookmarkEnd w:id="2092"/>
    <w:bookmarkStart w:name="z2322" w:id="2093"/>
    <w:p>
      <w:pPr>
        <w:spacing w:after="0"/>
        <w:ind w:left="0"/>
        <w:jc w:val="both"/>
      </w:pPr>
      <w:r>
        <w:rPr>
          <w:rFonts w:ascii="Times New Roman"/>
          <w:b w:val="false"/>
          <w:i w:val="false"/>
          <w:color w:val="000000"/>
          <w:sz w:val="28"/>
        </w:rPr>
        <w:t>
      Руководитель или лицо, исполняющее его обязанности</w:t>
      </w:r>
    </w:p>
    <w:bookmarkEnd w:id="2093"/>
    <w:bookmarkStart w:name="z2323" w:id="2094"/>
    <w:p>
      <w:pPr>
        <w:spacing w:after="0"/>
        <w:ind w:left="0"/>
        <w:jc w:val="both"/>
      </w:pPr>
      <w:r>
        <w:rPr>
          <w:rFonts w:ascii="Times New Roman"/>
          <w:b w:val="false"/>
          <w:i w:val="false"/>
          <w:color w:val="000000"/>
          <w:sz w:val="28"/>
        </w:rPr>
        <w:t>
      ________________________________________ подпись _______</w:t>
      </w:r>
    </w:p>
    <w:bookmarkEnd w:id="2094"/>
    <w:bookmarkStart w:name="z2324" w:id="2095"/>
    <w:p>
      <w:pPr>
        <w:spacing w:after="0"/>
        <w:ind w:left="0"/>
        <w:jc w:val="both"/>
      </w:pPr>
      <w:r>
        <w:rPr>
          <w:rFonts w:ascii="Times New Roman"/>
          <w:b w:val="false"/>
          <w:i w:val="false"/>
          <w:color w:val="000000"/>
          <w:sz w:val="28"/>
        </w:rPr>
        <w:t>
      фамилия, имя, отчество (при его наличии)</w:t>
      </w:r>
    </w:p>
    <w:bookmarkEnd w:id="2095"/>
    <w:bookmarkStart w:name="z2325" w:id="2096"/>
    <w:p>
      <w:pPr>
        <w:spacing w:after="0"/>
        <w:ind w:left="0"/>
        <w:jc w:val="both"/>
      </w:pPr>
      <w:r>
        <w:rPr>
          <w:rFonts w:ascii="Times New Roman"/>
          <w:b w:val="false"/>
          <w:i w:val="false"/>
          <w:color w:val="000000"/>
          <w:sz w:val="28"/>
        </w:rPr>
        <w:t>
      Место для печати (при его наличии)</w:t>
      </w:r>
    </w:p>
    <w:bookmarkEnd w:id="2096"/>
    <w:bookmarkStart w:name="z2326" w:id="209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местного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(сферы) 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w:t>
            </w:r>
          </w:p>
        </w:tc>
      </w:tr>
    </w:tbl>
    <w:bookmarkStart w:name="z2328" w:id="20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(72- ППТОХ, в год формирование объемов трансферов общего характера)</w:t>
      </w:r>
    </w:p>
    <w:bookmarkEnd w:id="2098"/>
    <w:bookmarkStart w:name="z2329" w:id="2099"/>
    <w:p>
      <w:pPr>
        <w:spacing w:after="0"/>
        <w:ind w:left="0"/>
        <w:jc w:val="left"/>
      </w:pPr>
      <w:r>
        <w:rPr>
          <w:rFonts w:ascii="Times New Roman"/>
          <w:b/>
          <w:i w:val="false"/>
          <w:color w:val="000000"/>
        </w:rPr>
        <w:t xml:space="preserve"> Глава 1. Общие положения.</w:t>
      </w:r>
    </w:p>
    <w:bookmarkEnd w:id="2099"/>
    <w:bookmarkStart w:name="z2330" w:id="2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(далее – Форма).</w:t>
      </w:r>
    </w:p>
    <w:bookmarkEnd w:id="2100"/>
    <w:bookmarkStart w:name="z2331" w:id="210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101"/>
    <w:bookmarkStart w:name="z2332" w:id="210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02"/>
    <w:bookmarkStart w:name="z2333" w:id="2103"/>
    <w:p>
      <w:pPr>
        <w:spacing w:after="0"/>
        <w:ind w:left="0"/>
        <w:jc w:val="left"/>
      </w:pPr>
      <w:r>
        <w:rPr>
          <w:rFonts w:ascii="Times New Roman"/>
          <w:b/>
          <w:i w:val="false"/>
          <w:color w:val="000000"/>
        </w:rPr>
        <w:t xml:space="preserve"> Глава 2. Пояснение по заполнению Формы</w:t>
      </w:r>
    </w:p>
    <w:bookmarkEnd w:id="2103"/>
    <w:bookmarkStart w:name="z2334" w:id="2104"/>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104"/>
    <w:bookmarkStart w:name="z2335" w:id="2105"/>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105"/>
    <w:bookmarkStart w:name="z2336" w:id="2106"/>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106"/>
    <w:bookmarkStart w:name="z2337" w:id="2107"/>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107"/>
    <w:bookmarkStart w:name="z2338" w:id="2108"/>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108"/>
    <w:bookmarkStart w:name="z2339" w:id="2109"/>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109"/>
    <w:bookmarkStart w:name="z2340" w:id="2110"/>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110"/>
    <w:bookmarkStart w:name="z2341" w:id="2111"/>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111"/>
    <w:bookmarkStart w:name="z2342" w:id="2112"/>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112"/>
    <w:bookmarkStart w:name="z2343" w:id="2113"/>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113"/>
    <w:bookmarkStart w:name="z2344" w:id="2114"/>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114"/>
    <w:bookmarkStart w:name="z2345" w:id="2115"/>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приказу</w:t>
            </w:r>
            <w:r>
              <w:br/>
            </w:r>
            <w:r>
              <w:rPr>
                <w:rFonts w:ascii="Times New Roman"/>
                <w:b w:val="false"/>
                <w:i w:val="false"/>
                <w:color w:val="000000"/>
                <w:sz w:val="20"/>
              </w:rPr>
              <w:t>Приложение 73</w:t>
            </w:r>
            <w:r>
              <w:br/>
            </w:r>
            <w:r>
              <w:rPr>
                <w:rFonts w:ascii="Times New Roman"/>
                <w:b w:val="false"/>
                <w:i w:val="false"/>
                <w:color w:val="000000"/>
                <w:sz w:val="20"/>
              </w:rPr>
              <w:t xml:space="preserve">к Правилам планирования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включающий порядок </w:t>
            </w:r>
            <w:r>
              <w:br/>
            </w:r>
            <w:r>
              <w:rPr>
                <w:rFonts w:ascii="Times New Roman"/>
                <w:b w:val="false"/>
                <w:i w:val="false"/>
                <w:color w:val="000000"/>
                <w:sz w:val="20"/>
              </w:rPr>
              <w:t xml:space="preserve">взаимодействия центральных и </w:t>
            </w:r>
            <w:r>
              <w:br/>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xml:space="preserve">органов, других организаций, </w:t>
            </w:r>
            <w:r>
              <w:br/>
            </w:r>
            <w:r>
              <w:rPr>
                <w:rFonts w:ascii="Times New Roman"/>
                <w:b w:val="false"/>
                <w:i w:val="false"/>
                <w:color w:val="000000"/>
                <w:sz w:val="20"/>
              </w:rPr>
              <w:t xml:space="preserve">порядок представления и </w:t>
            </w:r>
            <w:r>
              <w:br/>
            </w:r>
            <w:r>
              <w:rPr>
                <w:rFonts w:ascii="Times New Roman"/>
                <w:b w:val="false"/>
                <w:i w:val="false"/>
                <w:color w:val="000000"/>
                <w:sz w:val="20"/>
              </w:rPr>
              <w:t xml:space="preserve">согласования центральными </w:t>
            </w:r>
            <w:r>
              <w:br/>
            </w:r>
            <w:r>
              <w:rPr>
                <w:rFonts w:ascii="Times New Roman"/>
                <w:b w:val="false"/>
                <w:i w:val="false"/>
                <w:color w:val="000000"/>
                <w:sz w:val="20"/>
              </w:rPr>
              <w:t xml:space="preserve">уполномоченными органами </w:t>
            </w:r>
            <w:r>
              <w:br/>
            </w:r>
            <w:r>
              <w:rPr>
                <w:rFonts w:ascii="Times New Roman"/>
                <w:b w:val="false"/>
                <w:i w:val="false"/>
                <w:color w:val="000000"/>
                <w:sz w:val="20"/>
              </w:rPr>
              <w:t xml:space="preserve">соответствующей отрасли </w:t>
            </w:r>
            <w:r>
              <w:br/>
            </w:r>
            <w:r>
              <w:rPr>
                <w:rFonts w:ascii="Times New Roman"/>
                <w:b w:val="false"/>
                <w:i w:val="false"/>
                <w:color w:val="000000"/>
                <w:sz w:val="20"/>
              </w:rPr>
              <w:t xml:space="preserve">(сферы) и местными </w:t>
            </w:r>
            <w:r>
              <w:br/>
            </w:r>
            <w:r>
              <w:rPr>
                <w:rFonts w:ascii="Times New Roman"/>
                <w:b w:val="false"/>
                <w:i w:val="false"/>
                <w:color w:val="000000"/>
                <w:sz w:val="20"/>
              </w:rPr>
              <w:t xml:space="preserve">исполнительными органами </w:t>
            </w:r>
            <w:r>
              <w:br/>
            </w:r>
            <w:r>
              <w:rPr>
                <w:rFonts w:ascii="Times New Roman"/>
                <w:b w:val="false"/>
                <w:i w:val="false"/>
                <w:color w:val="000000"/>
                <w:sz w:val="20"/>
              </w:rPr>
              <w:t xml:space="preserve">форм, перечней показателей, </w:t>
            </w:r>
            <w:r>
              <w:br/>
            </w:r>
            <w:r>
              <w:rPr>
                <w:rFonts w:ascii="Times New Roman"/>
                <w:b w:val="false"/>
                <w:i w:val="false"/>
                <w:color w:val="000000"/>
                <w:sz w:val="20"/>
              </w:rPr>
              <w:t xml:space="preserve">необходимых для расчета </w:t>
            </w:r>
            <w:r>
              <w:br/>
            </w:r>
            <w:r>
              <w:rPr>
                <w:rFonts w:ascii="Times New Roman"/>
                <w:b w:val="false"/>
                <w:i w:val="false"/>
                <w:color w:val="000000"/>
                <w:sz w:val="20"/>
              </w:rPr>
              <w:t xml:space="preserve">трансфертов общего характера, </w:t>
            </w:r>
            <w:r>
              <w:br/>
            </w:r>
            <w:r>
              <w:rPr>
                <w:rFonts w:ascii="Times New Roman"/>
                <w:b w:val="false"/>
                <w:i w:val="false"/>
                <w:color w:val="000000"/>
                <w:sz w:val="20"/>
              </w:rPr>
              <w:t xml:space="preserve">и порядок проведения </w:t>
            </w:r>
            <w:r>
              <w:br/>
            </w:r>
            <w:r>
              <w:rPr>
                <w:rFonts w:ascii="Times New Roman"/>
                <w:b w:val="false"/>
                <w:i w:val="false"/>
                <w:color w:val="000000"/>
                <w:sz w:val="20"/>
              </w:rPr>
              <w:t>мониторинга их использования</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47" w:id="2116"/>
    <w:p>
      <w:pPr>
        <w:spacing w:after="0"/>
        <w:ind w:left="0"/>
        <w:jc w:val="both"/>
      </w:pPr>
      <w:r>
        <w:rPr>
          <w:rFonts w:ascii="Times New Roman"/>
          <w:b w:val="false"/>
          <w:i w:val="false"/>
          <w:color w:val="000000"/>
          <w:sz w:val="28"/>
        </w:rPr>
        <w:t xml:space="preserve">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 </w:t>
      </w:r>
    </w:p>
    <w:bookmarkEnd w:id="2116"/>
    <w:bookmarkStart w:name="z2348" w:id="21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117"/>
    <w:bookmarkStart w:name="z2349" w:id="2118"/>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118"/>
    <w:bookmarkStart w:name="z2350" w:id="21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73- ППТОХ</w:t>
      </w:r>
    </w:p>
    <w:bookmarkEnd w:id="2119"/>
    <w:bookmarkStart w:name="z2351" w:id="2120"/>
    <w:p>
      <w:pPr>
        <w:spacing w:after="0"/>
        <w:ind w:left="0"/>
        <w:jc w:val="both"/>
      </w:pPr>
      <w:r>
        <w:rPr>
          <w:rFonts w:ascii="Times New Roman"/>
          <w:b w:val="false"/>
          <w:i w:val="false"/>
          <w:color w:val="000000"/>
          <w:sz w:val="28"/>
        </w:rPr>
        <w:t>
      Периодичность – годовая</w:t>
      </w:r>
    </w:p>
    <w:bookmarkEnd w:id="2120"/>
    <w:bookmarkStart w:name="z2352" w:id="2121"/>
    <w:p>
      <w:pPr>
        <w:spacing w:after="0"/>
        <w:ind w:left="0"/>
        <w:jc w:val="both"/>
      </w:pPr>
      <w:r>
        <w:rPr>
          <w:rFonts w:ascii="Times New Roman"/>
          <w:b w:val="false"/>
          <w:i w:val="false"/>
          <w:color w:val="000000"/>
          <w:sz w:val="28"/>
        </w:rPr>
        <w:t>
      Отчетный период на ________ месяц 20__ года.</w:t>
      </w:r>
    </w:p>
    <w:bookmarkEnd w:id="2121"/>
    <w:bookmarkStart w:name="z2353" w:id="2122"/>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2122"/>
    <w:bookmarkStart w:name="z2354" w:id="2123"/>
    <w:p>
      <w:pPr>
        <w:spacing w:after="0"/>
        <w:ind w:left="0"/>
        <w:jc w:val="both"/>
      </w:pPr>
      <w:r>
        <w:rPr>
          <w:rFonts w:ascii="Times New Roman"/>
          <w:b w:val="false"/>
          <w:i w:val="false"/>
          <w:color w:val="000000"/>
          <w:sz w:val="28"/>
        </w:rPr>
        <w:t>
      Срок представления: не позднее 25-го января года, следующего за отчетным финансовым годом.</w:t>
      </w:r>
    </w:p>
    <w:bookmarkEnd w:id="2123"/>
    <w:bookmarkStart w:name="z2355" w:id="212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124"/>
    <w:bookmarkStart w:name="z2356" w:id="2125"/>
    <w:p>
      <w:pPr>
        <w:spacing w:after="0"/>
        <w:ind w:left="0"/>
        <w:jc w:val="both"/>
      </w:pPr>
      <w:r>
        <w:rPr>
          <w:rFonts w:ascii="Times New Roman"/>
          <w:b w:val="false"/>
          <w:i w:val="false"/>
          <w:color w:val="000000"/>
          <w:sz w:val="28"/>
        </w:rPr>
        <w:t xml:space="preserve">
      </w:t>
      </w:r>
    </w:p>
    <w:bookmarkEnd w:id="212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7" w:id="2126"/>
    <w:p>
      <w:pPr>
        <w:spacing w:after="0"/>
        <w:ind w:left="0"/>
        <w:jc w:val="both"/>
      </w:pPr>
      <w:r>
        <w:rPr>
          <w:rFonts w:ascii="Times New Roman"/>
          <w:b w:val="false"/>
          <w:i w:val="false"/>
          <w:color w:val="000000"/>
          <w:sz w:val="28"/>
        </w:rPr>
        <w:t>
      Метод сбора - в электронном виде.</w:t>
      </w:r>
    </w:p>
    <w:bookmarkEnd w:id="2126"/>
    <w:bookmarkStart w:name="z2358" w:id="2127"/>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127"/>
    <w:bookmarkStart w:name="z2359" w:id="2128"/>
    <w:p>
      <w:pPr>
        <w:spacing w:after="0"/>
        <w:ind w:left="0"/>
        <w:jc w:val="both"/>
      </w:pPr>
      <w:r>
        <w:rPr>
          <w:rFonts w:ascii="Times New Roman"/>
          <w:b w:val="false"/>
          <w:i w:val="false"/>
          <w:color w:val="000000"/>
          <w:sz w:val="28"/>
        </w:rPr>
        <w:t>
      Единица измерения: тысяч теңге</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129"/>
          <w:p>
            <w:pPr>
              <w:spacing w:after="20"/>
              <w:ind w:left="20"/>
              <w:jc w:val="both"/>
            </w:pPr>
            <w:r>
              <w:rPr>
                <w:rFonts w:ascii="Times New Roman"/>
                <w:b w:val="false"/>
                <w:i w:val="false"/>
                <w:color w:val="000000"/>
                <w:sz w:val="20"/>
              </w:rPr>
              <w:t xml:space="preserve">
Код </w:t>
            </w:r>
          </w:p>
          <w:bookmarkEnd w:id="2129"/>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 год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61" w:id="2130"/>
    <w:p>
      <w:pPr>
        <w:spacing w:after="0"/>
        <w:ind w:left="0"/>
        <w:jc w:val="both"/>
      </w:pPr>
      <w:r>
        <w:rPr>
          <w:rFonts w:ascii="Times New Roman"/>
          <w:b w:val="false"/>
          <w:i w:val="false"/>
          <w:color w:val="000000"/>
          <w:sz w:val="28"/>
        </w:rPr>
        <w:t>
      продолжение таблицы</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131"/>
          <w:p>
            <w:pPr>
              <w:spacing w:after="20"/>
              <w:ind w:left="20"/>
              <w:jc w:val="both"/>
            </w:pPr>
            <w:r>
              <w:rPr>
                <w:rFonts w:ascii="Times New Roman"/>
                <w:b w:val="false"/>
                <w:i w:val="false"/>
                <w:color w:val="000000"/>
                <w:sz w:val="20"/>
              </w:rPr>
              <w:t>
Экономия бюджетных средств за ____ год – всего, в том числе</w:t>
            </w:r>
          </w:p>
          <w:bookmarkEnd w:id="2131"/>
          <w:p>
            <w:pPr>
              <w:spacing w:after="20"/>
              <w:ind w:left="20"/>
              <w:jc w:val="both"/>
            </w:pPr>
            <w:r>
              <w:rPr>
                <w:rFonts w:ascii="Times New Roman"/>
                <w:b w:val="false"/>
                <w:i w:val="false"/>
                <w:color w:val="000000"/>
                <w:sz w:val="20"/>
              </w:rPr>
              <w:t>
(графа 12+графа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132"/>
          <w:p>
            <w:pPr>
              <w:spacing w:after="20"/>
              <w:ind w:left="20"/>
              <w:jc w:val="both"/>
            </w:pPr>
            <w:r>
              <w:rPr>
                <w:rFonts w:ascii="Times New Roman"/>
                <w:b w:val="false"/>
                <w:i w:val="false"/>
                <w:color w:val="000000"/>
                <w:sz w:val="20"/>
              </w:rPr>
              <w:t>
Неосвоение за _____ год, в том числе</w:t>
            </w:r>
          </w:p>
          <w:bookmarkEnd w:id="2132"/>
          <w:p>
            <w:pPr>
              <w:spacing w:after="20"/>
              <w:ind w:left="20"/>
              <w:jc w:val="both"/>
            </w:pPr>
            <w:r>
              <w:rPr>
                <w:rFonts w:ascii="Times New Roman"/>
                <w:b w:val="false"/>
                <w:i w:val="false"/>
                <w:color w:val="000000"/>
                <w:sz w:val="20"/>
              </w:rPr>
              <w:t>
(графа 15+графа 16+графа +графа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___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64" w:id="2133"/>
    <w:p>
      <w:pPr>
        <w:spacing w:after="0"/>
        <w:ind w:left="0"/>
        <w:jc w:val="both"/>
      </w:pPr>
      <w:r>
        <w:rPr>
          <w:rFonts w:ascii="Times New Roman"/>
          <w:b w:val="false"/>
          <w:i w:val="false"/>
          <w:color w:val="000000"/>
          <w:sz w:val="28"/>
        </w:rPr>
        <w:t>
      Телефоны______________________________________________</w:t>
      </w:r>
    </w:p>
    <w:bookmarkEnd w:id="2133"/>
    <w:bookmarkStart w:name="z2365" w:id="2134"/>
    <w:p>
      <w:pPr>
        <w:spacing w:after="0"/>
        <w:ind w:left="0"/>
        <w:jc w:val="both"/>
      </w:pPr>
      <w:r>
        <w:rPr>
          <w:rFonts w:ascii="Times New Roman"/>
          <w:b w:val="false"/>
          <w:i w:val="false"/>
          <w:color w:val="000000"/>
          <w:sz w:val="28"/>
        </w:rPr>
        <w:t>
      Адрес электронной почты ________________________________</w:t>
      </w:r>
    </w:p>
    <w:bookmarkEnd w:id="2134"/>
    <w:bookmarkStart w:name="z2366" w:id="2135"/>
    <w:p>
      <w:pPr>
        <w:spacing w:after="0"/>
        <w:ind w:left="0"/>
        <w:jc w:val="both"/>
      </w:pPr>
      <w:r>
        <w:rPr>
          <w:rFonts w:ascii="Times New Roman"/>
          <w:b w:val="false"/>
          <w:i w:val="false"/>
          <w:color w:val="000000"/>
          <w:sz w:val="28"/>
        </w:rPr>
        <w:t>
      Исполнитель ___________________________ подпись ________</w:t>
      </w:r>
    </w:p>
    <w:bookmarkEnd w:id="2135"/>
    <w:bookmarkStart w:name="z2367" w:id="2136"/>
    <w:p>
      <w:pPr>
        <w:spacing w:after="0"/>
        <w:ind w:left="0"/>
        <w:jc w:val="both"/>
      </w:pPr>
      <w:r>
        <w:rPr>
          <w:rFonts w:ascii="Times New Roman"/>
          <w:b w:val="false"/>
          <w:i w:val="false"/>
          <w:color w:val="000000"/>
          <w:sz w:val="28"/>
        </w:rPr>
        <w:t xml:space="preserve">
      фамилия, имя, отчество (при его наличии) </w:t>
      </w:r>
    </w:p>
    <w:bookmarkEnd w:id="2136"/>
    <w:bookmarkStart w:name="z2368" w:id="2137"/>
    <w:p>
      <w:pPr>
        <w:spacing w:after="0"/>
        <w:ind w:left="0"/>
        <w:jc w:val="both"/>
      </w:pPr>
      <w:r>
        <w:rPr>
          <w:rFonts w:ascii="Times New Roman"/>
          <w:b w:val="false"/>
          <w:i w:val="false"/>
          <w:color w:val="000000"/>
          <w:sz w:val="28"/>
        </w:rPr>
        <w:t>
      Руководитель или лицо, исполняющее его обязанности</w:t>
      </w:r>
    </w:p>
    <w:bookmarkEnd w:id="2137"/>
    <w:bookmarkStart w:name="z2369" w:id="2138"/>
    <w:p>
      <w:pPr>
        <w:spacing w:after="0"/>
        <w:ind w:left="0"/>
        <w:jc w:val="both"/>
      </w:pPr>
      <w:r>
        <w:rPr>
          <w:rFonts w:ascii="Times New Roman"/>
          <w:b w:val="false"/>
          <w:i w:val="false"/>
          <w:color w:val="000000"/>
          <w:sz w:val="28"/>
        </w:rPr>
        <w:t>
      ________________________________________ подпись _______</w:t>
      </w:r>
    </w:p>
    <w:bookmarkEnd w:id="2138"/>
    <w:bookmarkStart w:name="z2370" w:id="2139"/>
    <w:p>
      <w:pPr>
        <w:spacing w:after="0"/>
        <w:ind w:left="0"/>
        <w:jc w:val="both"/>
      </w:pPr>
      <w:r>
        <w:rPr>
          <w:rFonts w:ascii="Times New Roman"/>
          <w:b w:val="false"/>
          <w:i w:val="false"/>
          <w:color w:val="000000"/>
          <w:sz w:val="28"/>
        </w:rPr>
        <w:t>
      фамилия, имя, отчество (при его наличии)</w:t>
      </w:r>
    </w:p>
    <w:bookmarkEnd w:id="2139"/>
    <w:bookmarkStart w:name="z2371" w:id="2140"/>
    <w:p>
      <w:pPr>
        <w:spacing w:after="0"/>
        <w:ind w:left="0"/>
        <w:jc w:val="both"/>
      </w:pPr>
      <w:r>
        <w:rPr>
          <w:rFonts w:ascii="Times New Roman"/>
          <w:b w:val="false"/>
          <w:i w:val="false"/>
          <w:color w:val="000000"/>
          <w:sz w:val="28"/>
        </w:rPr>
        <w:t>
      Место для печати (при его наличии)</w:t>
      </w:r>
    </w:p>
    <w:bookmarkEnd w:id="2140"/>
    <w:bookmarkStart w:name="z2372" w:id="214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(сферы) 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w:t>
            </w:r>
          </w:p>
        </w:tc>
      </w:tr>
    </w:tbl>
    <w:bookmarkStart w:name="z2374" w:id="21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(73- ППТОХ, в год формирование объемов трансферов общего характера)</w:t>
      </w:r>
    </w:p>
    <w:bookmarkEnd w:id="2142"/>
    <w:bookmarkStart w:name="z2375" w:id="2143"/>
    <w:p>
      <w:pPr>
        <w:spacing w:after="0"/>
        <w:ind w:left="0"/>
        <w:jc w:val="left"/>
      </w:pPr>
      <w:r>
        <w:rPr>
          <w:rFonts w:ascii="Times New Roman"/>
          <w:b/>
          <w:i w:val="false"/>
          <w:color w:val="000000"/>
        </w:rPr>
        <w:t xml:space="preserve"> Глава 1. Общие положения.</w:t>
      </w:r>
    </w:p>
    <w:bookmarkEnd w:id="2143"/>
    <w:bookmarkStart w:name="z2376" w:id="21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(далее – Форма).</w:t>
      </w:r>
    </w:p>
    <w:bookmarkEnd w:id="2144"/>
    <w:bookmarkStart w:name="z2377" w:id="214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145"/>
    <w:bookmarkStart w:name="z2378" w:id="214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46"/>
    <w:bookmarkStart w:name="z2379" w:id="2147"/>
    <w:p>
      <w:pPr>
        <w:spacing w:after="0"/>
        <w:ind w:left="0"/>
        <w:jc w:val="left"/>
      </w:pPr>
      <w:r>
        <w:rPr>
          <w:rFonts w:ascii="Times New Roman"/>
          <w:b/>
          <w:i w:val="false"/>
          <w:color w:val="000000"/>
        </w:rPr>
        <w:t xml:space="preserve"> Глава 2. Пояснение по заполнению Формы</w:t>
      </w:r>
    </w:p>
    <w:bookmarkEnd w:id="2147"/>
    <w:bookmarkStart w:name="z2380" w:id="2148"/>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148"/>
    <w:bookmarkStart w:name="z2381" w:id="2149"/>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149"/>
    <w:bookmarkStart w:name="z2382" w:id="2150"/>
    <w:p>
      <w:pPr>
        <w:spacing w:after="0"/>
        <w:ind w:left="0"/>
        <w:jc w:val="both"/>
      </w:pPr>
      <w:r>
        <w:rPr>
          <w:rFonts w:ascii="Times New Roman"/>
          <w:b w:val="false"/>
          <w:i w:val="false"/>
          <w:color w:val="000000"/>
          <w:sz w:val="28"/>
        </w:rPr>
        <w:t>
      6. в графе 3 указывается наименование направления (целевого трансферта общего характера, инвестиционного проекта, минимального объема финансирования, установленного законом об объемах трансфертов общего характера и (или) решением соответствующего маслихата);</w:t>
      </w:r>
    </w:p>
    <w:bookmarkEnd w:id="2150"/>
    <w:bookmarkStart w:name="z2383" w:id="2151"/>
    <w:p>
      <w:pPr>
        <w:spacing w:after="0"/>
        <w:ind w:left="0"/>
        <w:jc w:val="both"/>
      </w:pPr>
      <w:r>
        <w:rPr>
          <w:rFonts w:ascii="Times New Roman"/>
          <w:b w:val="false"/>
          <w:i w:val="false"/>
          <w:color w:val="000000"/>
          <w:sz w:val="28"/>
        </w:rPr>
        <w:t>
      7. в графе 4 указывается конечный показатель;</w:t>
      </w:r>
    </w:p>
    <w:bookmarkEnd w:id="2151"/>
    <w:bookmarkStart w:name="z2384" w:id="2152"/>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решения соответствующего маслихата;</w:t>
      </w:r>
    </w:p>
    <w:bookmarkEnd w:id="2152"/>
    <w:bookmarkStart w:name="z2385" w:id="2153"/>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направлению;</w:t>
      </w:r>
    </w:p>
    <w:bookmarkEnd w:id="2153"/>
    <w:bookmarkStart w:name="z2386" w:id="2154"/>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2154"/>
    <w:bookmarkStart w:name="z2387" w:id="2155"/>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2155"/>
    <w:bookmarkStart w:name="z2388" w:id="2156"/>
    <w:p>
      <w:pPr>
        <w:spacing w:after="0"/>
        <w:ind w:left="0"/>
        <w:jc w:val="both"/>
      </w:pPr>
      <w:r>
        <w:rPr>
          <w:rFonts w:ascii="Times New Roman"/>
          <w:b w:val="false"/>
          <w:i w:val="false"/>
          <w:color w:val="000000"/>
          <w:sz w:val="28"/>
        </w:rPr>
        <w:t>
      12. в графе 11 указывается общая сумма экономии бюджетных средств по итогам года;</w:t>
      </w:r>
    </w:p>
    <w:bookmarkEnd w:id="2156"/>
    <w:bookmarkStart w:name="z2389" w:id="2157"/>
    <w:p>
      <w:pPr>
        <w:spacing w:after="0"/>
        <w:ind w:left="0"/>
        <w:jc w:val="both"/>
      </w:pPr>
      <w:r>
        <w:rPr>
          <w:rFonts w:ascii="Times New Roman"/>
          <w:b w:val="false"/>
          <w:i w:val="false"/>
          <w:color w:val="000000"/>
          <w:sz w:val="28"/>
        </w:rPr>
        <w:t>
      13. в графе 12 указывается сумма экономии по результатам государственных закупок по итогам года;</w:t>
      </w:r>
    </w:p>
    <w:bookmarkEnd w:id="2157"/>
    <w:bookmarkStart w:name="z2390" w:id="2158"/>
    <w:p>
      <w:pPr>
        <w:spacing w:after="0"/>
        <w:ind w:left="0"/>
        <w:jc w:val="both"/>
      </w:pPr>
      <w:r>
        <w:rPr>
          <w:rFonts w:ascii="Times New Roman"/>
          <w:b w:val="false"/>
          <w:i w:val="false"/>
          <w:color w:val="000000"/>
          <w:sz w:val="28"/>
        </w:rPr>
        <w:t>
      14. в графе 13 указывается сумма экономии по фонду заработной платы по итогам года;</w:t>
      </w:r>
    </w:p>
    <w:bookmarkEnd w:id="2158"/>
    <w:bookmarkStart w:name="z2391" w:id="2159"/>
    <w:p>
      <w:pPr>
        <w:spacing w:after="0"/>
        <w:ind w:left="0"/>
        <w:jc w:val="both"/>
      </w:pPr>
      <w:r>
        <w:rPr>
          <w:rFonts w:ascii="Times New Roman"/>
          <w:b w:val="false"/>
          <w:i w:val="false"/>
          <w:color w:val="000000"/>
          <w:sz w:val="28"/>
        </w:rPr>
        <w:t>
      15. в графе 14 указывается общий объем неосвоения бюджетных средств по итогам года;</w:t>
      </w:r>
    </w:p>
    <w:bookmarkEnd w:id="2159"/>
    <w:bookmarkStart w:name="z2392" w:id="2160"/>
    <w:p>
      <w:pPr>
        <w:spacing w:after="0"/>
        <w:ind w:left="0"/>
        <w:jc w:val="both"/>
      </w:pPr>
      <w:r>
        <w:rPr>
          <w:rFonts w:ascii="Times New Roman"/>
          <w:b w:val="false"/>
          <w:i w:val="false"/>
          <w:color w:val="000000"/>
          <w:sz w:val="28"/>
        </w:rPr>
        <w:t>
      16. в графах 15-18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2160"/>
    <w:bookmarkStart w:name="z2393" w:id="2161"/>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2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