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9f7a" w14:textId="dcc9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Республики Казахстан – Министра регионального развития Республики Казахстан от 24 сентября 2013 года № 239/ОД "Об утверждении Инструкции о проведении местными исполнительными органами мониторинга (скрининга) социально-экономического развития сельских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 июля 2026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регионального развития Республики Казахстан от 24 сентября 2013 года № 239/ОД "Об утверждении Инструкции о проведении местными исполнительными органами мониторинга (скрининга) социально-экономического развития сельских населенных пунктов" (зарегистрированного в Реестре государственной регистрации нормативных правовых актов за № 8851)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местными исполнительными органами мониторинга (скрининга) социально-экономического развития сельских населенных пунктов (далее - Инструкция),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Мониторинг социально-экономического развития (далее – Мониторинг) осуществляется ежегодно с применением автоматизированной информационной системы, обеспечивающей централизованный сбор, обработку, хранение и визуализацию данных с целью проведения анализа социально-экономического развития сельских населенных пунктов (далее – СНП) и используется в определении сел с потенциалом развития в соответствии с Критериями для определения потенциала сельских населенных пунктов,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10 июня 2025 года № 50 (далее – Критерии).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местными исполнительными органами (далее – МИО) по согласованию с центральным уполномоченным органом в сфере регионального развития с использованием автоматизированной информационной системы, обеспечивающей централизованный сбор, обработку, хранение и визуализацию данных.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методологическое сопровождение анализа осуществляется подведомственной организацией уполномоченного органа, оказывающей экспертно-аналитическое сопровождение региональной политики, социально-экономического развития регионов, выявления резервов роста экономики регионов, в том числе разработку рекомендаций по оценке и мониторингу уровня комфортности проживания населения в сельских населенных пунктах.";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На основе результатов мониторинга местными исполнительными органами по согласованию с центральным уполномоченным органом в сфере регионального развития определяется потенциал развития СНП в соответствии с Критериями.";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2026 года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действует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12 июля 2026 года пункты 2 и 3 настоящего приказа действуют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Мониторинг социально-экономического развития (далее – Мониторинг) осуществляется ежегодно с применением автоматизированной цифровой системы, обеспечивающей централизованный сбор, обработку, хранение и визуализацию данных с целью проведения анализа социально-экономического развития сельских населенных пунктов (далее – СНП) и используется в определении сел с потенциалом развития в соответствии с Критериями для определения потенциала сельских населенных пунктов,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10 июня 2025 года № 50 (далее – Критерии).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местными исполнительными органами (далее – МИО) по согласованию с центральным уполномоченным органом в сфере регионального развития с использованием автоматизированной цифровой системы, обеспечивающей централизованный сбор, обработку, хранение и визуализацию данных.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методологическое сопровождение анализа осуществляется подведомственной организацией уполномоченного органа, оказывающей экспертно-аналитическое сопровождение региональной политики, социально-экономического развития регионов, выявления резервов роста экономики регионов, в том числе разработку рекомендаций по оценке и мониторингу уровня комфортности проживания населения в сельских населенных пунктах.".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субъектах агропромышленного комплекса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1-АПК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февраля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 идентификационный номер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сельских дворов, единиц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хозяйствующих субъектов, единиц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Социально-предпринимательские корпорации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производственное товарищество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(частные) предприниматели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субъекты 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хозяйствующих субъектов, единиц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крупного (базового) предприятия (указать название)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в крупном (базовом) предприятии (человек)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всего,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отраслям,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и овцы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коровы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всего, голов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всех видов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реализацию (тысяч тенге)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крупного рогатого скота по формуле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лошадей по формуле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овец и коз по формуле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свиней по формуле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верблюдов по формуле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животноводства (расчет по формуле)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тысяч тенге за тонну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зерна, тонн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масличных,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свиней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бахчевые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бахчевых, тонн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урожая, тонн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зерновых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масличных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бахчевых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растениеводства (расчет по формуле)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(расчет по формуле)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перерабатывающих цехов, единиц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зарегистрированной сельскохозяйственной техники,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самоходные сельскохозяйственные и дорожно-строительные машины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сферы обслуживания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жилой фонд всего, квадратных метров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жильҰм 1человека, квадратных метров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УдалҰнность, километры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единиц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обслуживание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питание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областного центра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райцентра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центра сельского округа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железнодорожной станции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ближайшего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филиалы и отделения железнодорожных, энергетических компаний и другие.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субъектах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субъектах агропромышленного комплекса"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субъектах агропромышленного комплекса (далее - Форма).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округа, села или поселка, СНП в соответствии с КАТО;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5-7 – указывается статус населенного пункта, численность населения и количество сельских дворов;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8-24 – указывается общее количество хозяйствующих субъектов по типам организационных правовых форм и в разрезе отраслей, находящихся в конкретном СНП;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25-26 – указывается наименование крупного (базового) предприятия и численность работников, которое непосредственно связано с социально-экономическим развитием конкретного СНП;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27-39 – указывается количество поголовья скота в разрезе крупного рогатого скота (в том числе коровы), лошадей, овцы и козы, свиньи, верблюды, а также количество птиц всех видов по данным похозяйственной книги;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40-44 – указывается цена за реализацию поголовья скота (тенге за голову) в разрезе крупного рогатого скота (в том числе коровы), лошадей, овцы и козы, свиньи, верблюды;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– указывается расчет крупного рогатого скота по формуле, общее количество крупного рогатого скота умножается на цену реализации одного поголовья скота;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– указывается расчет лошадей по формуле, общее количество лошадей умножается на цену реализации одного поголовья скота;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– указывается расчет овец и коз по формуле, общее количество овец и коз умножается на цену реализации одного поголовья скота;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– указывается расчет свиней по формуле, общее количество свиней умножаем на цену реализации одного поголовья скота;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– указывается расчет верблюдов по формуле, общее количество верблюдов умножается на цену реализации одного поголовья скота;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– указывается всего доходов от отрасли животноводства (сумма доходов от всех видов скота);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51-53 – указывается цена продукции растениеводства (тенге за тонну);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54-56 – указывается количество продукции растениеводства в разрезе объемов зерна, масличных, бахчевых по данным похозяйственной книги;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– указывается объем урожая по всем видам продукции растениеводства (зерна, масличных и бахчевых);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– указывается расчет зерновых культур по формуле, общий объем зерна умножается на цену реализации зерновых культур;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– указывается расчет масличных культур по формуле, общий объем масличных умножается на цену реализации масличных культур;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– указывается расчет бахчевых культур по формуле, общий объем бахчевых умножается на цену реализации бахчевых культур;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61– указывается всего доходов от отрасли растениеводства (сумма доходов от всех видов культур);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– указывается общие доходы от отраслей животноводства и растениеводства (сумма доходов);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63-67 – указывается общее количество перерабатывающих цехов, находящихся в конкретном СНП;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68-70 – указывается количество зарегистрированной сельскохозяйственной техники, находящихся в конкретном СНП;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71-78 – указывается общее количество объектов сферы обслуживания, подразделяющихся на сферу торговли, бытового обслуживания, общественного питания и количество занятых в них людей;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79-80 – указывается общая площадь жилого фонда и обеспеченность жильем 1 человека;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81-85 – указывается удаленность СНП от потенциальных рынков сбыта (от областного центра, райцентра, центра сельского округа, железнодорожной станции, ближайшего города);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– указывается примечание по СНП.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 - Классификатор административно-территориальных объектов. 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земельных ресурсах и ирригационных (орошаемых) системах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2-ЗРИС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февраля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поселкового/сельского округа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развития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территорий, гектар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сельхозназначения,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бонитета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посевы кормовых культур (сеянные)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ирригационных (орошаемых) систем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 – всего, гектар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сельхозназначения,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спецземфонда, гектар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промышленности, особо охраняемые, лесной и водный фонд, также земли городов), гектар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засоленности почв земель сельскохозяйственного назначения, в процентах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/ не действует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(залежь и так далее)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(залежь и так далее)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бонитета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 и ирригационных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(орошаемых) системах"</w:t>
            </w:r>
          </w:p>
        </w:tc>
      </w:tr>
    </w:tbl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земельных ресурсах и ирригационных (орошаемых) системах"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земельных ресурсах и ирригационных (орошаемых) системах (далее - Форма).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5-7 – указывается статус населенного пункта, численность населения и общая площадь территорий СНП в гектарах;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площадь земель СНП;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9-18 – указывается площадь земель сельскохозяйственного назначения, в разрезе пашен, сенокосов, пастбищ и других земель, а также средний балл бонитет пашен и уровень засоленности почв;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19-24 – указывается площадь земель запаса и спецземфонда в разрезе пашен, сенокосов, пастбищ и других земель;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– указывается площадь прочих земель (земли промышленности, особо охраняемые, лесной и водный фонд, также земли городов);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26-27 – указывается наличие ирригационных (орошаемых) систем и их использование;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– указывается вся посевная площадь в конкретном СНП;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– указывается примечание по СНП.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www.gov.kz/memleket/entities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демографических показателях и занятости сельского населения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3-ДПЗСН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(опорный/ спутниковый)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акимата сельского округа, села, поселка (есть)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родившихся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прибывших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выбывших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(+, -)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второго пятилетнего периода за 5 лет до первого пятилетнего периода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второго первого пятилетнего периода за 5 лет до первого пятилетнего периода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первого пятилетнего периода за последние 5 лет до отчетного года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первого пятилетнего периода за последние 5 лет до отчетного года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пятилетний период: динамика за последние 5 лет до отчетного года в процентах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пятилетний период: динамика за 5 лет до первого пятилетнего периода, в процентах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первый пятилетний период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второй пятилетний период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16-29 лет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адресной социальной помощи,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сельского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15-34 лет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занятые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отраслям: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численность безработных зарегистрированных в органах занятости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демографических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показателях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населения"</w:t>
            </w:r>
          </w:p>
        </w:tc>
      </w:tr>
    </w:tbl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демографических показателях занятости сельского населения"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демографических показателях и занятости сельского населения (далее - Форма).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5-7 – указывается статус населенного пункта, наличие акимата с/о. села, поселка и численность населения;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8-12 – указывается численность мужчин по возрастным категориям (до 14, от 14 до 35, от 36 до 62, от 63 и старше);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13-17 – указывается численность женщин по возрастным категориям (до 14, от 14 до 35, от 36 до 57, от 58 и старше);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18-22 – указывается количество родившихся, умерших, прибывших, выбывших и сальдо миграции;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23-26 – указывается численность населения за 10-летний период (за первый пятилетний и за второй пятилетний периоды);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27-28 – указывается миграция населения за первый пятилетний период (динамика за последний 5 лет до отчетного года), второй пятилетний период (динамика за 5 лет до первого пятилетнего периода), расчет темпа прироста производится: Темп прироста = Текущее значение / Базовое значение × 100% – 100%;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29-30 – указывается расчет численности населения за первый пятилетний и за второй пятилетний периоды, расчет темпа прироста производится по следующей формуле: Темп прироста = Текущее значение / Базовое значение × 100% – 100%;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31-32 – указывается миграция населения за 10 лет в количестве людей и процентах;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33-34 – указывается общее количество рабочей силы, также из них указывается рабочая сила 15-34 лет;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35-43 – указывается общее количество занятых (из них наемные работники и самозанятые) в том числе по отраслям;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44-45 – указывается общее количество безработные (из них количество безработных, зарегистрированных в органах занятости);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– указывается количество семей;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– указывается количество людей, получающих адресную социальную помощь;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48-49 – указывается координаты СНП (широта и долгота).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типах водоснабжения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4-ТВД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 / спутниковые/ стратегические)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забора воды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внутрипоселковой водопроводной сети (километр)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действует (километр)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пользующихся централ. водоснабжением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централизованного водоснабжения (%) (расчет по формуле)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пользуются водоразборной колонкой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заведен в 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чистой воды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 или напорный резервуар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колонки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системы водоснабжения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чьей собственности находится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обслуживающая объект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пользующихся децентрализованным водоснабжением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децентрализованного водоснабжения (%) (расчет по формуле)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(река, родник, озеро)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пункта раздачи воды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комплексного блока модуля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скважины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колодцев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водоочистной системой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водоочистной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питьевой воды (соответствует, не соответствует санитарно-эпидемиологическим требованиям)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групповых водопроводов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пользующихся привозной водой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подвоза воды (километр)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типах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водоснабжения"</w:t>
            </w:r>
          </w:p>
        </w:tc>
      </w:tr>
    </w:tbl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типах водоснабжения"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типах водоснабжения (далее - Форма).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населенного пункта и численность населения СНП;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источник забора воды (поверхностный, подземный и так далее);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8-9 – указывается протяженность внутрипоселковой водопроводной сети, в том числе действующая водопроводная сеть;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10-13 – указывается количество населения, пользующихся централизованным водоснабжением, в том числе пользующихся водоразборной колонкой, комплексным блок модулем и водопроводом, заведенным в дом. Также указывается уровень обеспеченности СНП централизованными источниками водоснабжения (расчет производится путем деления количества населения, пользующихся централизованным водоснабжением на общее количество населения в СНП и умножения на 100%);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14-15 – указывается количество резервуаров чистой воды, в том числе действующих;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16-17 – указывается количество водонапорных башен или напорных резервуаров, в том числе действующих;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18-19 – указывается количество водоразборных колонок, в том числе действующих;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20-22 – указывается год постройки системы водоснабжения, в чьей собственности находится и организация, обслуживающая объект;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23-30 – указывается количество населения, пользующихся децентрализованным водоснабжением, в том числе подземными источниками (из пункта раздачи воды, комплексного блок модуля, скважины, колодцев), поверхностными источниками (реки, озера, родники) с водоочистной системой и без нее. Также указывается доля населения, пользующихся водой из децентрализованных источников водоснабжения СНП (расчет производится по формуле: количество населения пользующихся децентрализованным водоснабжением делится на общее количество населения СНП и умножается на 100%);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31-32 – указывается количество населения, пользующихся привозной водой и расстояние подвоза воды;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– указывается качество питьевой воды, соответствующей или не соответствующей нормам санитарно-эпидемиологической службы;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– указывается наименование группового водопровода.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связи, электроснабжении и газификации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5-СВЭЛГЗ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отделений почтовой связи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сотовой связи (Kcell, Activ, Beeline, 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мобильного интернета (да/нет)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широкополосного доступа (да/нет)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широкополосного доступа к сети Интернет в государственных учреждениях, бюджетных организациях и объектах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электроснабжением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газоснабжением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централизованного электроснабжения (да, нет)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линии электропередач внутри села, километров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износа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КТП, ТП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сетей газоснабжения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домов, газифицированных природным газом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Охват населения газифицированных природным газом (централизованным газоснабжением),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Наличие сжиженным газом (в баллонах), да/нет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централизованных пунктов обмена баллонов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печати.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газификации"</w:t>
            </w:r>
          </w:p>
        </w:tc>
      </w:tr>
    </w:tbl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связи, электроснабжении и газификации"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связи, электроснабжении и газификации (далее - Форма).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населенных пунктов и численность населения СНП;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7-8 – указывается количество отделений почтовой связи (стационарная или передвижная);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наличие сотовой связи (Kcell, Activ, Beeline, другие);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указывается наличие мобильного интернета;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указывается наличие широкополосного доступа к сети Интернет (ШПД);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12 - указывается наличие Широкополосного доступа к сети Интернет в государственных учреждениях, бюджетных организациях и объектах образования;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указывается наличие централизованного электроснабжения;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14-15 – указывается протяженность линий электропередач внутри села и их фактический износ;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16-17 – указывается количество комплектных трансформаторных подстанций (КТП, ТП) и их фактический износ;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– указывается год постройки сетей газоснабжения;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– указывается процент домов, газифицированных природным газом;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– указывается охват населения газифицированных природным газом (централизованным газоснабжением);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указывается наличие сжиженного газа (в баллонах);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указывается количество централизованных пунктов обмена баллонов.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ШПД – широкополосный доступ;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КТП – комплектная трансформаторная подстанция;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 – трансформаторная подстанция;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протяженности дорог местного значения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6-ДРГМЗ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дорог с твердым покрытием (километров)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до автомобильной дороги областного и/или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автомобильной дороги, связывающие СНП с райцентром, километры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дорог внутри поселка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Автобусное сообщение (есть, нет)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дороги (хорошее, удовлетворительное, не удовлетворительное)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твердым покрытием, километров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состояние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Требуется, километров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покрытие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бездорожье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печати.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протяженности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местного значения"</w:t>
            </w:r>
          </w:p>
        </w:tc>
      </w:tr>
    </w:tbl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протяженности дорог местного значения"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протяженности дорог местного значения (далее - Форма).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5-6 – указывается статус населенного пункта и численность населения;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протяженность дорог с твердым покрытием (километр);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расстояние до автомобильной дороги областного и/или республиканского значения;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9-12 – указывается общая протяженность автомобильной дороги, связывающие СНП с районным центром, в том числе по типам покрытия (твердое, грунтовое, бездорожье);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указывается состояние дороги до райцентра (хорошее, удовлетворительное, не удовлетворительное);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14-18 – указывается общая протяженность дороги внутри СНП, в том числе с твердым покрытием и состоянием дороги (хорошее, удовлетворительное, не удовлетворительное);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19-20 – указывается протяженность дорог внутри поселка, требующих ремонта (капитальный, средний);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указывается наличие автобусного сообщения;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указывается примечание по СНП.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дорогах областного и районного значения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7-ДРОРЗ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82"/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типам покрытия, километров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дорожного покрытия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асфальтобетонное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ремонтно-строительные работы дорожного полотна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Требуется, километров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работы (строительство, реконструкция, капитальный, средний, текущий ремонт)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3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285"/>
    <w:bookmarkStart w:name="z3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286"/>
    <w:bookmarkStart w:name="z3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288"/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дорогах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дорогах областного и районного значения"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дорогах областного и районного значения (далее - Форма).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2-3 – указывается индекс автодороги областного или районного значения и ее полное наименование;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4-8 – указывается общая протяженность автодороги областного или районного значения, в том числе по типам покрытия (асфальтобетонное, черное, гравийно-щебеночное, грунтовое);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9-14 – указывается протяженность автодороги областного или районного значения по типам состояния (хорошее, удовлетворительное, не удовлетворительное);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15-16 – указываются типы проведенных ремонтно-строительных работ дорожного полотна (строительство, реконструкция, капитальный, средний или текущий ремонт) и протяженность отремонтированных дорог;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17-18 – указывается протяженность автодороги областного или районного значения, требующей капитального и среднего ремонта.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301"/>
    <w:bookmarkStart w:name="z3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303"/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304"/>
    <w:bookmarkStart w:name="z34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объектам образования</w:t>
      </w:r>
    </w:p>
    <w:bookmarkEnd w:id="305"/>
    <w:bookmarkStart w:name="z3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8-ОБР</w:t>
      </w:r>
    </w:p>
    <w:bookmarkEnd w:id="306"/>
    <w:bookmarkStart w:name="z34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07"/>
    <w:bookmarkStart w:name="z34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308"/>
    <w:bookmarkStart w:name="z34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309"/>
    <w:bookmarkStart w:name="z34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310"/>
    <w:bookmarkStart w:name="z34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311"/>
    <w:bookmarkStart w:name="z35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313"/>
    <w:bookmarkStart w:name="z35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 (до 6 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 (только обучающие в школах и колледжах)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+ Средний возраст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+ Средний + Старший 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35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учреждений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дошкольных учреждений (мест)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дошкольных (мест/тысяч человек)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обеспеченности (расчет по формуле)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необходимо мест в дошколах (мест) (расчет по формуле)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воспитывающихся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(открытия)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воспитывающихся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35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детей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обучаются в 3-4 смены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детей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обучаются в 3-4 смены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35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школ-интернатов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пришкольных интернатах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школьных учреждений (мест)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школ (мест/тысяч человек)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обеспеченности школ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обучаются в 3-4 смены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35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мест в школах по бенчмаркам (мест) (расчет по формуле)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необходимо мест в школах (мест) (расчет по формуле)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сельского населенного пункта от ближайшей школы (километров)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подвоз (да, нет)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bookmarkStart w:name="z35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319"/>
    <w:bookmarkStart w:name="z35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320"/>
    <w:bookmarkStart w:name="z3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321"/>
    <w:bookmarkStart w:name="z36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322"/>
    <w:bookmarkStart w:name="z36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по объектам образования"</w:t>
      </w:r>
    </w:p>
    <w:bookmarkEnd w:id="324"/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по объектам образования (далее - Форма).</w:t>
      </w:r>
    </w:p>
    <w:bookmarkEnd w:id="325"/>
    <w:bookmarkStart w:name="z36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326"/>
    <w:bookmarkStart w:name="z36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327"/>
    <w:bookmarkStart w:name="z36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328"/>
    <w:bookmarkStart w:name="z36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329"/>
    <w:bookmarkStart w:name="z36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населенного пункта и численность населения;</w:t>
      </w:r>
    </w:p>
    <w:bookmarkEnd w:id="330"/>
    <w:bookmarkStart w:name="z37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7-13 – указывается количество детей дошкольного и школьного возраста в разрезе возрастных групп (до 6 лет, от 6 до 10 лет, от 11 до 14 лет, свыше 15 лет), а также указывается количество детей младшего и среднего возрастов (от 6 до 10 лет и от 11 до 14 лет) и количество детей младшего, среднего и старшего возрастов (от 6 до 10 лет, от 11 до 14 лет и свыше 15 лет);</w:t>
      </w:r>
    </w:p>
    <w:bookmarkEnd w:id="331"/>
    <w:bookmarkStart w:name="z37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14-20 – указывается количество дошкольных учреждений, в том числе детские сады и мини-центры с указанием года постройки (открытия), количества мест и воспитывающихся детей;</w:t>
      </w:r>
    </w:p>
    <w:bookmarkEnd w:id="332"/>
    <w:bookmarkStart w:name="z37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указывается вместимость дошкольных учреждений;</w:t>
      </w:r>
    </w:p>
    <w:bookmarkEnd w:id="333"/>
    <w:bookmarkStart w:name="z37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указывается уровень обеспеченности дошкольными учреждениями (мест/тысяч человек);</w:t>
      </w:r>
    </w:p>
    <w:bookmarkEnd w:id="334"/>
    <w:bookmarkStart w:name="z37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– указывается группа обеспеченности (если показатель уровень обеспеченности дошкольными учреждениями меньше 15%, то присваивается балл от 1 до 15, если меньше 30% то от 16 до 30, если меньше 45% то 31-45, если уровень обеспеченности дошкольными учреждениями свыше 45,% то присваивается балл выше 45;</w:t>
      </w:r>
    </w:p>
    <w:bookmarkEnd w:id="335"/>
    <w:bookmarkStart w:name="z37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– указывается дополнительные необходимые места в дошкольных учреждениях;</w:t>
      </w:r>
    </w:p>
    <w:bookmarkEnd w:id="336"/>
    <w:bookmarkStart w:name="z37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25-46 – указывается количество школ, в том числе начальная, основная и средняя школы с указанием года постройки, года последнего капитального ремонта, количества мест и обучающихся детей, типового или приспособленного помещения, обучающихся в 3-4 смены, состояние аварийности;</w:t>
      </w:r>
    </w:p>
    <w:bookmarkEnd w:id="337"/>
    <w:bookmarkStart w:name="z37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47-49 – указывается количество школ-интернатов и количество детей в пришкольных интернатах (проживающих и обучающихся);</w:t>
      </w:r>
    </w:p>
    <w:bookmarkEnd w:id="338"/>
    <w:bookmarkStart w:name="z37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– указывается вместимость школьных учреждений;</w:t>
      </w:r>
    </w:p>
    <w:bookmarkEnd w:id="339"/>
    <w:bookmarkStart w:name="z37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– указывается уровень обеспечения школ (мест/тысяч человек);</w:t>
      </w:r>
    </w:p>
    <w:bookmarkEnd w:id="340"/>
    <w:bookmarkStart w:name="z38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– указывается группа обеспеченности школ;</w:t>
      </w:r>
    </w:p>
    <w:bookmarkEnd w:id="341"/>
    <w:bookmarkStart w:name="z38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– указывается необходимые места в школах по бенчмаркам;</w:t>
      </w:r>
    </w:p>
    <w:bookmarkEnd w:id="342"/>
    <w:bookmarkStart w:name="z38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– указывается дополнительные необходимые места в школах;</w:t>
      </w:r>
    </w:p>
    <w:bookmarkEnd w:id="343"/>
    <w:bookmarkStart w:name="z38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– указывается удаленность СНП от ближайшей школы. Данная графа заполняется в СНП, где не имеются школы;</w:t>
      </w:r>
    </w:p>
    <w:bookmarkEnd w:id="344"/>
    <w:bookmarkStart w:name="z38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– указывается наличие подвоза детей.</w:t>
      </w:r>
    </w:p>
    <w:bookmarkEnd w:id="345"/>
    <w:bookmarkStart w:name="z38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46"/>
    <w:bookmarkStart w:name="z38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347"/>
    <w:bookmarkStart w:name="z38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9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349"/>
    <w:bookmarkStart w:name="z39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350"/>
    <w:bookmarkStart w:name="z39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объектам здравоохранения</w:t>
      </w:r>
    </w:p>
    <w:bookmarkEnd w:id="351"/>
    <w:bookmarkStart w:name="z39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9-ЗДР</w:t>
      </w:r>
    </w:p>
    <w:bookmarkEnd w:id="352"/>
    <w:bookmarkStart w:name="z39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53"/>
    <w:bookmarkStart w:name="z39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354"/>
    <w:bookmarkStart w:name="z39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355"/>
    <w:bookmarkStart w:name="z39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356"/>
    <w:bookmarkStart w:name="z39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357"/>
    <w:bookmarkStart w:name="z40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359"/>
    <w:bookmarkStart w:name="z40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сельского населенного пункта от ближайшего медицинского учреждения (километров)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(специализированные)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4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больница (в том числе участковая)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 в больницах (койко-место)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 (семейная)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поликлинике и врачебной амбулатории (посещений)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40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учреждений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медицинский пункт (посещения)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медицинскими учреждениями (расчет по формуле)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поликлинике и врачебной амбулатории (посещен)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 (в том числе фельдшерский пункт)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фельдшерско-акушерского пункта (посещения)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bookmarkStart w:name="z40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посещаемости медицинских учреждений (расчет по формуле)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посещаемости медицинских учреждений (расчет по формуле)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без содержания отдельного помещения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медицинских учреждений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медицинского персонала в соответствии со штатами нормативами, человек (физических лиц)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медицинский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врачей в процентах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врачей в процентах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bookmarkStart w:name="z40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364"/>
    <w:bookmarkStart w:name="z4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365"/>
    <w:bookmarkStart w:name="z40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366"/>
    <w:bookmarkStart w:name="z40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367"/>
    <w:bookmarkStart w:name="z41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41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по объектам здравоохранения"</w:t>
      </w:r>
    </w:p>
    <w:bookmarkEnd w:id="369"/>
    <w:bookmarkStart w:name="z41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по объектам здравоохранения (далее - Форма).</w:t>
      </w:r>
    </w:p>
    <w:bookmarkEnd w:id="370"/>
    <w:bookmarkStart w:name="z41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371"/>
    <w:bookmarkStart w:name="z41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372"/>
    <w:bookmarkStart w:name="z41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373"/>
    <w:bookmarkStart w:name="z41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374"/>
    <w:bookmarkStart w:name="z41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5-6– указывается статус населенного пункта и численность населения;</w:t>
      </w:r>
    </w:p>
    <w:bookmarkEnd w:id="375"/>
    <w:bookmarkStart w:name="z41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удаленность СНП от ближайшего медицинского учреждения. Данная графа заполняется в СНП, где не имеются медицинские учреждения;</w:t>
      </w:r>
    </w:p>
    <w:bookmarkEnd w:id="376"/>
    <w:bookmarkStart w:name="z42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8-46 – указывается количество медицинских учреждений в разрезе центральной районной больницы, районной больницы (специализированной), сельской больницы (в том числе участковой), поликлиники, врачебной амбулатории (семейной), фельдшерско-акушерского пункта (в том числе фельдшерского пункта), медицинского пункта с указанием года постройки или аренды, года последнего капитального ремонта, типового или приспособленного помещения, состояния аварийности и количество койко-мест в больницах, количество посещений в поликлинике, ВА, ФАП и МП;</w:t>
      </w:r>
    </w:p>
    <w:bookmarkEnd w:id="377"/>
    <w:bookmarkStart w:name="z42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– указывается количество аптек;</w:t>
      </w:r>
    </w:p>
    <w:bookmarkEnd w:id="378"/>
    <w:bookmarkStart w:name="z42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– указывается охват медицинскими учреждениями (сумма количество посещений в поликлинике, ВА, ФАП и МП);</w:t>
      </w:r>
    </w:p>
    <w:bookmarkEnd w:id="379"/>
    <w:bookmarkStart w:name="z42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– указывается уровень посещаемости медицинских учреждений (охват медицинскими учреждениями делится на численность населения);</w:t>
      </w:r>
    </w:p>
    <w:bookmarkEnd w:id="380"/>
    <w:bookmarkStart w:name="z42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– указывается группа посещаемости медицинских учреждений</w:t>
      </w:r>
    </w:p>
    <w:bookmarkEnd w:id="381"/>
    <w:bookmarkStart w:name="z42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– указывается медицинский работник без содержания отдельного помещения;</w:t>
      </w:r>
    </w:p>
    <w:bookmarkEnd w:id="382"/>
    <w:bookmarkStart w:name="z42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– указывается общее количество медицинских учреждений;</w:t>
      </w:r>
    </w:p>
    <w:bookmarkEnd w:id="383"/>
    <w:bookmarkStart w:name="z42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53-58 – указывается численность медицинского персонала в соответствии со штатными нормативами, в том числе штатной, физической численности врачей и среднего медицинского персонала.</w:t>
      </w:r>
    </w:p>
    <w:bookmarkEnd w:id="384"/>
    <w:bookmarkStart w:name="z42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85"/>
    <w:bookmarkStart w:name="z42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386"/>
    <w:bookmarkStart w:name="z43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 – врачебная амбулатория;</w:t>
      </w:r>
    </w:p>
    <w:bookmarkEnd w:id="387"/>
    <w:bookmarkStart w:name="z43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ФАП –фельдшерско-акушерский пункт;</w:t>
      </w:r>
    </w:p>
    <w:bookmarkEnd w:id="388"/>
    <w:bookmarkStart w:name="z43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медицинский пункт;</w:t>
      </w:r>
    </w:p>
    <w:bookmarkEnd w:id="389"/>
    <w:bookmarkStart w:name="z43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3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391"/>
    <w:bookmarkStart w:name="z43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392"/>
    <w:bookmarkStart w:name="z43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объектам культуры, спорта и туризма</w:t>
      </w:r>
    </w:p>
    <w:bookmarkEnd w:id="393"/>
    <w:bookmarkStart w:name="z44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10-КСТ</w:t>
      </w:r>
    </w:p>
    <w:bookmarkEnd w:id="394"/>
    <w:bookmarkStart w:name="z44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95"/>
    <w:bookmarkStart w:name="z44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396"/>
    <w:bookmarkStart w:name="z44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397"/>
    <w:bookmarkStart w:name="z44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398"/>
    <w:bookmarkStart w:name="z44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399"/>
    <w:bookmarkStart w:name="z44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01"/>
    <w:bookmarkStart w:name="z44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Культурно-досуговые предприятия (клубы и дома культуры)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45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детско-юношеских спортивных школ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единиц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(капительный, средний)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bookmarkStart w:name="z45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Крытые спортивные комплексы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спортзалы в образовательных школах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(капительный, средний)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bookmarkStart w:name="z45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базы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объектов туристской инфраструктуры (гостиницы, турбазы, санаторно-оздоровительные объекты), единиц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единиц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зона (Топ-10, Топ-50)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 дома (одноэтажные бунгало, сельские домики, коттеджи и тому подобное)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дома (трейлерные парки, развлекательные городки, охотничьи и рыболовные угодья и тому подобное)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отдыха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45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408"/>
    <w:bookmarkStart w:name="z45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409"/>
    <w:bookmarkStart w:name="z45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410"/>
    <w:bookmarkStart w:name="z45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411"/>
    <w:bookmarkStart w:name="z45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туризма"</w:t>
            </w:r>
          </w:p>
        </w:tc>
      </w:tr>
    </w:tbl>
    <w:bookmarkStart w:name="z46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по объектам культуры, спорта и туризма"</w:t>
      </w:r>
    </w:p>
    <w:bookmarkEnd w:id="413"/>
    <w:bookmarkStart w:name="z46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по объектам культуры, спорта и туризма (далее - Форма).</w:t>
      </w:r>
    </w:p>
    <w:bookmarkEnd w:id="414"/>
    <w:bookmarkStart w:name="z46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415"/>
    <w:bookmarkStart w:name="z46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416"/>
    <w:bookmarkStart w:name="z46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417"/>
    <w:bookmarkStart w:name="z46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418"/>
    <w:bookmarkStart w:name="z46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населенного пункта и численность населения;</w:t>
      </w:r>
    </w:p>
    <w:bookmarkEnd w:id="419"/>
    <w:bookmarkStart w:name="z46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7-26 – указывается количество объектов культуры, в том числе действующих в разрезе культурно-досуговых предприятий, библиотек, кинотеатров, музеев с указанием года постройки, года последнего капитального ремонта и количество мест в них;</w:t>
      </w:r>
    </w:p>
    <w:bookmarkEnd w:id="420"/>
    <w:bookmarkStart w:name="z46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– указывается общее количество детско-юношеских спортивных школ;</w:t>
      </w:r>
    </w:p>
    <w:bookmarkEnd w:id="421"/>
    <w:bookmarkStart w:name="z46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28-57 – указывается количество спортивных объектов, в том числе действующих в разрезе стадионов, крытых спортивных комплексов, спортивных залов в том числе спортзалы в образовательных школах, плавательных бассейнов, лыжных баз с указанием года постройки, года последнего капитального ремонта и требующих ремонта (капитальный, средний);</w:t>
      </w:r>
    </w:p>
    <w:bookmarkEnd w:id="422"/>
    <w:bookmarkStart w:name="z47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– указывается общее число объектов туристской инфраструктуры (гостиницы, турбазы, санаторно-оздоровительные объекты);</w:t>
      </w:r>
    </w:p>
    <w:bookmarkEnd w:id="423"/>
    <w:bookmarkStart w:name="z47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59-64 – указывается количество объектов туристской инфраструктуры, в том числе гостиницы, гостевые дома, охотничьи дома, дома отдыха, санатории и другие;</w:t>
      </w:r>
    </w:p>
    <w:bookmarkEnd w:id="424"/>
    <w:bookmarkStart w:name="z47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– указывается количество туристических зон (Топ-10, Топ-50).</w:t>
      </w:r>
    </w:p>
    <w:bookmarkEnd w:id="425"/>
    <w:bookmarkStart w:name="z47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26"/>
    <w:bookmarkStart w:name="z47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427"/>
    <w:bookmarkStart w:name="z47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7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429"/>
    <w:bookmarkStart w:name="z48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430"/>
    <w:bookmarkStart w:name="z48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об экологическом благополучии</w:t>
      </w:r>
    </w:p>
    <w:bookmarkEnd w:id="431"/>
    <w:bookmarkStart w:name="z48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11-ЭКОЛ</w:t>
      </w:r>
    </w:p>
    <w:bookmarkEnd w:id="432"/>
    <w:bookmarkStart w:name="z48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33"/>
    <w:bookmarkStart w:name="z48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434"/>
    <w:bookmarkStart w:name="z48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435"/>
    <w:bookmarkStart w:name="z48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436"/>
    <w:bookmarkStart w:name="z48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437"/>
    <w:bookmarkStart w:name="z48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39"/>
    <w:bookmarkStart w:name="z49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поселкового/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/стратегические)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фон, микрозиверт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питьевой воды, общая минерализация (сухой остаток) в воде (милиграмм/литр)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эколог. бедствия (в соответствии с НПА)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ТБО, единиц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9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442"/>
    <w:bookmarkStart w:name="z49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443"/>
    <w:bookmarkStart w:name="z49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444"/>
    <w:bookmarkStart w:name="z49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445"/>
    <w:bookmarkStart w:name="z49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благополучии"</w:t>
            </w:r>
          </w:p>
        </w:tc>
      </w:tr>
    </w:tbl>
    <w:bookmarkStart w:name="z49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экологическом благополучии"</w:t>
      </w:r>
    </w:p>
    <w:bookmarkEnd w:id="447"/>
    <w:bookmarkStart w:name="z49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экологическом благополучии (далее - Форма).</w:t>
      </w:r>
    </w:p>
    <w:bookmarkEnd w:id="448"/>
    <w:bookmarkStart w:name="z50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449"/>
    <w:bookmarkStart w:name="z50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450"/>
    <w:bookmarkStart w:name="z50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451"/>
    <w:bookmarkStart w:name="z50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452"/>
    <w:bookmarkStart w:name="z50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5-6 – указывается статус населенного пункта и численность населения;</w:t>
      </w:r>
    </w:p>
    <w:bookmarkEnd w:id="453"/>
    <w:bookmarkStart w:name="z50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радиационный фон (мкЗв/ч);</w:t>
      </w:r>
    </w:p>
    <w:bookmarkEnd w:id="454"/>
    <w:bookmarkStart w:name="z50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качество питьевой воды, общая минерализация (сухой остаток) в воде (гр/литр);</w:t>
      </w:r>
    </w:p>
    <w:bookmarkEnd w:id="455"/>
    <w:bookmarkStart w:name="z50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зоны экологических бедствий (в соответствии с НПА);</w:t>
      </w:r>
    </w:p>
    <w:bookmarkEnd w:id="456"/>
    <w:bookmarkStart w:name="z50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указывается общее количество полигонов ТБО (в соответствии с НПА).</w:t>
      </w:r>
    </w:p>
    <w:bookmarkEnd w:id="457"/>
    <w:bookmarkStart w:name="z50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58"/>
    <w:bookmarkStart w:name="z51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459"/>
    <w:bookmarkStart w:name="z51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мкЗв/ч – микрозиверт в час;</w:t>
      </w:r>
    </w:p>
    <w:bookmarkEnd w:id="460"/>
    <w:bookmarkStart w:name="z51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гр/литр – грамм на литр;</w:t>
      </w:r>
    </w:p>
    <w:bookmarkEnd w:id="461"/>
    <w:bookmarkStart w:name="z51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нормативными правовыми актами</w:t>
      </w:r>
    </w:p>
    <w:bookmarkEnd w:id="462"/>
    <w:bookmarkStart w:name="z51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 твердые бытовые отходы;</w:t>
      </w:r>
    </w:p>
    <w:bookmarkEnd w:id="463"/>
    <w:bookmarkStart w:name="z51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1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465"/>
    <w:bookmarkStart w:name="z52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</w:t>
      </w:r>
    </w:p>
    <w:bookmarkEnd w:id="466"/>
    <w:bookmarkStart w:name="z52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субъектах агропромышленного комплекса</w:t>
      </w:r>
    </w:p>
    <w:bookmarkEnd w:id="467"/>
    <w:bookmarkStart w:name="z52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1-АПК</w:t>
      </w:r>
    </w:p>
    <w:bookmarkEnd w:id="468"/>
    <w:bookmarkStart w:name="z52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69"/>
    <w:bookmarkStart w:name="z52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470"/>
    <w:bookmarkStart w:name="z52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471"/>
    <w:bookmarkStart w:name="z52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февраля</w:t>
      </w:r>
    </w:p>
    <w:bookmarkEnd w:id="472"/>
    <w:bookmarkStart w:name="z52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 идентификационный номер</w:t>
      </w:r>
    </w:p>
    <w:bookmarkEnd w:id="473"/>
    <w:bookmarkStart w:name="z52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75"/>
    <w:bookmarkStart w:name="z53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 (КАТО)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сельских дворов, единиц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хозяйствующих субъектов, единиц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Социально-предпринимательские корпорации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производственное товарищество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(частные) предприниматели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субъекты 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53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хозяйствующих субъектов, единиц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крупного (базового) предприятия (указать название)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в крупном (базовом) предприятии (человек)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всего,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отраслям,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и овцы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коровы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53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всего, голов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всех видов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реализацию (тысяч теңге)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крупного рогатого скота по формуле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лошадей по формуле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овец и коз по формуле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свиней по формуле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верблюдов по формуле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животноводства (расчет по формуле)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тысяч теңге за тонну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зерна, тонн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масличных,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свиней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бахчевые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53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бахчевых, тонн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урожая, тонн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зерновых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масличных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бахчевых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растениеводства (расчет по формуле)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(расчет по формуле)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перерабатывающих цехов, единиц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зарегистрированной сельскохозяйственной техники,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самоходные сельскохозяйственные и дорожно-строительные машины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53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сферы обслуживания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жилой фонд всего, квадратных метров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жильҰм 1человека, квадратных метров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УдалҰнность, километры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единиц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обслуживание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питание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областного центра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райцентра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центра сельского округа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железнодорожной станции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ближайшего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bookmarkStart w:name="z53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филиалы и отделения железнодорожных, энергетических компаний и другие.</w:t>
      </w:r>
    </w:p>
    <w:bookmarkEnd w:id="482"/>
    <w:bookmarkStart w:name="z53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483"/>
    <w:bookmarkStart w:name="z53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484"/>
    <w:bookmarkStart w:name="z53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485"/>
    <w:bookmarkStart w:name="z54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486"/>
    <w:bookmarkStart w:name="z54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субъектах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54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субъектах агропромышленного комплекса"</w:t>
      </w:r>
    </w:p>
    <w:bookmarkEnd w:id="488"/>
    <w:bookmarkStart w:name="z54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субъектах агропромышленного комплекса (далее - Форма).</w:t>
      </w:r>
    </w:p>
    <w:bookmarkEnd w:id="489"/>
    <w:bookmarkStart w:name="z54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490"/>
    <w:bookmarkStart w:name="z54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491"/>
    <w:bookmarkStart w:name="z54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492"/>
    <w:bookmarkStart w:name="z54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округа, села или поселка, СНП в соответствии с КАТО;</w:t>
      </w:r>
    </w:p>
    <w:bookmarkEnd w:id="493"/>
    <w:bookmarkStart w:name="z55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5-7 – указывается статус населенного пункта, численность населения и количество сельских дворов;</w:t>
      </w:r>
    </w:p>
    <w:bookmarkEnd w:id="494"/>
    <w:bookmarkStart w:name="z55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8-24 – указывается общее количество хозяйствующих субъектов по типам организационных правовых форм и в разрезе отраслей, находящихся в конкретном СНП;</w:t>
      </w:r>
    </w:p>
    <w:bookmarkEnd w:id="495"/>
    <w:bookmarkStart w:name="z55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25-26 – указывается наименование крупного (базового) предприятия и численность работников, которое непосредственно связано с социально-экономическим развитием конкретного СНП;</w:t>
      </w:r>
    </w:p>
    <w:bookmarkEnd w:id="496"/>
    <w:bookmarkStart w:name="z55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27-39 – указывается количество поголовья скота в разрезе крупного рогатого скота (в том числе коровы), лошадей, овцы и козы, свиньи, верблюды, а также количество птиц всех видов по данным похозяйственной книги;</w:t>
      </w:r>
    </w:p>
    <w:bookmarkEnd w:id="497"/>
    <w:bookmarkStart w:name="z55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40-44 – указывается цена за реализацию поголовья скота (теңге за голову) в разрезе крупного рогатого скота (в том числе коровы), лошадей, овцы и козы, свиньи, верблюды;</w:t>
      </w:r>
    </w:p>
    <w:bookmarkEnd w:id="498"/>
    <w:bookmarkStart w:name="z55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– указывается расчет крупного рогатого скота по формуле, общее количество крупного рогатого скота умножается на цену реализации одного поголовья скота;</w:t>
      </w:r>
    </w:p>
    <w:bookmarkEnd w:id="499"/>
    <w:bookmarkStart w:name="z55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– указывается расчет лошадей по формуле, общее количество лошадей умножается на цену реализации одного поголовья скота;</w:t>
      </w:r>
    </w:p>
    <w:bookmarkEnd w:id="500"/>
    <w:bookmarkStart w:name="z55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– указывается расчет овец и коз по формуле, общее количество овец и коз умножается на цену реализации одного поголовья скота;</w:t>
      </w:r>
    </w:p>
    <w:bookmarkEnd w:id="501"/>
    <w:bookmarkStart w:name="z55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– указывается расчет свиней по формуле, общее количество свиней умножается на цену реализации одного поголовья скота;</w:t>
      </w:r>
    </w:p>
    <w:bookmarkEnd w:id="502"/>
    <w:bookmarkStart w:name="z55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– указывается расчет верблюдов по формуле, общее количество верблюдов умножается на цену реализации одного поголовья скота;</w:t>
      </w:r>
    </w:p>
    <w:bookmarkEnd w:id="503"/>
    <w:bookmarkStart w:name="z56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– указывается всего доходов от отрасли животноводства (сумма доходов от всех видов скота);</w:t>
      </w:r>
    </w:p>
    <w:bookmarkEnd w:id="504"/>
    <w:bookmarkStart w:name="z56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51-53 – указывается цена продукции растениеводства (теңге за тонну);</w:t>
      </w:r>
    </w:p>
    <w:bookmarkEnd w:id="505"/>
    <w:bookmarkStart w:name="z56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54-56 – указывается количество продукции растениеводства в разрезе объемов зерна, масличных, бахчевых по данным похозяйственной книги;</w:t>
      </w:r>
    </w:p>
    <w:bookmarkEnd w:id="506"/>
    <w:bookmarkStart w:name="z56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– указывается объем урожая по всем видам продукции растениеводства (зерна, масличных и бахчевых);</w:t>
      </w:r>
    </w:p>
    <w:bookmarkEnd w:id="507"/>
    <w:bookmarkStart w:name="z56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– указывается расчет зерновых культур по формуле, общий объем зерна умножается на цену реализации зерновых культур;</w:t>
      </w:r>
    </w:p>
    <w:bookmarkEnd w:id="508"/>
    <w:bookmarkStart w:name="z56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– указывается расчет масличных культур по формуле, общий объем масличных умножается на цену реализации масличных культур;</w:t>
      </w:r>
    </w:p>
    <w:bookmarkEnd w:id="509"/>
    <w:bookmarkStart w:name="z56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– указывается расчет бахчевых культур по формуле, общий объем бахчевых умножается на цену реализации бахчевых культур;</w:t>
      </w:r>
    </w:p>
    <w:bookmarkEnd w:id="510"/>
    <w:bookmarkStart w:name="z56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61– указывается всего доходов от отрасли растениеводства (сумма доходов от всех видов культур);</w:t>
      </w:r>
    </w:p>
    <w:bookmarkEnd w:id="511"/>
    <w:bookmarkStart w:name="z56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– указывается общие доходы от отраслей животноводства и растениеводства (сумма доходов);</w:t>
      </w:r>
    </w:p>
    <w:bookmarkEnd w:id="512"/>
    <w:bookmarkStart w:name="z56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63-67 – указывается общее количество перерабатывающих цехов, находящихся в конкретном СНП;</w:t>
      </w:r>
    </w:p>
    <w:bookmarkEnd w:id="513"/>
    <w:bookmarkStart w:name="z57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68-70 – указывается количество зарегистрированной сельскохозяйственной техники, находящихся в конкретном СНП;</w:t>
      </w:r>
    </w:p>
    <w:bookmarkEnd w:id="514"/>
    <w:bookmarkStart w:name="z57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71-78 – указывается общее количество объектов сферы обслуживания, подразделяющихся на сферу торговли, бытового обслуживания, общественного питания и количество занятых в них людей;</w:t>
      </w:r>
    </w:p>
    <w:bookmarkEnd w:id="515"/>
    <w:bookmarkStart w:name="z57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79-80 – указывается общая площадь жилого фонда и обеспеченность жильем 1 человека;</w:t>
      </w:r>
    </w:p>
    <w:bookmarkEnd w:id="516"/>
    <w:bookmarkStart w:name="z57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81-85 – указывается удаленность СНП от потенциальных рынков сбыта (от областного центра, райцентра, центра сельского округа, железнодорожной станции, ближайшего города);</w:t>
      </w:r>
    </w:p>
    <w:bookmarkEnd w:id="517"/>
    <w:bookmarkStart w:name="z57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– указывается примечание по СНП.</w:t>
      </w:r>
    </w:p>
    <w:bookmarkEnd w:id="518"/>
    <w:bookmarkStart w:name="z57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19"/>
    <w:bookmarkStart w:name="z57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520"/>
    <w:bookmarkStart w:name="z57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 - Классификатор административно-территориальных объектов. </w:t>
      </w:r>
    </w:p>
    <w:bookmarkEnd w:id="5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