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3c6eb7" w14:textId="c3c6eb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информационных инструментов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национальной экономики Республики Казахстан от 2 июля 2026 года № 98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13-1)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85 Предпринимательского кодекса Республики Казахстан,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информационных инструментов.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политики развития предпринимательства Министерства национальной экономики Республики Казахстан в установленном законодательством Республики Казахстан порядке обеспечить в течении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 - ресурсе Министерства национальной экономики Республики Казахстан после его официального опубликования.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десяти календарных дней после дня его первого официального опубликования. 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–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 Министр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июля 2026 года № 98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информационных инструментов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информационного инструмента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предпринимательства, предоставляющие информационные инструменты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органы или иные лица, осуществляющие прием информационных инструментов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представления информационного инструмента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 сфере охраны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об инвентаризации парниковых газов для субъектов квотирования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квотирования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системы торговли углеродными единицами в лице АО "Жасыл даму" (Государственный углеродный кадастр)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(до 15 апреля года,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об инвентаризации парниковых газов для субъектов администрирования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администрирования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системы торговли углеродными единицами в лице АО "Жасыл даму" (Государственный углеродный кадастр)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(до 15 апреля года,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результатам производственного экологического контроля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Операторы объектов I и II категорий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охраны окружающей среды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 до первого числа второго месяца за отчҰтным кварталом, ежегодно до первого числа третьего месяца, следующего за отчҰтным периодом по производственному мониторингу на море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представления периодических отчетов: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мониторингу выбросов в атмосферу, представляется ежеквартально, в течение 10 рабочих дней после отчетного квартала;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 по мониторингу сбросов в воду, представляется ежеквартально, в течение 10 рабочих дней после отчетного квартала;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мониторингу отходов, представляется ежеквартально, в течение 10 рабочих дней после отчетного квартала;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 по мониторингу уровня загрязнения земель, представляется ежеквартально, в течение 10 рабочих дней после отчетного квартала;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радиационному мониторингу, представляется ежеквартально, в течение 10 рабочих дней после отчетного квартала;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мониторингу воздействия на границе санитарно-защитной зоны (атмосферный воздух, водные ресурсы, почвенный покров) представляется ежеквартально, в течение 10 рабочих дней после отчетного квартала;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газовому мониторингу на полигонах размещения отходов, представляется ежеквартально, в течение 10 рабочих дней после отчетного квартала.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представления периодических отчетов в рамках производственного экологического мониторинга при проведении нефтяных операций в казахстанском секторе Каспийского моря: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квартальные и годовые отчеты по операционному экологическому мониторингу представляются в течение 10 рабочих дней после окончания отчетного квартала;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квартальные и годовые отчеты по мониторингу эмиссий представляются в течение 10 рабочих дней после окончания отчетного периода;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годовые отчеты по мониторингу воздействия представляются природопользователем в течение 2 месяцев после окончания отчетного периода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Паспорт опасных отходов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операторы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охраны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3 месяцев с момента образования отходов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инвентаризации отходов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Операторы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охраны окружающей среды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(по состоянию на 1 января до 1 марта года, следующего за отчетным годом)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области племенного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количестве племенных животных – производителей в племенных центрах республики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Племенные центры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племенного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Ежеквартально, до пятого числа месяца, следующего за отчетным кварталом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об оценке племенных животных – производителей в племенных центрах республики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Племенные центры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племенного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 до десятого января календарного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количестве семени племенных животных – производителей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Племенные центры, дистрибьютерные центры по реализации семени и эмбрионов племенных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племенного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Ежеквартально, до пятого числа месяца, следующего за отчетным кварталом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племенных животных пород крупного рогатого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Республиканские палаты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племенного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 до десятого января, следующего за отчетным годом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племенных животных пород овец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Республиканские палаты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племенного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 до десятого января, следующего за отчетным годом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племенных животных каракульской породы овец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Республиканские палаты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племенного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 до десятого января, следующего за отчетным годом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племенных животных пород коз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Республиканские палаты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племенного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 до десятого января, следующего за отчетным годом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племенных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Республиканские палаты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племенного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 до десятого января, следующего за отчетным годом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племенных животных пород крупного рогатого скота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 племенных животных пород овец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 племенных животных каракульской породы овец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 племенных животных пород коз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 племенных животных пород свиней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 племенных животных пород лошадей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 племенных животных пород верблюдов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 племенных пород птиц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 племенных пород страусов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 племенных маралов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 племенных пятнистых оленей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племенных пчел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племенных животных пород лошадей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Республиканские палаты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племенного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 до десятого января, следующего за отчетным годом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племенных животных пород верблюдов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Республиканские палаты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племенного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 до десятого января, следующего за отчетным годом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племенных пород птиц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Республиканские палаты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племенного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 до десятого января, следующего за отчетным годом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Реестр племенных пород страусов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Республиканские палаты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племенного животноводства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Ежегодно, до десятого января, следующего за отчетным годом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области защиты растений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производстве и (или) реализации пестицидов, биоагентов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фитосанитарного учета, осуществляющими производство (формуляцию), закуп и реализацию пестицидов, разведение и реализацию биоагентов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Районные инспекции ведомства уполномоченного органа области защиты растений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Два раза в год (один раз до 10 июля и один раз до 10 января)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движении пестицидов, биоагентов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фитосанитарного учета, осуществляющими производство (формуляцию), закуп и реализацию пестицидов, разведение и реализацию биоагентов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Районные инспекции ведомства уполномоченного органа области защиты растений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Два раза в год (один раз до 10 июля и один раз до 10 января)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хранении пестицидов, биоагентов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фитосанитарного учета, осуществляющими производство (формуляцию), закуп и реализацию пестицидов, разведение и реализацию биоагентов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Районные инспекции ведомства уполномоченного органа области защиты растений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(до 10 января)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проведении химических обработок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фитосанитарного учета, осуществляющими производство (формуляцию), закуп и реализацию пестицидов, разведение и реализацию биоагентов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Районные инспекции ведомства уполномоченного органа области защиты растений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(с марта по сентябрь, до 10 числа каждого месяца)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обезвреживанию запрещенных и непригодных пестицидов и тары из-под них, а также тары из-под использованных пестицидов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фитосанитарного учета, осуществляющими производство (формуляцию), закуп и реализацию пестицидов, разведение и реализацию биоагентов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Районные инспекции ведомства уполномоченного органа области защиты растений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(до 10 января)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недропользования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добытых твердых полезных ископаемых при утвержденных запасах по классификации Государственной комиссии по запасам полезных ископаемых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Недропользователи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уполномоченного органа по изучению недр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30 апреля года следующего за отчетным годом)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добытых твердых полезных ископаемых, составленный по стандарту Казахстанского кодекса публичной отчетности о результатах геологоразведочных работ, минеральных ресурсах и минеральных запасах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Недропользователи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уполномоченного органа по изучению недр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30 апреля года следующего за отчетным годом)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добытых общераспространенных полезных ископаемых при утвержденных запасах по классификации Государственной комиссии по запасам полезных ископаемых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Недропользователи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уполномоченного органа по изучению недр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30 апреля года следующего за отчетным годом)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добытых общераспространенных полезных ископаемых, составленный по стандарту Казахстанского кодекса публичной отчетности о результатах геологоразведочных работ, минеральных ресурсах и минеральных запасах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Недропользователи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уполномоченного органа по изучению недр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30 апреля года следующего за отчетным годом)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об исполнении лицензионных обязательств по разведке твердых полезных ископаемых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Недропользователи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Компетентный орган по разведке и (или) добыче твердых полезных ископаемых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30 апреля года,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об исполнении лицензионных обязательств по добыче твердых или общераспространенных полезных ископаемых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Недропользователи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Компетентный орган по добыче твердых полезных ископаемых, МИО 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столицы, области, городов республиканского значения по добыче общераспространенных полезных ископаемых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30 апреля года,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приобретенных товарах, работах и услугах и доле местного содержания в них по разведке или добыче твердых полезных ископаемых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Недропользователи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по разведке и (или) добыче твердых полезных ископаемых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30 апреля года,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составе лиц и (или) организаций, прямо или косвенно контролирующих недропользователя по разведке или добыче твердых полезных ископаемых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Недропользователи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по разведке и (или) добыче твердых полезных ископаемых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30 апреля года,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выполнении обязательств лицензионно/контрактных условий и рабочей программы (разведка и (или) добыча твердых или общераспространенных полезных ископаемых)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Недропользователи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Компетентный орган по разведке и (или) добыче твердых полезных ископаемых в уполномоченный орган по изучению недр по разведке и (или) добыче общераспространенных полезных ископаемых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30 апреля года,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выполнении обязательств по типовому контракту на разведку (твердых полезных ископаемых, подземные воды и лечебных грязей)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Недропользователи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Компетентный орган по твердым полезным ископаемым, подземным водам и лечебным грязям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30 апреля года,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Периодический отчет по геологическому изучению недр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Недропользователи имеющие лицензии на геологическое изучение недр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по изучению недр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(за предыдущий календарный год не позднее 30 апреля каждого года)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Отчеты за неполный календарный год представляются за фактический период недропользования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Отчеты за последний неполный календарный год периода пользования участком недр представляются не позднее двух месяцев после окончания указанного периода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Окончательный отчет по геологическому изучению недр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Недропользователи имеющие лицензии на геологическое изучение недр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по изучению недр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трех месяцев со дня прекращения действия лицензии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безопасности химической продукции и процессов ее жизненного цикла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выявленных несоответствиях химической продукции и процессов ее жизненного цикла согласно требованиям технических регламентов и законодательства Республики Казахстан в области безопасности химической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Заявитель (производитель, поставщик, импортер)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Уполномоченные органы осуществляющие государственное регулирование в области безопасности химической продукции в соответствии с отраслевой направленностью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выявлении несоответствия химической продукции и процессов ее жизненного цикла и технических регламентов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безопасности химической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Заявитель (производитель, поставщик, импортер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Уполномоченные органы осуществляющие государственное регулирование в области безопасности химической продукции в соответствии с отраслевой направленностью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требованию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оборота табачных изделий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Сведения, необходимые для осуществления мониторинга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осуществляющие производство табачных изделий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 государственных доходов по месту нахождения объекта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15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Декларация об остатках и (или) обороте табачных изделий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 и (или) структурные подразделения юридического лица, осуществляющим операции (за исключением розничной реализации) по реализации (отпуску), в том числе импорт табачных изделий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 государственных доходов по месту нахождения объекта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15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Производителями табачных изделий декларация не представляется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оборота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Ежесуточная информация по движению нефти 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"Информационно–аналитический центр нефти и газа"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Ежедневно (до 04:00 часов астанинского времени дня)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Ежесуточная информация по отгрузке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АО "Ситуационно-аналитический центр топливно-энергетического комплекса"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Ежедневно (до 11:00 часов астанинского времени дня)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Ежемесячная информация по производству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АО "Ситуационно-аналитический центр топливно-энергетического комплекса"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(до 5-го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Ежемесячная информация по отгрузке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АО "Ситуационно-аналитический центр топливно-энергетического комплекса"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(до 5-го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Ежемесячная информация по движению нефти 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АО "Ситуационно-аналитический центр топливно-энергетического комплекса"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(до 5-го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Ежемесячная информация по отгрузке нефтепродуктов на внутренний рынок и экспорт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АО "Ситуационно-аналитический центр топливно-энергетического комплекса"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(до 5-го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Ежесуточная информация по отгрузке дизельного топлива для производителей сельскохозяйственной продукции с наименованием производителя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АО "Ситуационно-аналитический центр топливно-энергетического комплекса"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Ежедневно (до 13:00 часов)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Ежесуточная информация по отгрузке мазута для социально-производственных объектов и учреждений с наименованием производителя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АО "Ситуационно-аналитический центр топливно-энергетического комплекса"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Ежедневно (до 13:00 часов)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Ежесуточная информация по отгрузке авиационного топлива для аэропортов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АО "Ситуационно-аналитический центр топливно-энергетического комплекса"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Ежедневно (до 13:00 часов)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Ежедневная информация по оптовым ценам на нефтепродукты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"Ситуационно-аналитический центр топливно-энергетического комплекса"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Ежедневно (до 13:00 часов)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Ежедневная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импорту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"Ситуационно-аналитический центр топливно-энергетического комплекса"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Ежедневно (до 13:00 часов)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Ежедневные сведения по розничным ценам в разрезе районов и городов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АО "Ситуационно-аналитический центр топливно-энергетического комплекса"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Ежедневно (до 13:00 часов)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Ежедневные сведения по розничным ценам в разрезе автозаправочных станций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"Ситуационно-аналитический центр топливно-энергетического комплекса"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Ежедневно (до 13:00 часов)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Ежемесячная информация по поступлению и наличию на хранении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Владельцы баз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АО "Ситуационно-аналитический центр топливно-энергетического комплекса"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(до 5-го числа месяца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Декларация по обороту нефтепродуктов "Баланс оборота нефтепродуктов производителя нефтепродуктов"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лица, структурные подразделения юридического лица (филиалы и представительства), осуществляющие производство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 государственных доходов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20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Декларация по обороту нефтепродуктов "Баланс оборота нефтепродуктов оптового поставщика и (или) розничного реализатора нефтепродуктов с баз нефтепродуктов (резервуаров)"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лица, структурные подразделения юридического лица (филиалы и представительства), осуществляющие производство нефтепродуктов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 государственных доходов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20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Декларация по обороту нефтепродуктов "Баланс оборота нефтепродуктов структурного подразделения оптового поставщика и (или) розничного реализатора нефтепродуктов с баз нефтепродуктов (резервуаров)"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Индивидуальные предприниматели и юридические лица, осуществляющие оптовую и (или) розничную реализацию нефтепродуктов с баз нефтепродуктов (резервуаров), за исключением структурных подразделений юридического лица (филиалы и представительства)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 государственных доходов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20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Декларация по обороту нефтепродуктов "Баланс оборота нефтепродуктов розничного реализатора нефтепродуктов с автозаправочной станции"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Индивидуальные предприниматели и юридические лица, структурные подразделения юридического лица (филиалы и представительства), осуществляющие розничную реализацию нефтепродуктов с автозаправочных станций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Органы государственных доходов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20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газа и газоснабжения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реализации товарного газа, в том числе ввезенного для потребления на территорию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осуществляющие оптовую и (или) розничную реализацию товарного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нефти и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20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объемах транспортировки и хранения товарного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Газотранспортные, газораспределительные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оператор в сфере газа и газоснабжения (АО "КазТрансГаз")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5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производству товарного, сжиженного нефтяного и сжиженного природного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сжиженного нефтяного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нефти и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5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прогнозном объеме производства товарного, сжиженного нефтяного и сжиженного природного газа на предстоящие пять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сжиженного нефтяного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нефти и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чем за 3 месяца до начала планируемого периода)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объемах производства собственного сжиженного нефтяного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сжиженного нефтяного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нефти и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5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объемах производства сжиженного нефтяного газа из углеводородного сырья, принадлежащего на праве собственности или иных законных основаниях другим лицам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сжиженного нефтяного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нефти и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5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отгрузке и (или) реализации сжиженного нефтяного газа в рамках плана поставки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сжиженного нефтяного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нефти и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5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отгрузке и (или) реализации сжиженного нефтяного газа вне плана поставки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Производители сжиженного нефтяного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нефти и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5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отгрузке и (или) реализации сжиженного нефтяного газа в рамках плана поставки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Собственники сжиженного нефтяного газа, произведенного в процессе переработки принадлежащего им на праве собственности или иных законных основаниях углеводородного сырья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нефти и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5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реализации сжиженного нефтяного газа, в том числе произведенного за пределами территории Республики Казахстан и ввезенного для потребления на территорию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осуществляющие оптовую и (или) розничную реализацию сжиженного нефтяного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 столицы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областей и городов республиканского значения на территории которых осуществляется такая реализация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5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реализации сжиженного природного газа, в том числе произведенного за пределами территории Республики Казахстан и ввезенного для потребления на территорию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осуществляющие оптовую реализацию сжиженного природного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нефти и газа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5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Предварительное уведомление о предстоящем перемещении за территорию Республики Казахстан (экспорт или переработка вне таможенной территории Республики Казахстан) урановой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30 календарных дней до даты предполагаемого перемещения за территорию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перемещении за территорию Республики Казахстан (экспорт или переработка вне таможенной территории Республики Казахстан) урановой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5 рабочих дней после фактического перемещения урановой продукции за территорию Республики Казахстан (экспорт или переработка вне таможенной территории Республики Казахстан)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предстоящем перемещении на территорию Республики Казахстан (импорт или переработка на таможенной территории Республики Казахстан) урановой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30 календарных дней до даты предполагаемого перемещения на территорию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перемещении на территорию Республики Казахстан (импорт или переработка на таможенной территории Республики Казахстан) урановой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5 календарных дней после фактического перемещения на территорию Республики Казахстан (импорт или переработка на таможенной территории Республики Казахстан)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перемещенной за территорию Республики Казахстан урановой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Ежеквартально, не позднее 10 числа месяца, следующего за отчетным периодом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перемещенной (полученной) на территорию Республики Казахстан урановой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Ежеквартально, не позднее 10 числа месяца, следующего за отчетным периодом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Предварительное уведомление о предполагаемом перемещении за территорию Республики Казахстан (экспорте) ядерных материалов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30 календарных дней до даты предполагаемого перемещения за территорию Республики Казахстан (экспорта)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Предварительное уведомление о предполагаемом перемещении на территорию Республики Казахстан (импорте) ядерных материалов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30 календарных дней до даты предполагаемого перемещения за территорию Республики Казахстан (экспорта)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Предварительное уведомление о предполагаемом перемещении ядерных материалов по территории Республики Казахстан (вывоз из зоны баланса материалов)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30 календарных дней до даты предполагаемого перемещения ядерного материала по территории Республики Казахстан (вывоз из зоны баланса материалов)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Предварительное уведомление о предполагаемом перемещении ядерных материалов по территории Республики Казахстан (получение в зону баланса материалов)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30 календарных дней до даты предполагаемого перемещения ядерного материала по территории Республики Казахстан (получение в зону баланса материалов)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перемещении за территорию Республики Казахстан (экспорте) ядерных материалов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5 календарных дней после фактического перемещения за территорию Республики Казахстан (экспорта)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перемещении ядерных материалов по территории Республики Казахстан (вывоз из зоны баланса материалов)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5 календарных дней после фактического перемещения ядерного материала по территории Республики Казахстан (вывоз из зоны баланса материалов)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перемещении на территорию Республики Казахстан (импорте) ядерных материалов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5 календарных дней после фактического перемещения ядерного материала на территорию Республики Казахстан (импорта)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перемещении ядерных материалов по территории Республики Казахстан (получение в зону баланса материалов)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5 календарных дней после фактического перемещения ядерного материала по территории Республики Казахстан (получение в зону баланса материалов)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об изменении инвентарного количества ядерных материалов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раз в месяц, в течение 10 календарных дней по окончании месяца, за который предоставляется 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фактически наличного количества ядерного материала и материально-балансовый 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10 календарных дней после проведения физической инвентаризации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проверки состояния ядерной и (или) радиационной безопасности на ЯРЭУ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1 февраля, следующего за отчетным годом.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Еженедельное сообщение о состоянии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Еженедельно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85-1.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инвентаризации радиоактивных отходов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использования атомной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(до 1 марта года,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энергетики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Информация о возникших технологических нарушениях и несчастных случаев, связанных с эксплуатацией энергетического оборудования, а также в централизованных системах теплоснабжения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Участники производства и передачи электрической энергии, субъекты теплоснабжения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Системному оператору, уполномоченный орган по государственному энергетическому надзору и контролю или МИО (по компетенции)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15 минут с момента возникновения технологического нарушения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Отчеты по затратам на производство и реализацию электрической энергии, по объемам производства и реализации электрической энергии за предшествующий календарный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Энергопроизводящие организации, за исключением энергопроизводящих организаций, использующих возобновляемые источники энергии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электроэнергетики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31 марта)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Отчетность о технологических нарушениях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Участники производства и передачи электрической энергии, субъекты теплоснабжения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по государственному энергетическому надзору и контролю или МИО (по компетенции)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(до 7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Письменное оперативное сообщение о технологических нарушениях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Участники производства и передачи электрической энергии, субъекты теплоснабжения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по государственному энергетическому надзору и контролю или МИО (по компетенции)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течении 1 часа (с момента возникновения технологического нарушения и произошедших несчастных случаев на производстве)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ветеринарно-санитарной экспертизе продукции и сырья животного происхождения на объектах осуществляющих производство, заготовку (убой), хранение, переработку и реализацию животных, продукции и сырья животного происхождения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лица, осуществляющие предпринимательскую деятельность в области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Подразделения МИО осуществляющих деятельность в области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5-го числа месяца,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ветеринарно-санитарной экспертизе продукции и сырья животного происхождения на объектах внутренней торговли (рынках)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лица, осуществляющие предпринимательскую деятельность в области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Подразделения МИО осуществляющих деятельность в области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5-го числа месяца,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наличии и расходовании биопрепаратов, полученных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государственному заказу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лица, осуществляющие предпринимательскую деятельность в области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Подразделения МИО осуществляющих деятельность в области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5-го числа месяца,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производстве ветеринарных биопрепаратов юридическими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лица, осуществляющие предпринимательскую деятельность в области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Подразделения МИО осуществляющих деятельность в области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5-го числа месяца,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применении ветеринарных препаратов, и использовании кормов и кормовых добавок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лица, осуществляющие предпринимательскую деятельность в области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Подразделения МИО осуществляющих деятельность в области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10-го числа месяца,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Извещение о случаях падежа, одновременного заболевания нескольких животных или об их необычном поведении и до прибытия специалистов в области ветеринарии, государственных ветеринарно-санитарных инспекторов принять меры к изолированному содержанию животных при подозрении в заболевании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Подразделения МИО, осуществляющих деятельность в области ветеринарии, государственные ветеринарные организации, созданные МИО, органы государственного ветеринарно-санитарного контроля и надзора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срок не более суток с момента обнаружения гибели животного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Извещение о вновь приобретенном (приобретенных) животном (животных), полученном приплоде, его (их) убое и реализации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Подразделения МИО осуществляющих деятельность в области ветеринарии, государственные ветеринарные организации, созданные МИО, органы государственного ветеринарно-санитарного контроля и надзора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3 рабочих дней после их прибытия в пункт назначения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болезнях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лица, осуществляющие предпринимательскую деятельность в области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Подразделения МИО, осуществляющих деятельность в области ветеринарии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10-го числа месяца,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оборота алкогольной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Декларация по обороту алкогольной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лица, осуществляющими производство и оборот этилового спирта и алкогольной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Органы государственных доходов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20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производства этилового спирта и алкогольной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Декларация по производству и обороту этилового спирта и (или) виноматериала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лица, осуществляющими производство и оборот этилового спирта и алкогольной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Органы государственных доходов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20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Декларация по производству и обороту алкогольной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или юридические лица, осуществляющими производство и оборот этилового спирта и алкогольной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Органы государственных доходов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(не позднее 20 числа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медицинской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случаях инфекционных заболеваний, отравлений, психических и поведенческих расстройств (заболеваний), представляющих опасность для окружающих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сфере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возникновения указанных обстоятельств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угрозе возникновения и (или) о возникновении медико-санитарных последствий чрезвычайных ситуаций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сфере гражданской защиты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возникновения указанных обстоятельств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лицах, обратившихся по поводу свежих травм, ранений, криминальных абортов, о случаях заболеваний, представляющих опасность для окружающих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Субъекты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Органы внутренних дел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возникновения указанных обстоятельств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предупреждения особо опасных инфекционных заболеваний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получении предварительного положительного результата микроскопических исследований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Ветеринарная лаборатория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государственный ветеринарно-санитарный инспектор соответствующей территории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факту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Отчеты о результатах лабораторных исследований по предельно допустимому содержанию никотина и смолистых веществ во всех марках табака и табачных изделий, ингредиентах табачных изделий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Производитель, импортер табачных изделий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сфере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(до 1 февраля)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выпускаемые или планируемые к выпуску, проданные или распространенные иным образом в предшествующие двенадцать месяцев на территории Республики Казахстан.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Экстренное извещение об установлении предварительного диагноза острого и (или) хронического профессионального заболевания и (или) отравления, в том числе в случае уточнения или отмены диагноза на острое профессиональное заболевание или отравление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Медицинская организация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уполномоченного органа ведомства в сфере санитарно-эпидемиологического благополучия, Работодателю по адресу последнего места работы больного в контакте с вредными производственными факторами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острого профессионального заболевания или отравления работника в течение двадцати четырех часов, а в случае предварительного диагноза хронического профессионального заболевания или отравления – в течение 3 рабочих дней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Извещение о хроническом профессиональном заболевании или отравлении, в том числе в случае уточнения или отмены диагноза на хроническое профессиональное заболевание, или отравление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организация здравоохранения, оказывающая специализированную медицинскую помощь в области профессиональной патологии и экспертизы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уполномоченного органа ведомства в сфере санитарно-эпидемиологического благополучия, медицинские организация и работодатель по последнему месту работы больного в контакте с вредными и (или) опасными производственными факторами, в том числе после прекращения трудовых отношений с таким работодателем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3 рабочих дней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Новое экстренное извещение при изменении или отмене диагноза профессионального заболевания или отравления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организация здравоохранения, оказывающая специализированную медицинскую помощь в области профессиональной патологии и экспертизы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уполномоченного органа ведомства в сфере санитарно-эпидемиологического благополучия, Работодателю по адресу последнего места работы больного в контакте с вредными производственными факторами, медицинской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острого профессионального заболевания или отравления в течение 24 часов, а диагноза хронического профессионального заболевания – в течение 7 рабочих дней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выполнении плана флюорографического обследования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уполномоченного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выполнении плана постановки пробы Манту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уполномоченного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Извещение о больном c впервые установленным диагнозом активного туберкулеза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Противотуберкулезные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уполномоченного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Информация о состоянии заболеваемости ОРВИ, гриппом и их осложнениями (пневмониями), а также летальности от них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уполномоченного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сентября по 30 апреля следующего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данных об обращаемости населения по поводу ОРВИ и ГПЗ по возрастным группам 0-4, 5-14, 15-29, 30-64, 65 и старше и лабораторному обследованию больных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уполномоченного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Еженедельно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заболеваемости, проведению профилактических медицинских осмотров, распределению обучающихся и воспитанников по состоянию здоровья (группы здоровья), группам физического развития, диспансерного наблюдения и проведенному оздоровлению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Медицинские работники и администрация объектов оздоровления детей, воспитания и обучения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уполномоченного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(согласно запросу)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Отчеты об охвате профилактическими прививками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Медицинские организации, проводящие профилактические прививки детям, подросткам и взрослым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органы государственного управления здравоохранения столицы, областей и города республиканского значения в территориальные подразделения уполномоченного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Экстренное извещение об инфекционном и паразитарном заболевании, отравлении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Медицинские организации, медицинские работники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уполномоченного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12 часов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результатах наблюдения за изолированными животными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врачи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где прививают пострадавшего человека и в территориальное подразделение ведомства уполномоченного органа в сфере санитарно-эпидемиологического благополучия населения, ветеринарное подразделение МИО, территориальное подразделение ведомства уполномоченного органа в области ветеринарии по месту жительства пострадавшего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2 календарных дней после окончания наблюдения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подвергшихся риску инфицирования вирусом бешенства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уполномоченного органа в сфере санитарно-эпидемиологического благополучия населения и ветеринарное подразделение МИО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выявленных заболевших на железнодорожных станциях отправления, прибытия и в пути следования организованных детских коллективов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поезда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Медицинский пункт вокзала и территориальное подразделение ведомства уполномоченного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факту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обнаружении во время выгрузки поврежденной тары, рассыпанного или разлитого груза, наличия запаха опасного вещества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Грузополучатели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уполномоченного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факту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возникновении аварийной ситуации при перевозке опасных грузов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Перевозчики грузов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уполномоченного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факту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вывозе ИИИ, для проведения работ с ним вне согласованного места проведения работ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 исползующие ИИИ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государственного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факту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ИИИ – Источники ионизирующего излучения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обнаружении хищений или потерь ИИИ и радиоактивных отходов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 использующие ИИИ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государственного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факту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прекращении работ с ИИИ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 использующие ИИИ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государственного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факту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Копия паспортов на партию радиоактивных отходов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 использующие ИИИ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государственного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факту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индивидуальных доз облучения персонала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 использующие ИИИ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государственного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Один раз в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Оформляются по форме № 1-ДОЗ и формы № 2-ДОЗ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обнаружении радиоактивного загрязнения металлолома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 занимающий данной деятельностью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государственного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факту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обнаружении превышения установленного в Гигиенических нормативах (5 мЗв/год) облучения работников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 использующие ИИИ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государственного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факту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от одного физического или юридического лица другому физическому или юридическому лицу источников излучения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 использующие ИИИ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государственного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факту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случаях регистрации доз, превышающих контрольные уровни и установленных пределов доз или квот облучения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 исползующие ИИИ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государственного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факту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результатах производственного контроля эпидемически значимых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и юридические лица (владельцы эпидемически значимых объектов в сфере санитарно-эпидемиологического благополучия населения)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ведомства государственного органа в сфере санитарно-эпидемиологического благополучия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полугодие (к 5 числу последующего месяца по форме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о неблагоприятных проявлениях после иммунизации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Медицинские работники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уполномоченного органа ведомства в сфере санитарно-эпидемиологического благополучия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Обязательному и оперативному сообщению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проведенном аудите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Аудиторские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уполномоченного органа ведомства в сфере санитарно-эпидемиологического благополучия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к десятому января после отчетного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области промышленной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травматизме и инцидентов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Организации, имеющие опасные производственные объекты и (или) привлекаемые к работам на них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уполномоченного органа в области промышленной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факту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произошедшей аварии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осуществляющая эксплуатацию опасного производственного объекта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Профессиональные аварийно-спасательные службы и формирования, обслуживающие объект, территориальное подразделение уполномоченного органа в области промышленной безопасности, МИО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возникновении опасных производственных факторов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осуществляющая эксплуатацию опасного производственного объекта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Население, попадающее в расчетную зону чрезвычайной ситуации, и работников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представления информации по идентификации опасных производственных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эксплуатирующая опасный производственный объект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уполномоченного органа в области промышленной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15 рабочих дней после идентификации опасных производственных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долевого участия в жилищном строительстве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результатах мониторинга за ходом строительства жилого дома (жилого здания)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лица Республики Казахстан, заключившие договора на оказание инжиниринговых услуг, осуществляющих функцию технического надзора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Фонд гарантирования, банк второго уровня или МИО (в зависимости от способа организации долевого участия в жилищном строительстве)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 (к 15-му числу месяца, следующего за отчетным месяцем)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магистрального трубопровода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по транспортировке нефти, необходимые для ведомственного статистического наблюдения или административного учета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Собственник магистрального трубопровода либо лицо, владеющее магистральным трубопроводом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Уполномоченный орган в области углеводородов/ подведомственную организацию (юридическое лицо, находящееся в ведении уполномоченного органа в области углеводородов и осуществляющее ведение единой базы данных)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по транспортировке нефти, необходимые для ведомственного статистического наблюдения или административного учета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Собственник магистрального трубопровода либо лицо, владеющее магистральным трубопроводом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углеводородов/ подведомственную организацию (юридическое лицо, находящееся в ведении уполномоченного органа в области углеводородов и осуществляющее ведение единой базы данных)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Ежесуточно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по транспортировке нефти, необходимые для ведомственного статистического наблюдения или административного учета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Собственник магистрального трубопровода либо лицо, владеющее магистральным трубопроводом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углеводородов/ подведомственную организацию (юридическое лицо, находящееся в ведении уполномоченного органа в области углеводородов и осуществляющее ведение единой базы данных)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занятости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наличии свободных рабочих мест (вакантных должностей) в течение пяти рабочих дней со дня их появления с указанием условий труда и оплаты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Работодатель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Центры занятности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течении 5 рабочих дней со дня появления свободных рабочих мест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Письменно или посредством государственного интернет-ресурса "Биржа труда"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количестве лиц, обратившихся за трудовым посредничеством и трудоустроенных, в разрезе профессий (специальностей)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Частное агентство занятости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занятости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Письменно или посредством государственного интернет-ресурса "Биржа труда"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Извещение о приеме на работу или об отказе в приеме на работу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Работодатель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Центры занятости населения столицы, городов областного и республиканского значения,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пяти рабочих дней со дня направления для трудоустройства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Письменно или посредством государственного интернет-ресурса "Биржа труда"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Путем соответствующей отметки в направлении (с указанием причины в случае отказа в приеме на работу)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миграции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пребывающих иммигрантах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Принимающие лица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Органы внутренних дел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3 рабочих дней со дня прибытия иммигрантов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естественных монополий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Отчеты об исполнении утвержденной тарифной сметы, об исполнении утвержденной инвестиционной программы в электронной форме, в иной государственный орган либо МИО - отчет об исполнении утвержденной инвестиционной программы в электронной форме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естественной монополии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 уполномоченного органа или территориальный уполномоченный орган в сфере естественных монополий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не позднее 1 мая года, следующего за отчетным периодом представлять в уполномоченный орган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резерве, наличии свободных и доступных мощностей, емкостей, мест, пропускных способностей сетей субъекта естественной монополии Схемы размещения сетей или иного имущества, используемого при предоставлении регулируемых услуг, за исключением сведений, относящихся к государственным секретам и иной охраняемой законом тайне в соответствии с законами Республики Казахстан, и регулируемых услуг, предусмотренных подпунктами 10), 11), 12) и 13) пункта 1 статьи 5 Закона "О естественных монополиях" Информация о ходе исполнения утвержденной инвестиционной программы (места расположения объектов, стадии исполнения с приложением фото-, видеосъемки, сроки исполнения и стоимость мероприятий инвестиционных программ), за исключением сведений, относящихся к государственным секретам и иной охраняемой законом тайне в соответствии с законами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естественной монополии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 уполномоченного органа или территориальный уполномоченный орган в сфере естественных монополий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об исполнении тарифной сметы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 естественной монополии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 уполномоченного органа или территориальный уполномоченный орган в сфере естественных монополий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1 мая года, следующего за отчетным периодом)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обязательного страхования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участников системы обязательного социального страхования, в пользу которых взыскивается задолженность по социальным отчислениям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Плательщик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государственных доходов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пенсионного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Списки физических лиц, в пользу которых взыскивается задолженность по обязательным пенсионным взносам, обязательным пенсионным взносам работодателя, обязательным профессиональным пенсионным взносам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государственных доходов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мере необходимости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реабилитации и банкротства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Текущая информация о ходе осуществления реабилитационной процедуры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Реабилитационный управляющий в области реабилитации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 государственных доходов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5 числа месяца, следующего за отчетным периодом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Текущая информация о ходе осуществления процедуры банкротства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Банкротный управляющий в области банкротства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 государственных доходов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позднее 5 числа месяца, следующего за отчетным периодом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проведении реабилитационной процедуры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исключением сведений, являющихся конфиденциальными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регистрации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Извещение об изменении места нахождения юридического лица, относящегося к субъекту частного предпринимательства, филиала (представительства)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лица, филиал (представительство)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по регистрации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внесения изменений и дополнений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трудовых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несчастном случае, связанном с трудовой деятельностью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Работодатель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Близкие родственники пострадавшего и заинтересованные государственные органы: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Незамедлительно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уполномоченного государственного органа по труду, территориальное подразделение уполномоченного органа в области промышленной безопасности при несчастных случаев, происшедших на опасных производственных объектах, территориальное подразделение государственного органа в области санитарно-эпидемиологического благополучия населения о случаях профессионального заболевания или отравления, страховая организация, с которой заключен договор обязательного страхования работника от несчастных случаев при исполнении им трудовых (служебных) обязанностей, правоохранительный орган по месту, где произошел несчастный случай, уполномоченные органы производственного и ведомственного контроля и надзора в случаях, подлежащих специальному расследованию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трансфертного ценообразования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Местная отчетность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Участники сделки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государственных доходов Министерства финансов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12 месяцев, следующих за отчетным финансовым годом)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Отчетность по мониторингу сделок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Участники сделки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государственных доходов Министерства финансов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15 мая года, следующего за отчетным годом)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Межстрановая отчетность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Участники международной группы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государственных доходов Министерства финансов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 (не позднее 12 месяцев, следующих за отчетным финансовым годом)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бухгалтерского учета и финансовой отчетности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признанных и выданных сертификатах аккредитованной организацией по профессиональной сертификации бухгалтеров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Аккредитованные организации по профессиональной сертификации бухгалтеров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бухгалтерского учета и финансовой отчетности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Годовая в течении трех месяцев с даты проведения экзаменов, признанных и выданных сертификатов, а также с даты внесения изменений в экзаменационные модули*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проведенных экзаменах по дисциплинам и об изменении экзаменационных модулей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Аккредитованные организации по профессиональной сертификации бухгалтеров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бухгалтерского учета и финансовой отчетности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Годовая в течении трех месяцев с даты проведения экзаменов, признанных и выданных сертификатов, а также с даты внесения изменений в экзаменационные модули*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сфере аудиторской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Ежеквартальный отчет по основным показателям деятельности аудиторских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Аудиторские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аудиторской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Квартальная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Ежегодный отчет аудиторской организации о соответствии квалификационным требованиям к аудиторской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Аудиторские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аудиторской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страхованию гражданско-правовой ответственности аудиторской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Аудиторские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 в области аудиторской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течении 15 рабочих дней с даты заключения договора обязательного страхования гражданско-правовой ответственности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14"/>
    <w:bookmarkStart w:name="z3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АО – акционерное общество;</w:t>
      </w:r>
    </w:p>
    <w:bookmarkEnd w:id="15"/>
    <w:bookmarkStart w:name="z3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МИО – местные исполнительные органы;</w:t>
      </w:r>
    </w:p>
    <w:bookmarkEnd w:id="16"/>
    <w:bookmarkStart w:name="z3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ОРВИ – острая респираторная вирусная инфекция;</w:t>
      </w:r>
    </w:p>
    <w:bookmarkEnd w:id="17"/>
    <w:bookmarkStart w:name="z3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ИИИ – источники ионизирующего излучения;</w:t>
      </w:r>
    </w:p>
    <w:bookmarkEnd w:id="18"/>
    <w:bookmarkStart w:name="z3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ЖД – железная дорога;</w:t>
      </w:r>
    </w:p>
    <w:bookmarkEnd w:id="19"/>
    <w:bookmarkStart w:name="z3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ГПЗ – гриппоподобные заболевания;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ЯРЭУ – ядерные, радиационные и электрофизические установки.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