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473f" w14:textId="7324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Заместителя Премьер-Министра – Министра национальной экономики Республики Казахстан от 21 октября 2025 года №111 "Об утверждении Методики по проведению отраслевых (ведомственных) функциональных обзоров деятельности государственных органов" и от 2 апреля 2026 года № 22 "Об утверждении Типовых регламентов акиматов области (города республиканского значения, столицы) и района (города областного значения)"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26 июня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21 октября 2025 года № 111 "Об утверждении Методики по проведению отраслевых (ведомственных) функциональных обзоров деятельности государственных органов"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отраслевых (ведомственных) функциональных обзоров деятельности государственных органов,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 избыточная функция – функция не являющаяся полезной для достижения целей плана развития государственного органа, плана развития столицы, области, города республиканского значения;";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Этап сопоставления с целями и ранжирование функций.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с целями включает: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привязку к стратегическим документам: анализ связи функции с государственными программами, национальными приоритетами, стратегиями развития отраслей, планами развития государственного органа, столицы, области, города республиканского значения;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 целевыми индикаторами и KPI: определение, каким образом выполнение функции влияет на достижение конкретных ключевых показателей эффективности (KPI) и целевых индикаторов, установленных для государственного органа или сектора;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вклада: количественная и качественная оценка прямого и косвенного вклада функции в решение стратегических задач и достижение глобальных целей;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подтвердить стратегическую значимость и актуальность функции, ее соответствие общей государственной политике и долгосрочным планам.";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целях выявления избыточных функций государственного органа выполняется соотнесение функции к задачам государственного органа, установленным в положении государственного органа, целям и целевым индикаторам плана развития государственного органа, плана развития столицы, области, города республиканского значения.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соотнесении функции к задачам, установленным в положении, целям и целевым индикаторам плана развития государственного органа, плана развития столицы, области, города республиканского значения выполняется задача по определению прямого результата реализации функции.";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 Прямой результат реализации функции сверяется на соответствие задаче, установленных в положении, целям и целевым индикаторам плана развития государственного органа, плана развития столицы, области, города республиканского значения.";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случае если прямой результат реализации функции не соответствует задачам, установленным в положении, целям и целевым индикаторам плана развития государственного органа, плана развития столицы, области, города республиканского значения, функция обозначается как избыточная.";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 Для определения государственного органа и его структуры в соответствии со сферами (отраслями) регулирования в системе государственного управления функциональный обзор деятельности государственного органа проводится путем формирования общей схемы государственного регулирования в соответствующей сфере (отрасли) государственного управления (далее – действующая структура государственного регулирования) и анализа функций его задачам, установленным в положении о его деятельности и планах развития государственного органа и планах развития столицы, области, города республиканского значения.";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местных исполнительных органов столицы (области, города республиканского значения), района (города областного значения);";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После формирования общей схемы государственного регулирования государственным органом проводится сопоставления функций с задачами, установленными в положении государственного органа и соотнесение к целям и целевым индикаторам плана развития государственного органа или плана развития столицы, области, города республиканского значения в соответствии с пунктами 26, 27, 30, 31, 32, 33 и 34 настоящей Методики.";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 Государственный орган предоставляет сформированную общую схему государственного регулирования и итоги анализа функций его задачам, установленным в положении и целям (целевым индикаторам) плана развития государственного органа и плана развития столицы, области, города республиканского значения уполномоченному органу для подготовки заключения.";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 При формировании заключения на функциональный обзор деятельности государственного органа, проведенного в целях определения государственного органа и его структуры в соответствии со сферами (отраслями) регулирования в системе государственного управления учитываются итоги анализа функций государственного органа его задачам и целям (целевым индикаторам) плана развития государственного органа и плана развития столицы, области, города республиканского значения.".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 апреля 2026 года № 22 "Об утверждении Типовых регламентов акиматов области (города республиканского значения, столицы) и района (города областного значения)" следующие изменения: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регламентов акиматов столицы (области, города республиканского значения) и района (города областного значения)";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Типовой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столицы (области, города республиканского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(города республиканского значения, столицы), утвержденном указанным приказом: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регламент акимата столицы (области, города республиканского значения)";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регламент акимата столицы (области, города республиканского значения)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столицы (области, города республиканского значения) (далее – акимат), подготовки и оформления проектов актов акимата и акима столицы (области, города республиканского значения) (далее – аким), а также организацию исполнения законов, актов и поручений Президента, Вице-Президента, Правительства, Премьер-Министра Республики Казахстан, акимата и акима.";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областного бюджета.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столичного (области, города республиканского значения) маслихата.";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столицы (области, города республиканского значения) (далее – аппарат).";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Подготовка и проведение заседаний акимата столицы (области, города республиканского значения)";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 заседаниях акимата могут присутствовать депутаты Курултая Республики Казахстан, маслихата, акимы районов, городов, руководители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Правительства.";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Подготовка и оформление проектов актов акимата и акима столицы (области, города республиканского значения)";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Разработчик в течение 7 (семь) рабочих дней со дня получения постановления акимата или решения акима, касающихся прав, свобод и обязанностей граждан Республики Казахстан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акима.";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Организация исполнения законов, актов и поручений Президента, Вице-Президента, Правительства, Премьер-Министра Республики Казахстан, акимата и акима";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Организация исполнения законов, актов Президента, Вице-Президента,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Казахстан", настоящим Регламентом и иным законодательством Республики Казахстан.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контроль ставят законы, акты и поручения Президента Республики Казахстан, Вице-Президента Республики Казахстан, Правительства, Премьер-Министра Республики Казахстан, акимата, акима и иные поручения государственных органов и должностных лиц в пределах своей компетенции.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Первые руководители исполнительных органов обеспечивают своевременное и качественное исполнение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акимата и акима, которые направляются для исполнения.";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Обеспечение деятельности по контролю за сроками исполнения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акимата и акима осуществляется аппаратом в порядке, определяемом акимом.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Аппарат, регулярно информируя акима о ходе выполнения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акимата и акима, обеспечивает деятельность акима по контролю за их исполнением.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акимата и акима могут вносить предложения по привлечению виновных должностных лиц к дисциплинарной ответственности.";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Вице-Президента Республики Казахстан, Премьер-Министра Республики Казахстан, Председателя Курултая Республики Казахстан, Руководителя Администрации Президента Республики Казахстан, Первого заместителя Премьер-Министра Республики Казахстан, Первого заместителя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Казахстан.";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(города областного значения), утвержденном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регламент акимата района (города областного значения)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района (города областного значения) (далее – акимат), подготовки и оформления проектов актов акимата и акима района (города областного значения) (далее – аким), а также организацию исполнения актов и поручений Президента, Вице-Президента, Правительства, Премьер-Министра Республики Казахстан, акиматов и акимов столицы (области, города республиканского значения), района (города областного значения).";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 заседаниях акимата могут присутствовать депутаты Курултая Республики Казахстан, маслихата, акимы поселков,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Разработчик в течение 7 (семь) рабочих дней со дня получения постановления акимата или решения акима, касающихся прав, свобод и обязанностей граждан Республики Казахстан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акима.";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Организация исполнения актов и поручений Президента, Вице-Президента, Правительства, Премьер-Министра Республики Казахстан, акиматов и акимов столицы (области, города республиканского значения), района (города областного значения)";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Организация исполнения законов, актов Президента, Вице-Президента,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Казахстан", настоящим Регламентом и иным законодательством Республики Казахстан.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контроль ставят законы, акты и поручения Президента Республики Казахстан, Вице-Президента Республики Казахстан, Правительства, Премьер-Министра Республики Казахстан, акиматов и акимов столицы (области, города республиканского значения) и района (города областного значения) и должностных лиц в пределах своей компетенции.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Первые руководители исполнительных органов обеспечивают своевременное и качественное исполнение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акиматов и акимов столицы (области, города республиканского значения) и района (города областного значения), которые направляются для исполнения.";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Обеспечение деятельности по контролю за сроками исполнения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акиматов и акимов столицы (области, города республиканского значения) и района (города областного значения) осуществляется аппаратом в порядке, определяемом акимом.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Аппарат, регулярно информируя акима о ходе выполнения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акиматов и акимов столицы (области, города республиканского значения) и района (города областного значения), обеспечивает деятельность акима по контролю за их исполнением.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акиматов и акимов столицы (области, города республиканского значения) и района (города областного значения) могут вносить предложения по привлечению виновных должностных лиц к дисциплинарной ответственности.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Вице-Президентом Республики Казахстан, Правительством Республики Казахстан, Премьер-Министром Республики Казахстан, акиматом и акимом столицы (области, города республиканского значения) в пределах соответствующей административно-территориальной единицы.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Вице-Президента Республики Казахстан, Премьер-Министра Республики Казахстан, Председателя Курултая Республики Казахстан, Руководителя Администрации Президента Республики Казахстан, Первого заместителя Премьер-Министра Республики Казахстан, Первого заместителя Руководителя Администрации Президента Республики Казахстан, заместителей Премьер-Министра Республики Казахстан заместителей Руководителя Администрации Президента Республики Казахстан, первых руководителей центральных государственных органов.".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Казахстан.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