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1223be" w14:textId="51223b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совместные приказы исполняющего обязанности Министра национальной экономики Республики Казахстан от 27 июня 2025 года № 61, Министра финансов Республики Казахстан от 30 июня 2025 года № 330, постановления Правления Национального Банка Республики Казахстан от 25 июля 2025 года № 41, Правления Агентства Республики Казахстан по регулированию и развитию финансового рынка от 12 августа 2025 года № 31 "Об утверждении Правил формирования аналитического отчета о бюджетных рисках"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Совместные приказы и.о. Министра национальной экономики Республики Казахстан от 24 июня 2026 года № 83, и.о. Министра финансов Республики Казахстан от 23 июня 2026 года № 429 и постановления Правления Национального Банка Республики Казахстан от 30 июня 2026 года № 76, Правления Агентства Республики Казахстан по регулированию и развитию финансового рынка от 28 июля 2026 года № 110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      Вводится в действие с 1 июля 2026 года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Премьер-Министра – Министр национальной экономики Республики Казахстан, Министр финансов Республики Казахстан ПРИКАЗЫВАЮТ и Правление Агентства Республики Казахстан по регулированию и развитию финансового рынка, Правление Национального Банка Республики Казахстан ПОСТАНОВЛЯЮТ: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совместные приказы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национальной экономики Республики Казахстан от 27 июня 2025 года № 61, Министра финансов Республики Казахстан от 30 июня 2025 года № 330 и постановления Правления Национального Банка Республики Казахстан от 25 июля 2025 года № 41, Правления Агентства Республики Казахстан по регулированию и развитию финансового рынка от 12 августа 2025 года № 31 "Об утверждении Правил формирования аналитического отчета о бюджетных рисках"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аналитического отчета о бюджетных рисках (далее – Правила), утвержденных указанными совместными приказами и постановлениями: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3)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субъекты квазигосударственного сектора – государственные предприятия, товарищества с ограниченной ответственностью, акционерные общества, в том числе Фонд национального благосостояния, национальные управляющие холдинги, национальные холдинги, национальные компании, учредителем, участником или акционером которых является государство, а также дочерние, зависимые и иные юридические лица, являющиеся аффилированными с ними в соответствии с законами Республики Казахстан, фонд социального медицинского страхования, Государственный фонд социального страхования, некоммерческая организация, обеспечивающая условия для деятельности органов, их организаций и участников Международного финансового центра "Астана".";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7 изложить в следующей редакции:</w:t>
      </w:r>
    </w:p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"2) центральный уполномоченный орган по бюджетной политике на основании информации, полученной от центральных уполномоченных органов и организации, а также официальных статистических, ведомственных и иных данных государственных органов, формирует аналитический отчет, выносит его не позднее 28 августа на рассмотрение Совета по экономической политике образованного </w:t>
      </w:r>
      <w:r>
        <w:rPr>
          <w:rFonts w:ascii="Times New Roman"/>
          <w:b w:val="false"/>
          <w:i w:val="false"/>
          <w:color w:val="000000"/>
          <w:sz w:val="28"/>
        </w:rPr>
        <w:t>распоряжением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Премьер-Министра Республики Казахстан от 3 мая 2016 года № 33-р и направляет не позднее 31 августа текущего финансового года в центральный уполномоченный орган по бюджетному планированию для дальнейшего его внесения в Курултай Республики Казахстан в составе проекта закона о республиканском бюджете.";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совместным приказам и постановлениям.</w:t>
      </w:r>
    </w:p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бюджетной политики Министерства национальной экономики Республики Казахстан в установленном законодательством порядке обеспечить в течение пяти рабочих дней со дня подписания настоящих совместных приказов и постановлений его направление для размещения в Эталонном контрольном банке нормативных правовых актов Республики Казахстан и на интернет-ресурсе Министерства национальной экономики Республики Казахстан после его первого официального опубликования.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настоящих совместных приказов и постановлений возложить на курирующих вице-министров национальной экономики Республики Казахстан, финансов Республики Казахстан, заместителей Председателя Агентства Республики Казахстан по регулированию и развитию финансового рынка и Председателя Национального Банка Республики Казахстан.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Настоящие совместные приказы и постановления вводится в действие с 1 июля 2026 года и подлежит официальному опубликованию.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Layout w:type="fixed"/>
            </w:tblPr>
            <w:tblGrid>
              <w:gridCol w:w="12000"/>
            </w:tblGrid>
            <w:tr>
              <w:trPr>
                <w:trHeight w:val="30" w:hRule="atLeast"/>
              </w:trPr>
              <w:tc>
                <w:tcPr>
                  <w:tcW w:w="120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 xml:space="preserve">Председатель Агентства </w:t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 xml:space="preserve">Республики Казахстан по 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 xml:space="preserve">регулированию и развитию 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>финансового рынка __________М. Абылкасымова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</w:tr>
          </w:tbl>
          <w:p/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Layout w:type="fixed"/>
            </w:tblPr>
            <w:tblGrid>
              <w:gridCol w:w="12000"/>
            </w:tblGrid>
            <w:tr>
              <w:trPr>
                <w:trHeight w:val="30" w:hRule="atLeast"/>
              </w:trPr>
              <w:tc>
                <w:tcPr>
                  <w:tcW w:w="120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120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 xml:space="preserve">Председатель Национального Банка </w:t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>Республики Казахстан __________Т. Сулейменов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</w:tr>
          </w:tbl>
          <w:p/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Layout w:type="fixed"/>
            </w:tblPr>
            <w:tblGrid>
              <w:gridCol w:w="12000"/>
            </w:tblGrid>
            <w:tr>
              <w:trPr>
                <w:trHeight w:val="30" w:hRule="atLeast"/>
              </w:trPr>
              <w:tc>
                <w:tcPr>
                  <w:tcW w:w="120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 xml:space="preserve">Исполняющий обязанности </w:t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 xml:space="preserve">министра финансов 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>Республики Казахстан __________Е. Биржанов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</w:tr>
          </w:tbl>
          <w:p/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Layout w:type="fixed"/>
            </w:tblPr>
            <w:tblGrid>
              <w:gridCol w:w="12000"/>
            </w:tblGrid>
            <w:tr>
              <w:trPr>
                <w:trHeight w:val="30" w:hRule="atLeast"/>
              </w:trPr>
              <w:tc>
                <w:tcPr>
                  <w:tcW w:w="120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 xml:space="preserve">Исполняющий обязанности </w:t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 xml:space="preserve">министра национальной экономики 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>Республики Казахстан __________А. Амрин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</w:tr>
          </w:tbl>
          <w:p/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совместным постановлениям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июля 2026 года № 110,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июня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76 и приказам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июня 2026 года № 429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июня 2026 года № 83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аналитического отчета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бюджетных рисках</w:t>
            </w:r>
          </w:p>
        </w:tc>
      </w:tr>
    </w:tbl>
    <w:bookmarkStart w:name="z17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информации и показателей, необходимых для формирования аналитического отчета</w:t>
      </w:r>
    </w:p>
    <w:bookmarkEnd w:id="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Макроэкономические показатели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Валовый внутренний продукт методом производства, миллиард теңге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Реальное изменение ВВП, в % к предыдущему году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Валовый внутренний продукт методом конечного использования, миллиард теңге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Мировая цена на нефть (смесь Brent), доллар США за баррель в среднем за год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Среднегодовой курс доллара США к теңге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Добыча сырой нефти, в миллион тоннах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Инфляция, в % на конец периода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Экспорт товаров, миллион долларов США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Импорт товаров, миллион долларов США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безработицы, в %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Среднемесячная заработная плата одного работника, теңге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долг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Правительственный долг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 субъектов квазигосударственного сектора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бюджета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республиканского бюджета, миллиард теңге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республиканского бюджета (без учета трансфертов) по форме 1 согласно приложению 3 к настоящим Правилам, миллиард теңге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Национального фонда, миллиард теңге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республиканского бюджета по форме 2 согласно приложению 3 к настоящим Правилам, миллиард теңге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республиканского бюджета по экономической классификации, миллиард теңге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правительственного долга, миллиард теңге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местного бюджета на обслуживание долга местных исполнительных органов, миллиард теңге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местных исполнительных органов, миллиард теңге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оценки государственного долга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и показатели по финансовому сектору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Годовая отчетность Казахстанского фонда гарантирования депозитов с учетом сроков проведения аудита финансовой отчетности и ее последующего размещения на официальном сайте Казахстанского фонда гарантирования депозитов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РК, КФГД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финансового сектора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Кредиты экономике от БВУ по форме 14 согласно приложению 3 к настоящим Правилам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населения в БВУ по форме 15 согласно приложению 3 к настоящим Правилам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прибыли на активы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прибыли на собственный капитал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Активы и резервы страховых организаций по форме 16 согласно приложению 3 к настоящим Правилам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Активы и собственный капитал Единого накопительного пенсионного фонда по форме 17 согласно приложению 3 к настоящим Правилам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Цены на жилую недвижимость, % изменение к соответствующему периоду прошлого года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БНС АСПИР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Индикаторы финансовой устойчивости банковского сектора по форме 13 согласно приложению 3 к настоящим Правилам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Структура специального резерва Казахстанского фонда гарантирования депозитов по форме 18 согласно приложению 3 к настоящим Правилам, с учетом сроков проведения аудита финансовой отчетности и ее последующего размещения на официальном сайте Казахстанского фонда гарантирования депозитов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РК, КФГД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Активы Национального Банка Республики Казахстан по форме 19 согласно приложению 3 к настоящим Правилам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Обязательства Национального Банка Республики Казахстан по форме 20 согласно приложению 3 к настоящим Правилам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Национального Банка Республики Казахстан по форме 21 согласно приложению 3 к настоящим Правилам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и показатели по квазигосударственному сектору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Аудированная отчетность субъектов квазигосударственного сектора с учетом сроков проведения аудита финансовой отчетности и ее последующего размещения на официальном сайте Единого оператора в сфере учета государственного имущества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Самрук-Қазына, Байтерек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Фискальные отношения между консолидированным бюджетом и субъектами квазигосударственного сектора по форме 3 согласно приложению 3 к настоящим Правилам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Получатели крупных субсидий/трансфертов, взносов в акционерный капитал, займов и других поступлений из республиканского бюджета по форме 4 согласно приложению 3 к настоящим Правилам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Инициаторы крупных выплат дивидендов и прочих выплат в республиканский бюджет по форме 5 согласно приложению 3 к настоящим Правилам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Самрук-Қазына, Байтерек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Условные обязательства (долговые обязательства, поручительства, другие гарантии) по видам по формам 6, 7 согласно приложению 3 к настоящим Правилам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операции между субъектами квазигосударственного сектора по форме 8 согласно приложению 3 к настоящим Правилам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Самрук-Қазына, Байтерек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финансовые показатели коммерческого сектора субъектов квазигосударственного сектора по форме 9 согласно приложению 3 к настоящим Правилам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Самрук-Қазына, Байтерек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квазифискальной деятельности субъектов квазигосударственного сектора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Самрук-Қазына, Байтерек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Агрегированные (сводные) данные по субъектам квазигосударственного сектора, находящимся в республиканской собственности, согласно формам годовой отчетности, установленным приложениях 2, 3, 4, 6 к Приказу Министерства финансов Республики Казахстан от 28 июня 2017 года № 404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в сфере ГЧП, строительства "под ключ"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Лимиты государственных обязательств по проектам ГЧП, в том числе государственных концессионных обязательств, местных исполнительных органов, по форме 10 согласно приложению 3 к настоящим Правилам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заключенным договорам Правительства Республики Казахстан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рамках проектов ГЧП и концессии по форме 11 согласно приложению 3 к настоящим Правилам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МНЭ, Центр ГЧП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принятым государственным обязательствам в рамках проектов ГЧП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местных исполнительных органов, по форме 12 согласно приложению 3 к настоящим Правилам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МНЭ, Центр ГЧП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распределенным проектам ГЧП по количеству, по проектам республиканского и местного уровня, секторам, стоимости инвестиций, активам, обязательствам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 ГЧП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проектах, находящихся в стадии планирования, а также о проектах, по которым имеются обязательства по договорам, достигшим стадии завершения финансового оформления и о проектах, которые достигнут завершения финансового оформления в течение следующих 12 месяцев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 ГЧП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Лимиты государственных обязательств по проектам строительства "под ключ" Правительства Республики Казахстан и местных исполнительных органов, по форме 23 согласно приложению 3 к настоящим Правилам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МИО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заключенным договорам на строительство "под ключ" по форме 24 согласно приложению 3 к настоящим Правилам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МНЭ, МПС.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принятым государственным обязательствам по проектам строительства "под ключ" Правительства и местных исполнительных органов, по форме 25 согласно приложению 3 к настоящим Правилам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МНЭ, МПС.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распределенным проектам строительства "под ключ" по количеству, по проектам республиканского и местного уровня, секторам, стоимости инвестиций, активам, обязательствам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МНЭ, МПС.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проектах, находящихся в стадии планирования, а также о проектах, по которым имеются обязательства по договорам, достигшим стадии завершения финансового оформления и о проектах, которые достигнут завершения финансового оформления в течение следующих 12 месяцев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МНЭ, МПС.</w:t>
            </w:r>
          </w:p>
        </w:tc>
      </w:tr>
    </w:tbl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 и сокращений: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США – Соединенные Штаты Америки;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Байтерек – акционерное общество "Национальный управляющий холдинг "Байтерек";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БВУ – банки второго уровня;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ВВП – валовой внутренний продукт;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МФ – Министерство финансов Республики Казахстан;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КФГД – Казахстанский фонд гарантирования депозитов;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ГЧП – государственно-частное партнерство;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ГЧП – акционерное общество "Казахстанский центр государственного-частного партнерства";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Самрук-Қазына – акционерное общество "Фонд национального благосостояния "Самрук-Қазына";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БНС АСПИР – Бюро национальной статистики Агентства по стратегическому планированию и реформам Республики Казахстан;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НБ РК– Национальный Банк Республики Казахстан;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МНЭ – Министерство национальной экономики Республики Казахстан;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МПС – Министерство промышленности и строительства Республики Казахстан;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МИО – Местные исполнительные органы.</w:t>
      </w:r>
    </w:p>
    <w:bookmarkEnd w:id="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совместным постановлениям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развитию 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июля 2026 года № 110,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июня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76 и приказам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июня 2026 года № 429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июня 2026 года № 83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аналитического отчета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бюджетных рисках</w:t>
            </w:r>
          </w:p>
        </w:tc>
      </w:tr>
    </w:tbl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1</w:t>
      </w:r>
    </w:p>
    <w:bookmarkEnd w:id="28"/>
    <w:bookmarkStart w:name="z39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Доходы республиканского бюджета (без учета трансфертов)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миллиард теңге</w:t>
      </w:r>
    </w:p>
    <w:bookmarkEnd w:id="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год, предшествующий 1-му планируемому году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планового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2-ой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республиканского бюджета (без учета трансфертов)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2</w:t>
      </w:r>
    </w:p>
    <w:bookmarkEnd w:id="31"/>
    <w:bookmarkStart w:name="z42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Расходы республиканского бюджета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миллиард теңге</w:t>
      </w:r>
    </w:p>
    <w:bookmarkEnd w:id="3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год, предшествующий1-му планируемому году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планового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2-ой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сфера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 и социальная помощь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Реальный сектор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территории, охрана окружающей среды и животного мира, земельные отношения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 и общественный порядок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3</w:t>
      </w:r>
    </w:p>
    <w:bookmarkEnd w:id="34"/>
    <w:bookmarkStart w:name="z45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Фискальные отношения между консолидированным бюджетом и субъектами квазигосударственного сектора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теңге</w:t>
      </w:r>
    </w:p>
    <w:bookmarkEnd w:id="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отчетного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консолидированного бюджета в квазигосударственный сектор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Субсидии и трансферты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уставного капитала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Новые займы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Прочее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квазигосударственного сектора в консолидированный бюджет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Дивиденды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по кредиту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Прочее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республиканского бюджета в квазигосударственный сектор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Субсидии и трансферты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уставного капитала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Прочее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квазигосударственного сектора в республиканский бюджет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Дивиденды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по кредиту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Прочее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местного бюджета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квазигосударственный сектор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Субсидии и трансферты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уставного капитала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Прочее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квазигосударственного сектора в местный бюджет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Дивиденды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по кредиту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Прочее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Национального фонда в квазигосударственный сектор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Субсидии и трансферты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уставного капитала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Прочее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квазигосударственного сектора в Национальный фонд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Дивиденды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по кредиту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Прочее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4</w:t>
      </w:r>
    </w:p>
    <w:bookmarkEnd w:id="38"/>
    <w:bookmarkStart w:name="z49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Получатели крупных субсидий/трансфертов, взносов в акционерный капитал, займов и других поступлений из республиканского бюджета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теңге</w:t>
      </w:r>
    </w:p>
    <w:bookmarkEnd w:id="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ГК/ГУ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предприятия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бюджета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потока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отчетного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5</w:t>
      </w:r>
    </w:p>
    <w:bookmarkEnd w:id="41"/>
    <w:bookmarkStart w:name="z52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Инициаторы крупных выплат дивидендов и прочих выплат в республиканский бюджет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теңге</w:t>
      </w:r>
    </w:p>
    <w:bookmarkEnd w:id="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ГК/ГУ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предприятия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бюджета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потока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отчетного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6</w:t>
      </w:r>
    </w:p>
    <w:bookmarkEnd w:id="44"/>
    <w:bookmarkStart w:name="z55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Условные обязательства, поддающиеся количественной оценке (номинальный риск)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теңге</w:t>
      </w:r>
    </w:p>
    <w:bookmarkEnd w:id="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отчетного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гарантии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поручительства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гарантии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Юридические споры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поддающиеся количественной оценке УО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7</w:t>
      </w:r>
    </w:p>
    <w:bookmarkEnd w:id="47"/>
    <w:bookmarkStart w:name="z58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Реализация основных индивидуальных условных обязательств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теңге</w:t>
      </w:r>
    </w:p>
    <w:bookmarkEnd w:id="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Предприятие/ информация о УО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ГК/ГУ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бюджета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отчетного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8</w:t>
      </w:r>
    </w:p>
    <w:bookmarkEnd w:id="50"/>
    <w:bookmarkStart w:name="z61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Основные операции между субъектами квазигосударственного сектора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теңге</w:t>
      </w:r>
    </w:p>
    <w:bookmarkEnd w:id="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предприятия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Получатель/детали сделки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отчетного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Кредиты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Долевые взносы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Условное обязательство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Торговая дебиторская и кредиторская задолженность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Передача нефинансовых активов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Форма 9</w:t>
      </w:r>
    </w:p>
    <w:bookmarkEnd w:id="53"/>
    <w:bookmarkStart w:name="z64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Совокупные финансовые показатели коммерческого сектора субъектов квазигосударственного сектора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теңге</w:t>
      </w:r>
    </w:p>
    <w:bookmarkEnd w:id="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отчетного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субъектов КГС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Рентабельность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чистой прибыли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операционной прибыли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расходов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Рентабельность активов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Рентабельность собственного капитала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Рентабельность оборотного капитала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Ликвидность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текущей ликвидности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быстрой ликвидности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оборачиваемости дебиторской задолженности, в днях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оборачиваемости кредиторской задолженности, в днях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Платежеспособность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Отношение всех обязательств к активам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Отношение всех обязательств к собственному капиталу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Отношение всех обязательств к EBITDA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покрытия процентов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покрытия денежных выплат процентов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покрытия долга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Отношения с государством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трансферты к общим доходам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 тест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рейтинг риска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арифметическое значение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Z-оценка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10</w:t>
      </w:r>
    </w:p>
    <w:bookmarkEnd w:id="56"/>
    <w:bookmarkStart w:name="z67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Лимиты государственных обязательств по проектам ГЧП, в том числе государственных концессионных обязательств, местных исполнительных органов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теңге</w:t>
      </w:r>
    </w:p>
    <w:bookmarkEnd w:id="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Местный исполнительный орган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Лимит государственных обязательств по проектам ГЧП, в том числе государственных концессионных обязательств, местных исполнительных органов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планового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2-ой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Лимит ГО ГЧП МИО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Лимит принятия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Лимит ГО ГЧП МИО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Лимит принятия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Лимит ГО ГЧП МИО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Лимит принятия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11</w:t>
      </w:r>
    </w:p>
    <w:bookmarkEnd w:id="59"/>
    <w:bookmarkStart w:name="z70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по заключенным договорам Правительства Республики Казахстан в рамках проектов ГЧП и концессии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теңге</w:t>
      </w:r>
    </w:p>
    <w:bookmarkEnd w:id="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государственного органа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договоров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договоров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Итого, сумма государственных обязательств по графику платежей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Итого, фактически выплаченная сумма государственных обязательств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начала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окончания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Форма 12</w:t>
      </w:r>
    </w:p>
    <w:bookmarkEnd w:id="62"/>
    <w:bookmarkStart w:name="z73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по принятым государственным обязательствам в рамках проектов ГЧП местных исполнительных органов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теңге</w:t>
      </w:r>
    </w:p>
    <w:bookmarkEnd w:id="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региона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договоров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договоров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Итого, сумма государственных обязательств по графику платежей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Итого, фактически выплаченная сумма государственных обязательств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начала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окончания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Форма 13</w:t>
      </w:r>
    </w:p>
    <w:bookmarkEnd w:id="65"/>
    <w:bookmarkStart w:name="z76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Индикаторы финансовой устойчивости банковского сектора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теңге</w:t>
      </w:r>
    </w:p>
    <w:bookmarkEnd w:id="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отчетного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Отношение нормативного собственного капитала к активам, взвешенным по степени риска, %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Нормативный собственный капитал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Активы и условные обязательства, взвешенные по степени риска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Отношение нормативного капитала первого уровня к активам и условным обязательствам, взвешенным по степени риска, %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Нормативный капитал первого уровня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Активы и условные обязательства, взвешенные по степени риска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Отношение ликвидных активов к совокупным активам, %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Ликвидные активы (высоколиквидные активы, согласно требованиям Пруденциальных нормативов)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активы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Отношение ликвидных активов к краткосрочным обязательствам, %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Ликвидные активы (высоколиквидные активы, согласно требованиям Пруденциальных нормативов)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обязательства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Отношение капитала к активам, %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Собственный капитал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активы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Форма 14</w:t>
      </w:r>
    </w:p>
    <w:bookmarkEnd w:id="68"/>
    <w:bookmarkStart w:name="z79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Кредиты экономике от банков второго уровня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теңге</w:t>
      </w:r>
    </w:p>
    <w:bookmarkEnd w:id="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отчетного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Кредиты экономике от БВУ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Кредиты экономике от БВУ, % к ВВП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15</w:t>
      </w:r>
    </w:p>
    <w:bookmarkEnd w:id="71"/>
    <w:bookmarkStart w:name="z82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Вклады населения в банках второго уровня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теңге</w:t>
      </w:r>
    </w:p>
    <w:bookmarkEnd w:id="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отчетного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населения в банках Казахстана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населения в банках Казахстана, % к ВВП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Форма 16</w:t>
      </w:r>
    </w:p>
    <w:bookmarkEnd w:id="74"/>
    <w:bookmarkStart w:name="z85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Активы и резервы страховых организаций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теңге</w:t>
      </w:r>
    </w:p>
    <w:bookmarkEnd w:id="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отчетного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Активы страховых организации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Страховые резервы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17</w:t>
      </w:r>
    </w:p>
    <w:bookmarkEnd w:id="77"/>
    <w:bookmarkStart w:name="z88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Активы и собственный капитал Единого накопительного пенсионного фонда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теңге</w:t>
      </w:r>
    </w:p>
    <w:bookmarkEnd w:id="7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отчетного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Собственный капитал ЕНПФ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Активы ЕНПФ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18</w:t>
      </w:r>
    </w:p>
    <w:bookmarkEnd w:id="80"/>
    <w:bookmarkStart w:name="z91" w:id="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 специального резерва Казахстанского фонда гарантирования депозитов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теңге</w:t>
      </w:r>
    </w:p>
    <w:bookmarkEnd w:id="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отчетного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Взносы банков-участников системы гарантирования депозитов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РК, КФГД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Инвестиционный доход КФГД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РК, КФГД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гарантийного возмещения КФГД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НБК, КФГД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специального резерва КФГД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РК, КФГД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средства специального резерва КФГД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РК, КФГД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Денежные средства КФГД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РК, КФГД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долговые ценные бумаги КФГД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РК, КФГД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19</w:t>
      </w:r>
    </w:p>
    <w:bookmarkEnd w:id="83"/>
    <w:bookmarkStart w:name="z94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Активы Национального Банка Республики Казахстан*</w:t>
      </w:r>
    </w:p>
    <w:bookmarkEnd w:id="84"/>
    <w:bookmarkStart w:name="z9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теңге</w:t>
      </w:r>
    </w:p>
    <w:bookmarkEnd w:id="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отчетного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Денежные средства и их эквиваленты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Золото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 и депозиты в банках и прочих финансовых институтах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Инвестиционные ценные бумаги и другие финансовые инструменты**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активы***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активов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20</w:t>
      </w:r>
    </w:p>
    <w:bookmarkEnd w:id="86"/>
    <w:bookmarkStart w:name="z97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Обязательства Национального Банка Республики Казахстан*</w:t>
      </w:r>
    </w:p>
    <w:bookmarkEnd w:id="87"/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теңге</w:t>
      </w:r>
    </w:p>
    <w:bookmarkEnd w:id="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отчетного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в обращении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Счета и депозиты банков и прочих финансовых институтов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Текущие счета Национального фонда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Текущие счета Министерства финансов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 выпущенные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обязательства****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обязательства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21</w:t>
      </w:r>
    </w:p>
    <w:bookmarkEnd w:id="89"/>
    <w:bookmarkStart w:name="z100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Показатели Национального Банка Республики Казахстан*</w:t>
      </w:r>
    </w:p>
    <w:bookmarkEnd w:id="90"/>
    <w:bookmarkStart w:name="z10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теңге</w:t>
      </w:r>
    </w:p>
    <w:bookmarkEnd w:id="9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отчетного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Уставный капитал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переоценки иностранной валюты, валютных производных финансовых инструментов и драгоценных металлов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Накопленные убытки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Прочий собственный капитал*****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собственного капитала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22</w:t>
      </w:r>
    </w:p>
    <w:bookmarkEnd w:id="92"/>
    <w:bookmarkStart w:name="z103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 прибыли банка второго уровня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теңге</w:t>
      </w:r>
    </w:p>
    <w:bookmarkEnd w:id="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отчетного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прибыли на активы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прибыли на собственный капитал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РК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23</w:t>
      </w:r>
    </w:p>
    <w:bookmarkEnd w:id="95"/>
    <w:bookmarkStart w:name="z106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Лимиты государственных обязательств по проектам строительства "под ключ" Правительства Республики Казахстан и местных исполнительных органов</w:t>
      </w:r>
    </w:p>
    <w:bookmarkEnd w:id="96"/>
    <w:bookmarkStart w:name="z10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теңге</w:t>
      </w:r>
    </w:p>
    <w:bookmarkEnd w:id="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Правительства Республики Казахстан и местные исполнительные органы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Лимит государственных обязательств по проектам строительства "под ключ" Правительства Республики Казахстан и местных исполнительных органов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планового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2-ой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Лимит Правительства и МИО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Лимит принятия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Лимит Правительства и МИО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Лимит принятия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Лимит Правительства и МИО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Лимит принятия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24</w:t>
      </w:r>
    </w:p>
    <w:bookmarkEnd w:id="98"/>
    <w:bookmarkStart w:name="z109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по заключенным договорам на строительство "под ключ"</w:t>
      </w:r>
    </w:p>
    <w:bookmarkEnd w:id="9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государственного органа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договоров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договоров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Итого, сумма государственных обязательств по графику платежей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Итого, фактически выплаченная сумма государственных обязательств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начала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окончания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25</w:t>
      </w:r>
    </w:p>
    <w:bookmarkEnd w:id="100"/>
    <w:bookmarkStart w:name="z111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по принятым государственным обязательствам по проектам строительства "под ключ" Правительства и местных исполнительных органов</w:t>
      </w:r>
    </w:p>
    <w:bookmarkEnd w:id="101"/>
    <w:bookmarkStart w:name="z1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теңге</w:t>
      </w:r>
    </w:p>
    <w:bookmarkEnd w:id="1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договоров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договоров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Итого, сумма государственных обязательств по графику платежей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Итого, фактически выплаченная сумма государственных обязательств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начала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окончания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</w:t>
      </w:r>
    </w:p>
    <w:bookmarkEnd w:id="103"/>
    <w:bookmarkStart w:name="z11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 и сокращений:</w:t>
      </w:r>
    </w:p>
    <w:bookmarkEnd w:id="104"/>
    <w:bookmarkStart w:name="z11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АБП – администраторы бюджетных программ;</w:t>
      </w:r>
    </w:p>
    <w:bookmarkEnd w:id="105"/>
    <w:bookmarkStart w:name="z11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ЕНПФ – акционерное общество "Единый Накопительный Пенсионный Фонд";</w:t>
      </w:r>
    </w:p>
    <w:bookmarkEnd w:id="106"/>
    <w:bookmarkStart w:name="z11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БВУ – банки второго уровня;</w:t>
      </w:r>
    </w:p>
    <w:bookmarkEnd w:id="107"/>
    <w:bookmarkStart w:name="z11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ВВП – валовой внутренний продукт;</w:t>
      </w:r>
    </w:p>
    <w:bookmarkEnd w:id="108"/>
    <w:bookmarkStart w:name="z11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МФ – Министерство финансов Республики Казахстан;</w:t>
      </w:r>
    </w:p>
    <w:bookmarkEnd w:id="109"/>
    <w:bookmarkStart w:name="z12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КФГД – Казахстанский фонд гарантирования депозитов;</w:t>
      </w:r>
    </w:p>
    <w:bookmarkEnd w:id="110"/>
    <w:bookmarkStart w:name="z12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 ГЧП – государственные обязательства по проектам государственно-частного партнерства;</w:t>
      </w:r>
    </w:p>
    <w:bookmarkEnd w:id="111"/>
    <w:bookmarkStart w:name="z12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ГК – государственная корпорация (субъект квазигосударственного сектора, работающий на коммерчекой основе);</w:t>
      </w:r>
    </w:p>
    <w:bookmarkEnd w:id="112"/>
    <w:bookmarkStart w:name="z12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ГУ – государственное управление (субъект квазигосударственного управления, работающий на некоммерческой основе);</w:t>
      </w:r>
    </w:p>
    <w:bookmarkEnd w:id="113"/>
    <w:bookmarkStart w:name="z12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НБ РК – Национальный Банк Республики Казахстан;</w:t>
      </w:r>
    </w:p>
    <w:bookmarkEnd w:id="114"/>
    <w:bookmarkStart w:name="z12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МНЭ – Министерство национальной экономики Республики Казахстан;</w:t>
      </w:r>
    </w:p>
    <w:bookmarkEnd w:id="115"/>
    <w:bookmarkStart w:name="z12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УО – условное обязательство;</w:t>
      </w:r>
    </w:p>
    <w:bookmarkEnd w:id="116"/>
    <w:bookmarkStart w:name="z127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EBITDA – прибыль до вычета процентов, налогов, износа и амортизации.</w:t>
      </w:r>
    </w:p>
    <w:bookmarkEnd w:id="117"/>
    <w:bookmarkStart w:name="z12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Согласно данным консолидированного отчета о финансовом положении. Структура статьей консолидированного отчета о финансовом положении пересматривается в зависимости от изменения аудированного отчета НБ РК.</w:t>
      </w:r>
    </w:p>
    <w:bookmarkEnd w:id="118"/>
    <w:bookmarkStart w:name="z12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Включает следующие статьи консолидированного отчета о финансовом положении: финансовые инструменты, оцениваемые по справедливой стоимости через прибыль или убыток; инвестиционные ценные бумаги, оцениваемые по справедливой стоимости через прочий совокупный доход; инвестиционные ценные бумаги, оцениваемые по амортизированной стоимости;</w:t>
      </w:r>
    </w:p>
    <w:bookmarkEnd w:id="119"/>
    <w:bookmarkStart w:name="z13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 Включает следующие статьи консолидированного отчета о финансовом положении: инвестиции в ассоциированные организации; основные средства; нематериальные активы; текущий налоговый актив; отложенные налоговые активы; прочие активы;</w:t>
      </w:r>
    </w:p>
    <w:bookmarkEnd w:id="120"/>
    <w:bookmarkStart w:name="z13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**** Включает следующие статьи консолидированного отчета о финансовом положении: финансовые инструменты, оцениваемые по справедливой стоимости через прибыль или убыток; сделки "РЕПО"; счета клиентов; оценочные обязательства; текущее налоговые обязательства; отложенные налоговые обязательства; прочие обязательства;</w:t>
      </w:r>
    </w:p>
    <w:bookmarkEnd w:id="121"/>
    <w:bookmarkStart w:name="z13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***** Включает следующие статьи консолидированного отчета о финансовом положении: специальный резерв гарантирования; резерв переоценки основных средств; резерв изменений справедливой стоимости финансовых активов; прочие резервы; доля неконтролирующих акционеров.</w:t>
      </w:r>
    </w:p>
    <w:bookmarkEnd w:id="12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