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78e8" w14:textId="66d78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– Министра национальной экономики Республики Казахстан от 30 апреля 2025 года № 20 "Об утверждении Правил и формы предоставления информации субъектами квазигосударственного сектора об использовании средств чистого дохода, оставшихся после выплаты дивидендов или отчислений в соответствующий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национальной экономики Республики Казахстан от 18 июня 2026 года № 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национальной экономики Республики Казахстан от 30 апреля 2025 года № 20 "Об утверждении Правил и формы предоставления информации субъектами квазигосударственного сектора об использовании средств чистого дохода, оставшихся после выплаты дивидендов или отчислений в соответствующий бюджет" (далее – Правила),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Бюджетного кодекса Республики Казахстан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формах предоставления информации субъектами квазигосударственного сектора об использовании средств чистого дохода, оставшихся после выплаты дивидендов или отчислений в соответствующий бюджет,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 формы предоставления информации субъектами квазигосударственного сектора об использовании средств чистого дохода, оставшихся после выплаты дивидендов или отчислений в соответствующий бюджет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Бюджетного кодекса Республики Казахстан (далее – Кодекс)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определяют порядок предоставления информации субъектами квазигосударственного сектора об использовании средств чистого дохода, оставшихся после выплаты дивидендов или отчислений в соответствующий бюджет.";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порядке обеспечить в течение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интернет-ресурсе Министерства национальной экономики Республики Казахстан после официального опубликования.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статистики Агентства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2026 года№ 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2025 года № 20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формы предоставления информации субъектами квазигосударственного сектора об использовании средств чистого дохода, оставшихся после выплаты дивидендов или отчислений в соответствующий бюджет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формы предоставления информации субъектами квазигосударственного сектора об использовании средств чистого дохода, оставшихся после выплаты дивидендов или отчислений в соответствующий бюджет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Бюджетного кодекса Республики Казахстан (далее – Кодекс) и определяют порядок предоставления информации субъектами квазигосударственного сектора об использовании средств чистого дохода, оставшихся после выплаты дивидендов или отчислений в соответствующий бюджет.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центральный уполномоченный орган по исполнению бюджета – центральный исполнительный орган, осуществляющий руководство, а также в пределах, предусмотренных законодательством Республики Казахстан, межотраслевую координацию в области исполнения бюджета, ведения бухгалтерского учета, бюджетного учета и бюджетной отчетности по исполнению республиканского бюджета и в пределах своей компетенции – местных бюджетов, внебюджетных фондов;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местный уполномоченный орган по исполнению бюджета – исполнительный орган, финансируемый из местного бюджета, осуществляющий функции в сфере исполнения бюджета, ведения бухгалтерского учета, бюджетного учета и бюджетной отчетности по исполнению местного бюджета;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квазигосударственного сектора – государственные предприятия, товарищества с ограниченной ответственностью, акционерные общества, в том числе Фонд национального благосостояния, национальные управляющие холдинги, национальные холдинги, национальные компании, учредителем, участником или акционером которых является государство, а также дочерние, зависимые и иные юридические лица, являющиеся аффилированными с ними в соответствии с законодательными актами Республики Казахстан, фонд социального медицинского страхования, Государственный фонд социального страхования, некоммерческая организация, обеспечивающая условия для деятельности органов, их организаций и участников Международного финансового центра "Астана";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 организации об использовании средств чистого дохода, оставшихся после выплаты дивидендов или отчислений в соответствующий бюджет (далее – Отчет) – документ, содержащий информацию организации об использовании средств чистого дохода, оставшихся после выплаты дивидендов или отчислений в соответствующий бюджет;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– субъект квазигосударственного сектора, который выплачивает дивиденды или отчисления в соответствующий бюджет;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исполнительный орган организации – коллегиальный орган или лицо, единолично осуществляющее функции исполнительного органа.</w:t>
      </w:r>
    </w:p>
    <w:bookmarkEnd w:id="19"/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форма предоставления информации субъектами квазигосударственного сектора об использовании средств чистого дохода, оставшихся после выплаты дивидендов или отчислений в соответствующий бюджет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 формируется не позднее 1 (первого) февраля второго года, следующего за отчетным, исполнительным органом организации на основе годовой финансовой отчетности организации, отчета об исполнении плана развития государственного предприятия и контролируемого государством акционерного общества или товарищества с ограниченной ответственностью, а также решений органов управления организации по порядку распределения чистого дохода.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формируется также в случае освобождения организации от уплаты дивидендов или отчислений в соответствующий бюджет.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Организация, в срок не позднее 5 (пятого) февраля второго года, следующего за отчетным, предоставляет Отчет субъекта квазигосударственного сектора об использовании средств чистого дохода, оставшихся после выплаты дивидендов или отчислений в соответствующий бюджет по форме согласно приложениям 1 и 2 к настоящим Правилам в соответствующий государственный орган, местный исполнительный орган или аппарат акима города районного значения, села, поселка, сельского округа, осуществляющий права владения и пользования государственным пакетом акций (долей участия в уставном капитале), информацию об использовании средств чистого дохода, оставшихся после выплаты дивидендов или отчислений в соответствующий бюджет, для включения в состав годового отчета об исполнении соответствующего бюджета.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отчету прилагается пояснительная записка, которая включает в себя информацию по каждому направлению использования средств чистого дохода, оставшихся после выплаты дивидендов или отчислений в соответствующий бюджет и является его неотъемлемой частью.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отчете указывается информация о фактическом использовании части чистого дохода оставшихся после выплаты дивидендов или отчислений в соответствующий бюджет.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и пояснительная записка к нему подписываются руководителем исполнительного органа организации.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органы, осуществляющие права владения и пользования государственным пакетом акций (долей участия в уставном капитале) акционерного общества (товарищества с ограниченной ответственностью) либо управления государственными предприятиями в срок не позднее 10 (десятого) февраля второго года, следующего за отчетным годом, представляют отчеты организаций в центральный или местный уполномоченный орган по исполнению бюджета.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Отчеты организации включаются в годовой отчет об исполнении республиканского или местного бюджета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Кодекса.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формам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использовании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чистого дохода,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выплаты дивидендов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отчислений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соответствующий бюджет</w:t>
            </w:r>
          </w:p>
        </w:tc>
      </w:tr>
    </w:tbl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государственный орган, местный исполнительный орган или аппарат акима города районного значения, села, поселка, сельского округа, осуществляющий права владения и пользования государственным пакетом акций (долей участия в уставном капитале);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www.gov.kz.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"Отчет об использовании средств чистого дохода, оставшихся после выплаты дивидендов или отчислений в соответствующий бюджет";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 1-ОИСЧД;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20__года;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государственные предприятия, товарищества с ограниченной ответственностью, акционерные общества, в том числе Фонд национального благосостояния, национальные управляющие холдинги, национальные холдинги, национальные компании, учредителем, участником или акционером которых является государство, а также дочерние, зависимые и иные юридические лица, являющиеся аффилированными с ними в соответствии с законодательными актами Республики Казахстан, фонд социального медицинского страхования, Государственный фонд социального страхования, некоммерческая организация, обеспечивающая условия для деятельности органов, их организаций и участников Международного финансового центра "Астана";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в срок не позднее 5 (пятого) февраля второго года, следующего за отчетным;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52" w:id="40"/>
          <w:p>
            <w:pPr>
              <w:spacing w:after="20"/>
              <w:ind w:left="20"/>
              <w:jc w:val="both"/>
            </w:pPr>
          </w:p>
          <w:bookmarkEnd w:id="4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41"/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средств чистого дохода, оставшихся после выплаты дивидендов или отчислений в соответствующий бюджет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 ____________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чистый доход, оставшийся после выплаты дивидендов или отчислений в соответствующий бюджет, тысяч 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основные направления использования: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производства, тысяч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инвестиционного проекта, тысяч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формирование резервов, тысяч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направления (расшифровать),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Адрес________________________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</w:tr>
    </w:tbl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Телефон___________________________________________________________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почты____________________________________________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Исполнитель_______________________________________________________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подпись, телефон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подпись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субъектами частного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предпринимательства) ______________________________________________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"Отчета об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чистого дохода,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 после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дивидендов или отчислений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соответствующий бюджет"</w:t>
            </w:r>
          </w:p>
        </w:tc>
      </w:tr>
    </w:tbl>
    <w:bookmarkStart w:name="z6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"Отчет об использовании средств чистого дохода, оставшихся после выплаты дивидендов или отчислений в соответствующий бюджет" (1-ОИСЧД, годовая)</w:t>
      </w:r>
    </w:p>
    <w:bookmarkEnd w:id="55"/>
    <w:bookmarkStart w:name="z6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об использовании средств чистого дохода, оставшихся после выплаты дивидендов или отчислений в соответствующий бюджет" (далее – Форма).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руководителем, либо лицом, исполняющим его обязанности, с указанием его фамилии и инициалов.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на государственном и русском языках.</w:t>
      </w:r>
    </w:p>
    <w:bookmarkEnd w:id="59"/>
    <w:bookmarkStart w:name="z7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Формы указывается порядковый номер.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Формы указывается наименование организации.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Формы указывается чистый доход, оставшийся после выплаты дивидендов или отчислений в соответствующий бюджет организации.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3, 4, 5 и 6 Формы указывается основные направления чистого дохода (на развитие производства, на реализацию инвестиционного проекта, на формирование резервов, на иные направления).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