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d7ed" w14:textId="44ed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–Министра национальной экономики Республики Казахстан от 27 мая 2025 года № 37 "Об утверждении Методики расчетов прогнозных сведений о состоянии государственных финансов и Методики определения лимитов правительственного долга, долга местных исполнительных органов, предоставления государственных гарантий, предоставления государственных гарантий по поддержке экспорта, предоставления государственных гарантий по поддержке частного предпринимательства, государственных обязательств по проектам государственно-частного партнерства Правительства Республики Казахстан, государственных обязательств по проектам государственно-частного партнерства местных исполнительных органов, предоставления поручительств государства, внешнего долга субъектов квазигосударственного сектора, определения критериев и формирования перечня субъектов квазигосударственного сектора, которым предоставлено право привлечения внешних займов"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июня 2026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27 мая 2025 года № 37 "Об утверждении Методики расчетов прогнозных сведений о состоянии государственных финансов и Методики определения лимитов правительственного долга, долга местных исполнительных органов, предоставления государственных гарантий, предоставления государственных гарантий по поддержке экспорта, предоставления государственных гарантий по поддержке частного предпринимательства, государственных обязательств по проектам государственно-частного партнерства Правительства Республики Казахстан, государственных обязательств по проектам государственно-частного партнерства местных исполнительных органов, предоставления поручительств государства, внешнего долга субъектов квазигосударственного сектора, определения критериев и формирования перечня субъектов квазигосударственного сектора, которым предоставлено право привлечения внешних займов"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прогнозных сведений о состоянии государственных финансов, утвержденной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"BW – трансферты из бюджета столицы, областных бюджетов, бюджетов городов республиканского значения в республиканский бюджет;";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"Прогноз бюджетных изъятий осуществляется с применением индексации, предусмотренной законами Республики Казахстан, и прогнозной численности потребителей государственных услуг в регионе.";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"II – инвестиционные доходы от управления Национальным фондом в миллиардах теңге;";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SR – расчетный курс теңге к доллару США.";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"SR – расчетный курс теңге к доллару США.";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Чистые средства Национального фонда на конец планового периода рассчитываются по следующей формуле: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FR = (CAn * SR) + RТt + RFmt + RFm, где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FR – чистые средства Национального фонда на конец планового периода в миллиардах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CAn – чистые валютные активы Национального фонда на конец планового периода в миллиардах долларах США;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SR – расчетный курс теңге к доллару США;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RТt – остаток денег на текущем счете Национального фонда в теңге за отчетный год согласно отчету о формировании и использовании Национального фонда за отчетный год, утверждаемому Указом Президента Республики Казахстан, и данным Национального Банка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RFmt – теңговый портфель акций и облигаций казахстанских эмитентов за отчетный год (учитывается в справедливой (рыночной) стоимости) согласно отчету о формировании и использовании Национального фонда за отчетный год, утверждаемому Указом Президента Республики Казахстан, и данным Национального Банка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RFm – приобретение акций и облигаций казахстанских эмитентов (учитывается в справедливой (рыночной) стоимости) согласно данным Национального Банка Республики Казахстан.";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правительственного долга, долга местных исполнительных органов, предоставления государственных гарантий, предоставления государственных гарантий по поддержке экспорта, предоставления государственных гарантий по поддержке частного предпринимательства, государственных обязательств по проектам государственно-частного партнерства Правительства Республики Казахстан, государственных обязательств по проектам государственно-частного партнерства местных исполнительных органов, предоставления поручительств государства, внешнего долга субъектов квазигосударственного сектора, определения критериев и формирования перечня субъектов квазигосударственного сектора, которым предоставлено право привлечения внешних займов, утвержденной указанным приказом: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Размер определенных лимитов правительственного долга, долга местных исполнительных органов, предоставления государственных гарантий, предоставления государственных гарантий по поддержке экспорта, предоставления государственных гарантий по поддержке частного предпринимательства, государственных обязательств по проектам государственно-частного партнерства Правительства Республики Казахстан, государственных обязательств по проектам государственно-частного партнерства местных исполнительных органов, предоставления поручительств государства, внешнего долга субъектов квазигосударственного сектора округляется с точностью до тысячи теңге.";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Лимит государственных обязательств по проектам государственно-частного партнерства местных исполнительных органов на соответствующий трехлетний плановый период формируются уполномоченным органом по государственному планированию на соответствующий трехлетний плановый период с учетом дохода бюджета столицы, бюджета области, бюджета города республиканского значения и является предельным ограничением.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Лимит государственных обязательств по проектам государственно-частного партнерства местных исполнительных органов формируется исходя из доходов бюджета местного исполнительного органа столицы, области, города республиканского значения, соответствующих объему налоговых и неналоговых поступлений и поступлений от продажи основного капитала с учетом трансфертов общего характера.";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 – поправочный коэффициент для местных исполнительных органов столицы, областей, городов республиканского значения, в том числе:";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 = 0,5 для местных исполнительных органов столицы, области, а также для местных исполнительных органов городов республиканского значения в случае реализации ими проекта по строительству аэропорта с пропускной способностью аэровокзала не менее 400 пассажиров/час, созданию академического городка с инновационным центром, в том числе научно-исследовательского института.";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 случае необходимости, уточнение лимита государственных обязательств по проектам государственно-частного партнерства местных исполнительных органов производится при уточнении бюджета столицы, областного бюджета, бюджета города республиканского значения в течение соответствующего финансового года.".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