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7056" w14:textId="f627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проведению функциональных обзоров деятельности государственных юридических лиц и субъектов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15 июня 2026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функциональных обзоров деятельности государственных юридических лиц и субъектов квазигосударственного сектора.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71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проведению функциональных обзоров деятельности государственных юридических лиц и субъектов квазигосударственного сектора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проведению функциональных обзоров деятельности государственных юридических лиц и субъектов квазигосударственного сектора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 и определяет порядок проведения функциональных обзоров деятельности государственных юридических лиц и субъектов квазигосударственного сектора.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термины: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управления – уполномоченный орган соответствующей отрасли или местный исполнительный орган либо аппарат акима города районного значения, села, поселка, сельского округа, осуществляющий права владения и пользования государственным пакетом акций (долями участия в уставном капитале) акционерного общества (товарищества с ограниченной ответственностью) и/или управление государственными юридическими лицами, ответственный за проведение отраслевого (ведомственного) функционального обзора деятельности организаций;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развития – документ, определяющий основные направления деятельности и показатели финансово-хозяйственной деятельности государственного предприятия, акционерного общества и товарищества с ограниченной ответственностью, контрольный пакет акций (доля участия в уставном капитале) которого принадлежит государству, на пятилетний период;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дублирующие виды деятельности – виды деятельности, содержательно схожие и сопряжҰнные, выполняемые несколькими организациями либо государственными юридическими лицами;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несвойственный вид деятельности – вид деятельности, не соответствующий целям и задачам организации, не предусмотреные Уставом;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по руководству соответствующей отраслью (сферой) государственного управления (далее – уполномоченный орган соответствующей отрасли) – центральный исполнительный орган или ведомство центрального исполнительного органа, определенные Правительством Республики Казахстан, осуществляющие руководство соответствующей отраслью (сферой) государственного управления и обладающие правами в отношении республиканского имущества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иными законами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уполномоченный орган по государственному планированию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государственного планирования и стратегических, контрольных, реализационных и регулятивных функций (далее – уполномоченный орган);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юридические лица и субъекты квазигосударственного сектора (далее – организация) – государственные предприятия, основанные на праве хозяйственного ведения либо оперативного управления, за исключением государственных предприятий в области здравоохранения, дошкольного воспитания и обучения, начального, основного среднего, общего среднего, технического и профессионального, после среднего, высшего, послевузовского и дополнительного образования, культуры и спорта, а также товарищества с ограниченной ответственностью, акционерные общества (за исключением национальных управляющих холдингов и национальных холдингов), единственным учредителем, участником или акционером которых является государство;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антимонопольный орган – государственный орган, осуществляющий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функциональный обзор – инструмент анализа функций и штатной численности организаций на предмет их оптимизации;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хронометражные работы – вид наблюдений, при котором изучаются циклически повторяющиеся элементы оперативной, а также элементы подготовительно-заключительной работы или работы по обслуживанию рабочего места.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целями Методики являются: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соответствия видов деятельности организаций предметам и целям его деятельности;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несвойственных видов деятельности организаций;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исключение дублирования видов деятельности организаций;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недостающих видов деятельности организаций;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оптимального лимита штатной численности организаций для эффективной реализации, поставленных перед ним целей.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Путем выявления несвойственных видов деятельности, ликвидации дублирующих видов деятельности, закрепления новых видов деятельности в соответствии с предметом и целями организации, обеспечивается формирование оптимального объема видов деятельности в каждой конкретной организации.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Функциональный обзор организаций проводится в следующих случаях: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поручению Администрации Президента Республики Казахстан и (или) Аппарата Правительства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органа управления, но не реже одного раза в 5 (пять) лет для анализа функций и штатной численности организаций на предмет их оптимизации;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реорганизации организаций путем разделения, выделения;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увеличении штатной численности на 20 (двадцать) и более процентов от общей численности работников, предусмотренной планом развития организаций. Не подлежит рассмотрению запрос по увеличению штатной численности в случае наличия вакансий в количестве более 5 (пять) процентов от утвержденной штатной численности организаций.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наступлении одного из случаев, предусмотренных пунктом 5 настоящей Методики орган управления проводит функциональный обзор организаций.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организация реализует функции в нескольких сферах (отраслях), функциональный анализ проводится с привлечением представителей уполномоченных органов соответствующей отрасли.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Сбор информации для проведения функционального обзора деятельности государственных юридических лиц и субъектов квазигосударственного сектора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Информация, подлежащая анализу органом управления, в рамках проведения функционального обзора включает: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законодательных актов, регламентирующих деятельность государственного органа и организаций;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или Устав организаций, его дочерних и зависимых организаций, филиалов и представительств (при наличии);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Системы государственного планирования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отчеты о заслушивании учредителем (акционером) результатов деятельности организаций;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информацию из внешних источников, которая включает статистические данные, зарубежный опыт работы, исследования отечественных отраслевых экспертов, отчеты международных организаций для проведения сравнительного анализа;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видах деятельности организации,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утвержденному постановлением Правительства Республики Казахстан от 28 декабря 2015 года № 1095 (далее – Перечень).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сбора информации, предусмотренной пунктом 8 настоящей Методики, орган управления в течение 10 (десяти) рабочих дней со дня принятия решения о проведении функционального обзора, формирует сводную таблицу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перечень видов деятельности исследуемой деятельности государственного юридического лица/субъекта квазигосударственного сектора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функционального обзора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 управления проводит анализ, включающий: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учредительных документов и финансово-хозяйственной деятельности (себестоимость продукции (услуг), соотношение доходов от основной и не основной деятельности, инвестиции) организаций;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фактической деятельности организаций заявленным задачам и целям создания, которые определены учредительными документами организаций, законодательными и правовыми актами;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выполнения планов развития и (или) планов мероприятий;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влияние осуществляемого вида деятельности на целевой индикатор плана развития и (или) плана мероприятий;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видов деятельности организаций Перечню;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инвентаризацию функций по каждому структурному подразделению и должности персонала, хронометраж рабочего времени, проводимый уполномоченными должностными лицами, обладающими соответствующей компетенцией, с целью измерения и контроля времени, затрачиваемого сотрудниками на выполнение своих задач и обязанностей.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хронометража рабочего времени позволит отразить функциональную нагрузку каждого сотрудника и принять соответствующие меры по улучшению качества и модернизации бизнес – процесса с целью дальнейшего повышения эффективности работ сотрудников;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дублирования, избыточных уровней управления и пробелов в распределении функций с предложениями по их устранению;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соответствия нормативов единым межотраслевым, межотраслевым типовым или типовым нормам и нормативам по труду для всех сфер деятельности, или типовых норм и нормативов по труду организаций,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утверждения, замены и пересмотра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организаций, утвержденными приказом Министра здравоохранения и социального развития Республики Казахстан от 28 декабря 2015 года № 1036 (зарегистрирован в Реестре государственной регистрации нормативных правовых актов за № 12736)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сборов), утвержденными приказом Министра здравоохранения и социального развития Республики Казахстан от 28 декабря 2015 года № 1037 (зарегистрирован в Реестре государственной регистрации нормативных правовых актов за № 12659).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Анализ видов деятельности организаций основывается на соотнесении прямых результатов видов деятельности организаций его с положением, планом развития организаций, а также сопоставлении с планом развития государственного органа.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 учетом проведенного функционального обзора в течении 20 (двадцати) рабочих дней со дня принятия решения о проведении функционального обзора организаций, подготавливаются рекомендации по: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несвойственным видам деятельности, ликвидации дублирующих видов деятельности, закреплению новых видов деятельности в соответствии с предметом и целями организаций, исключение несвойственных видов деятельности, в том числе осуществляемые организацией и не включенные в его Устав, а также исключение из устава видов деятельности организаций, на которые не получены согласия антимонопольного органа и которые отсутствуют в Перечне;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правовой регламентации видов деятельности, фактически реализуемых организацией;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оптимальной штатной численности организации.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Результаты, полученные на основе функциональных обзоров деятельности организаций, проведенных в соответствии с настоящей Методикой, носит рекомендательный характер.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 управления направляет итоги проведенного функционального обзора в течении 5 (пяти) рабочих дней с момента подготовки рекомендаций, в антимонопольный орган, уполномоченный орган по труду и уполномоченного органа по государственному планированию.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управления в порядке, предусмротренном действующем законодательстве Республики Казахстан, вносит изменения в устав, план развития организаций с целью корректировки организационной структуры и штатного расписания в случае проведения функционального обзора.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 обзоров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 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</w:tbl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Предмет, задачи и цели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регулирующий деятельность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осуществляющее вид деятельности Организаций (наименование/штат/ количество реальных исполнителей)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вид деятельности осуществляется конкурентной средой (наименование/способ передачи /штат/ количество реальных исполнителей функции)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(получатели) видов деятельности/ заказчик государство (указывается количество и наименование госоргана, структурного подразделения, ведомства, подведомственной организации);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граждане, не связанные с предпринимательской деятельностью (указывается территориальный охват, возраст, социальный статус) организации, не связанные с предпринимательской деятельностью (указывается организационно-правовую форму);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предпринимательства (указывается организационно-правовую форму и территориальный охват, вид экономической деятельности);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(республиканский бюджет, местный бюджет, за счет услугополучателей (указать стоимость услуги, иные источники (указать какие именно)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виды деятельности исполняется конкурентной средой, то указывается: годовое финансирование деятельности организации; стоимость закупа услуг у конкурентной среды в год;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Детальное описание порядка реализации вида деятельности (краткое, поэтапное описание мероприятий, необходимых для реализации функции). В случае если нормативным правовым актом Республики Казахстан регламентирован порядок реализации функции, то дополнительно указывается его наименование;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 осуществления деятельности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 обзоров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</w:tbl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 исследуемого государственного юридического лица / субъекта квазигосударственного сектора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функции исследуемого государственного органа из соответствующего законодательного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акта, устанавливающего функцию (с указанием статьи, пункта)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функции исследуемого государственного органа из положений об исследуемом государственном органе, его ведомствах, территориальных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Положение, устанавливающее функцию (с указанием пункта)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деятельности, фактически реализуемые и обеспечивающие воздействие на выполнение задач и целей Организаций, предусмотренного ее планом развития.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деятельности, фактически реализуемые, но не обеспечивающие воздействие на выполнение задач и целей Организаций, предусмотренного еепланом развития.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деятельности, фактически реализуемые, но непредусмотренные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