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f38e" w14:textId="804f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национальной экономики Республики Казахстан от 27 мая 2025 года № 40 "Об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 июня 2026 года № 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27 мая 2025 года № 40 "Об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79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утвержденных указанным приказом: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79 Бюджетного кодекса Республики Казахстан (далее – Бюджетный кодекс)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планирования трансфертов общего характера, включающий процесс взаимодействия центральных и местных исполнительных органов, других организаций, порядок предоставления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официального опубликования.</w:t>
      </w:r>
    </w:p>
    <w:bookmarkEnd w:id="5"/>
    <w:bookmarkStart w:name="z14"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1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2026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 w:id="10"/>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района (города областного значения) </w:t>
      </w:r>
    </w:p>
    <w:bookmarkEnd w:id="10"/>
    <w:bookmarkStart w:name="z23" w:id="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
    <w:bookmarkStart w:name="z24" w:id="12"/>
    <w:p>
      <w:pPr>
        <w:spacing w:after="0"/>
        <w:ind w:left="0"/>
        <w:jc w:val="both"/>
      </w:pPr>
      <w:r>
        <w:rPr>
          <w:rFonts w:ascii="Times New Roman"/>
          <w:b w:val="false"/>
          <w:i w:val="false"/>
          <w:color w:val="000000"/>
          <w:sz w:val="28"/>
        </w:rPr>
        <w:t>
      Наименование административной формы: Прогноз доходов местного бюджета города районного значения, сел, поселков, сельского округа</w:t>
      </w:r>
    </w:p>
    <w:bookmarkEnd w:id="12"/>
    <w:bookmarkStart w:name="z25" w:id="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1-ППТОХ</w:t>
      </w:r>
    </w:p>
    <w:bookmarkEnd w:id="13"/>
    <w:bookmarkStart w:name="z26" w:id="1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
    <w:bookmarkStart w:name="z27" w:id="15"/>
    <w:p>
      <w:pPr>
        <w:spacing w:after="0"/>
        <w:ind w:left="0"/>
        <w:jc w:val="both"/>
      </w:pPr>
      <w:r>
        <w:rPr>
          <w:rFonts w:ascii="Times New Roman"/>
          <w:b w:val="false"/>
          <w:i w:val="false"/>
          <w:color w:val="000000"/>
          <w:sz w:val="28"/>
        </w:rPr>
        <w:t>
      Отчетный период: ________ месяц 20__ года.</w:t>
      </w:r>
    </w:p>
    <w:bookmarkEnd w:id="15"/>
    <w:bookmarkStart w:name="z28" w:id="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городов районного значения, сел, поселков, сельских округов</w:t>
      </w:r>
    </w:p>
    <w:bookmarkEnd w:id="16"/>
    <w:bookmarkStart w:name="z29" w:id="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7"/>
    <w:bookmarkStart w:name="z30" w:id="1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
    <w:bookmarkStart w:name="z31"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Метод сбора - в электронном виде.</w:t>
      </w:r>
    </w:p>
    <w:bookmarkEnd w:id="20"/>
    <w:bookmarkStart w:name="z33" w:id="21"/>
    <w:p>
      <w:pPr>
        <w:spacing w:after="0"/>
        <w:ind w:left="0"/>
        <w:jc w:val="left"/>
      </w:pPr>
      <w:r>
        <w:rPr>
          <w:rFonts w:ascii="Times New Roman"/>
          <w:b/>
          <w:i w:val="false"/>
          <w:color w:val="000000"/>
        </w:rPr>
        <w:t xml:space="preserve"> Прогноз доходов местного бюджета города районного значения, сел, поселков, сельского округа</w:t>
      </w:r>
    </w:p>
    <w:bookmarkEnd w:id="21"/>
    <w:bookmarkStart w:name="z34" w:id="22"/>
    <w:p>
      <w:pPr>
        <w:spacing w:after="0"/>
        <w:ind w:left="0"/>
        <w:jc w:val="both"/>
      </w:pPr>
      <w:r>
        <w:rPr>
          <w:rFonts w:ascii="Times New Roman"/>
          <w:b w:val="false"/>
          <w:i w:val="false"/>
          <w:color w:val="000000"/>
          <w:sz w:val="28"/>
        </w:rPr>
        <w:t xml:space="preserve">
      Единица измерения: тысяч тенге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товары,работы и услуги,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3"/>
    <w:p>
      <w:pPr>
        <w:spacing w:after="0"/>
        <w:ind w:left="0"/>
        <w:jc w:val="both"/>
      </w:pPr>
      <w:r>
        <w:rPr>
          <w:rFonts w:ascii="Times New Roman"/>
          <w:b w:val="false"/>
          <w:i w:val="false"/>
          <w:color w:val="000000"/>
          <w:sz w:val="28"/>
        </w:rPr>
        <w:t>
      Телефоны______________________________________________</w:t>
      </w:r>
    </w:p>
    <w:bookmarkEnd w:id="23"/>
    <w:bookmarkStart w:name="z36" w:id="24"/>
    <w:p>
      <w:pPr>
        <w:spacing w:after="0"/>
        <w:ind w:left="0"/>
        <w:jc w:val="both"/>
      </w:pPr>
      <w:r>
        <w:rPr>
          <w:rFonts w:ascii="Times New Roman"/>
          <w:b w:val="false"/>
          <w:i w:val="false"/>
          <w:color w:val="000000"/>
          <w:sz w:val="28"/>
        </w:rPr>
        <w:t>
      Адрес электронной почты ________________________________</w:t>
      </w:r>
    </w:p>
    <w:bookmarkEnd w:id="24"/>
    <w:bookmarkStart w:name="z37" w:id="25"/>
    <w:p>
      <w:pPr>
        <w:spacing w:after="0"/>
        <w:ind w:left="0"/>
        <w:jc w:val="both"/>
      </w:pPr>
      <w:r>
        <w:rPr>
          <w:rFonts w:ascii="Times New Roman"/>
          <w:b w:val="false"/>
          <w:i w:val="false"/>
          <w:color w:val="000000"/>
          <w:sz w:val="28"/>
        </w:rPr>
        <w:t>
      Исполнитель ___________________________ подпись ________</w:t>
      </w:r>
    </w:p>
    <w:bookmarkEnd w:id="25"/>
    <w:bookmarkStart w:name="z38" w:id="26"/>
    <w:p>
      <w:pPr>
        <w:spacing w:after="0"/>
        <w:ind w:left="0"/>
        <w:jc w:val="both"/>
      </w:pPr>
      <w:r>
        <w:rPr>
          <w:rFonts w:ascii="Times New Roman"/>
          <w:b w:val="false"/>
          <w:i w:val="false"/>
          <w:color w:val="000000"/>
          <w:sz w:val="28"/>
        </w:rPr>
        <w:t xml:space="preserve">
      фамилия, имя, отчество (при его наличии) </w:t>
      </w:r>
    </w:p>
    <w:bookmarkEnd w:id="26"/>
    <w:bookmarkStart w:name="z39" w:id="27"/>
    <w:p>
      <w:pPr>
        <w:spacing w:after="0"/>
        <w:ind w:left="0"/>
        <w:jc w:val="both"/>
      </w:pPr>
      <w:r>
        <w:rPr>
          <w:rFonts w:ascii="Times New Roman"/>
          <w:b w:val="false"/>
          <w:i w:val="false"/>
          <w:color w:val="000000"/>
          <w:sz w:val="28"/>
        </w:rPr>
        <w:t>
      Руководитель или лицо, исполняющее его обязанности</w:t>
      </w:r>
    </w:p>
    <w:bookmarkEnd w:id="27"/>
    <w:bookmarkStart w:name="z40" w:id="28"/>
    <w:p>
      <w:pPr>
        <w:spacing w:after="0"/>
        <w:ind w:left="0"/>
        <w:jc w:val="both"/>
      </w:pPr>
      <w:r>
        <w:rPr>
          <w:rFonts w:ascii="Times New Roman"/>
          <w:b w:val="false"/>
          <w:i w:val="false"/>
          <w:color w:val="000000"/>
          <w:sz w:val="28"/>
        </w:rPr>
        <w:t>
      ________________________________________ подпись _______</w:t>
      </w:r>
    </w:p>
    <w:bookmarkEnd w:id="28"/>
    <w:bookmarkStart w:name="z41" w:id="29"/>
    <w:p>
      <w:pPr>
        <w:spacing w:after="0"/>
        <w:ind w:left="0"/>
        <w:jc w:val="both"/>
      </w:pPr>
      <w:r>
        <w:rPr>
          <w:rFonts w:ascii="Times New Roman"/>
          <w:b w:val="false"/>
          <w:i w:val="false"/>
          <w:color w:val="000000"/>
          <w:sz w:val="28"/>
        </w:rPr>
        <w:t>
      фамилия, имя, отчество (при его наличии)</w:t>
      </w:r>
    </w:p>
    <w:bookmarkEnd w:id="29"/>
    <w:bookmarkStart w:name="z42" w:id="30"/>
    <w:p>
      <w:pPr>
        <w:spacing w:after="0"/>
        <w:ind w:left="0"/>
        <w:jc w:val="both"/>
      </w:pPr>
      <w:r>
        <w:rPr>
          <w:rFonts w:ascii="Times New Roman"/>
          <w:b w:val="false"/>
          <w:i w:val="false"/>
          <w:color w:val="000000"/>
          <w:sz w:val="28"/>
        </w:rPr>
        <w:t>
      Место для печати (при его наличии)</w:t>
      </w:r>
    </w:p>
    <w:bookmarkEnd w:id="30"/>
    <w:bookmarkStart w:name="z43" w:id="3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доходов</w:t>
            </w:r>
            <w:r>
              <w:br/>
            </w:r>
            <w:r>
              <w:rPr>
                <w:rFonts w:ascii="Times New Roman"/>
                <w:b w:val="false"/>
                <w:i w:val="false"/>
                <w:color w:val="000000"/>
                <w:sz w:val="20"/>
              </w:rPr>
              <w:t>местного бюджета города</w:t>
            </w:r>
            <w:r>
              <w:br/>
            </w:r>
            <w:r>
              <w:rPr>
                <w:rFonts w:ascii="Times New Roman"/>
                <w:b w:val="false"/>
                <w:i w:val="false"/>
                <w:color w:val="000000"/>
                <w:sz w:val="20"/>
              </w:rPr>
              <w:t>районного значения,</w:t>
            </w:r>
            <w:r>
              <w:br/>
            </w:r>
            <w:r>
              <w:rPr>
                <w:rFonts w:ascii="Times New Roman"/>
                <w:b w:val="false"/>
                <w:i w:val="false"/>
                <w:color w:val="000000"/>
                <w:sz w:val="20"/>
              </w:rPr>
              <w:t>сел, поселков, сельского округа"</w:t>
            </w:r>
          </w:p>
        </w:tc>
      </w:tr>
    </w:tbl>
    <w:bookmarkStart w:name="z45" w:id="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доходов местного бюджета города районного значения, сел, поселков, сельского округа" (1-ППТОХ, в год формирование объемов трансферов общего характера)</w:t>
      </w:r>
    </w:p>
    <w:bookmarkEnd w:id="32"/>
    <w:bookmarkStart w:name="z46" w:id="33"/>
    <w:p>
      <w:pPr>
        <w:spacing w:after="0"/>
        <w:ind w:left="0"/>
        <w:jc w:val="left"/>
      </w:pPr>
      <w:r>
        <w:rPr>
          <w:rFonts w:ascii="Times New Roman"/>
          <w:b/>
          <w:i w:val="false"/>
          <w:color w:val="000000"/>
        </w:rPr>
        <w:t xml:space="preserve"> Глава 1. Общие положения.</w:t>
      </w:r>
    </w:p>
    <w:bookmarkEnd w:id="33"/>
    <w:bookmarkStart w:name="z47" w:id="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доходов местного бюджета города районного значения, сел, поселков, сельского округа" (далее – Форма).</w:t>
      </w:r>
    </w:p>
    <w:bookmarkEnd w:id="34"/>
    <w:bookmarkStart w:name="z48" w:id="35"/>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сельского округа или аппаратов акимов городов районного значения, сел, поселков, сельских округов, с указанием его фамилии и инициалов.</w:t>
      </w:r>
    </w:p>
    <w:bookmarkEnd w:id="35"/>
    <w:bookmarkStart w:name="z49" w:id="3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6"/>
    <w:bookmarkStart w:name="z50" w:id="37"/>
    <w:p>
      <w:pPr>
        <w:spacing w:after="0"/>
        <w:ind w:left="0"/>
        <w:jc w:val="left"/>
      </w:pPr>
      <w:r>
        <w:rPr>
          <w:rFonts w:ascii="Times New Roman"/>
          <w:b/>
          <w:i w:val="false"/>
          <w:color w:val="000000"/>
        </w:rPr>
        <w:t xml:space="preserve"> Глава 2. Пояснение по заполнению Формы.</w:t>
      </w:r>
    </w:p>
    <w:bookmarkEnd w:id="37"/>
    <w:bookmarkStart w:name="z51" w:id="38"/>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38"/>
    <w:bookmarkStart w:name="z52" w:id="39"/>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39"/>
    <w:bookmarkStart w:name="z53" w:id="40"/>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40"/>
    <w:bookmarkStart w:name="z54" w:id="41"/>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 w:id="42"/>
    <w:p>
      <w:pPr>
        <w:spacing w:after="0"/>
        <w:ind w:left="0"/>
        <w:jc w:val="both"/>
      </w:pPr>
      <w:r>
        <w:rPr>
          <w:rFonts w:ascii="Times New Roman"/>
          <w:b w:val="false"/>
          <w:i w:val="false"/>
          <w:color w:val="000000"/>
          <w:sz w:val="28"/>
        </w:rPr>
        <w:t>
      Представляется: в местные уполномоченные органы по государственному планированию района (города областного значения)</w:t>
      </w:r>
    </w:p>
    <w:bookmarkEnd w:id="42"/>
    <w:bookmarkStart w:name="z59" w:id="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3"/>
    <w:bookmarkStart w:name="z60" w:id="44"/>
    <w:p>
      <w:pPr>
        <w:spacing w:after="0"/>
        <w:ind w:left="0"/>
        <w:jc w:val="both"/>
      </w:pPr>
      <w:r>
        <w:rPr>
          <w:rFonts w:ascii="Times New Roman"/>
          <w:b w:val="false"/>
          <w:i w:val="false"/>
          <w:color w:val="000000"/>
          <w:sz w:val="28"/>
        </w:rPr>
        <w:t>
      Наименование административной формы: Прогноз доходов местного бюджета района (города областного значения).</w:t>
      </w:r>
    </w:p>
    <w:bookmarkEnd w:id="44"/>
    <w:bookmarkStart w:name="z61" w:id="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2-ППТОХ</w:t>
      </w:r>
    </w:p>
    <w:bookmarkEnd w:id="45"/>
    <w:bookmarkStart w:name="z62" w:id="4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46"/>
    <w:bookmarkStart w:name="z63" w:id="47"/>
    <w:p>
      <w:pPr>
        <w:spacing w:after="0"/>
        <w:ind w:left="0"/>
        <w:jc w:val="both"/>
      </w:pPr>
      <w:r>
        <w:rPr>
          <w:rFonts w:ascii="Times New Roman"/>
          <w:b w:val="false"/>
          <w:i w:val="false"/>
          <w:color w:val="000000"/>
          <w:sz w:val="28"/>
        </w:rPr>
        <w:t>
      Отчетный период: на ________ месяц 20__ года.</w:t>
      </w:r>
    </w:p>
    <w:bookmarkEnd w:id="47"/>
    <w:bookmarkStart w:name="z64" w:id="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района (города областного значения)</w:t>
      </w:r>
    </w:p>
    <w:bookmarkEnd w:id="48"/>
    <w:bookmarkStart w:name="z65" w:id="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апреля года, предшествующего планируемому периоду</w:t>
      </w:r>
    </w:p>
    <w:bookmarkEnd w:id="49"/>
    <w:bookmarkStart w:name="z66" w:id="5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0"/>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Метод сбора - в электронном виде.</w:t>
      </w:r>
    </w:p>
    <w:bookmarkEnd w:id="52"/>
    <w:bookmarkStart w:name="z69" w:id="53"/>
    <w:p>
      <w:pPr>
        <w:spacing w:after="0"/>
        <w:ind w:left="0"/>
        <w:jc w:val="left"/>
      </w:pPr>
      <w:r>
        <w:rPr>
          <w:rFonts w:ascii="Times New Roman"/>
          <w:b/>
          <w:i w:val="false"/>
          <w:color w:val="000000"/>
        </w:rPr>
        <w:t xml:space="preserve"> Прогноз доходов местного бюджета района (города областного значения)</w:t>
      </w:r>
    </w:p>
    <w:bookmarkEnd w:id="53"/>
    <w:bookmarkStart w:name="z70" w:id="54"/>
    <w:p>
      <w:pPr>
        <w:spacing w:after="0"/>
        <w:ind w:left="0"/>
        <w:jc w:val="both"/>
      </w:pPr>
      <w:r>
        <w:rPr>
          <w:rFonts w:ascii="Times New Roman"/>
          <w:b w:val="false"/>
          <w:i w:val="false"/>
          <w:color w:val="000000"/>
          <w:sz w:val="28"/>
        </w:rPr>
        <w:t>
      Единица измерения: тысяч тенге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товары,работы и услуги,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5"/>
    <w:p>
      <w:pPr>
        <w:spacing w:after="0"/>
        <w:ind w:left="0"/>
        <w:jc w:val="both"/>
      </w:pPr>
      <w:r>
        <w:rPr>
          <w:rFonts w:ascii="Times New Roman"/>
          <w:b w:val="false"/>
          <w:i w:val="false"/>
          <w:color w:val="000000"/>
          <w:sz w:val="28"/>
        </w:rPr>
        <w:t>
      Телефоны______________________________________________</w:t>
      </w:r>
    </w:p>
    <w:bookmarkEnd w:id="55"/>
    <w:bookmarkStart w:name="z72" w:id="56"/>
    <w:p>
      <w:pPr>
        <w:spacing w:after="0"/>
        <w:ind w:left="0"/>
        <w:jc w:val="both"/>
      </w:pPr>
      <w:r>
        <w:rPr>
          <w:rFonts w:ascii="Times New Roman"/>
          <w:b w:val="false"/>
          <w:i w:val="false"/>
          <w:color w:val="000000"/>
          <w:sz w:val="28"/>
        </w:rPr>
        <w:t>
      Адрес электронной почты ________________________________</w:t>
      </w:r>
    </w:p>
    <w:bookmarkEnd w:id="56"/>
    <w:bookmarkStart w:name="z73" w:id="57"/>
    <w:p>
      <w:pPr>
        <w:spacing w:after="0"/>
        <w:ind w:left="0"/>
        <w:jc w:val="both"/>
      </w:pPr>
      <w:r>
        <w:rPr>
          <w:rFonts w:ascii="Times New Roman"/>
          <w:b w:val="false"/>
          <w:i w:val="false"/>
          <w:color w:val="000000"/>
          <w:sz w:val="28"/>
        </w:rPr>
        <w:t>
      Исполнитель ___________________________ подпись ________</w:t>
      </w:r>
    </w:p>
    <w:bookmarkEnd w:id="57"/>
    <w:bookmarkStart w:name="z74" w:id="58"/>
    <w:p>
      <w:pPr>
        <w:spacing w:after="0"/>
        <w:ind w:left="0"/>
        <w:jc w:val="both"/>
      </w:pPr>
      <w:r>
        <w:rPr>
          <w:rFonts w:ascii="Times New Roman"/>
          <w:b w:val="false"/>
          <w:i w:val="false"/>
          <w:color w:val="000000"/>
          <w:sz w:val="28"/>
        </w:rPr>
        <w:t xml:space="preserve">
      фамилия, имя, отчество (при его наличии) </w:t>
      </w:r>
    </w:p>
    <w:bookmarkEnd w:id="58"/>
    <w:bookmarkStart w:name="z75" w:id="59"/>
    <w:p>
      <w:pPr>
        <w:spacing w:after="0"/>
        <w:ind w:left="0"/>
        <w:jc w:val="both"/>
      </w:pPr>
      <w:r>
        <w:rPr>
          <w:rFonts w:ascii="Times New Roman"/>
          <w:b w:val="false"/>
          <w:i w:val="false"/>
          <w:color w:val="000000"/>
          <w:sz w:val="28"/>
        </w:rPr>
        <w:t>
      Руководитель или лицо, исполняющее его обязанности</w:t>
      </w:r>
    </w:p>
    <w:bookmarkEnd w:id="59"/>
    <w:bookmarkStart w:name="z76" w:id="60"/>
    <w:p>
      <w:pPr>
        <w:spacing w:after="0"/>
        <w:ind w:left="0"/>
        <w:jc w:val="both"/>
      </w:pPr>
      <w:r>
        <w:rPr>
          <w:rFonts w:ascii="Times New Roman"/>
          <w:b w:val="false"/>
          <w:i w:val="false"/>
          <w:color w:val="000000"/>
          <w:sz w:val="28"/>
        </w:rPr>
        <w:t>
      ________________________________________ подпись _______</w:t>
      </w:r>
    </w:p>
    <w:bookmarkEnd w:id="60"/>
    <w:bookmarkStart w:name="z77" w:id="61"/>
    <w:p>
      <w:pPr>
        <w:spacing w:after="0"/>
        <w:ind w:left="0"/>
        <w:jc w:val="both"/>
      </w:pPr>
      <w:r>
        <w:rPr>
          <w:rFonts w:ascii="Times New Roman"/>
          <w:b w:val="false"/>
          <w:i w:val="false"/>
          <w:color w:val="000000"/>
          <w:sz w:val="28"/>
        </w:rPr>
        <w:t>
      фамилия, имя, отчество (при его наличии)</w:t>
      </w:r>
    </w:p>
    <w:bookmarkEnd w:id="61"/>
    <w:bookmarkStart w:name="z78" w:id="62"/>
    <w:p>
      <w:pPr>
        <w:spacing w:after="0"/>
        <w:ind w:left="0"/>
        <w:jc w:val="both"/>
      </w:pPr>
      <w:r>
        <w:rPr>
          <w:rFonts w:ascii="Times New Roman"/>
          <w:b w:val="false"/>
          <w:i w:val="false"/>
          <w:color w:val="000000"/>
          <w:sz w:val="28"/>
        </w:rPr>
        <w:t>
      Место для печати (при его наличии)</w:t>
      </w:r>
    </w:p>
    <w:bookmarkEnd w:id="62"/>
    <w:bookmarkStart w:name="z79" w:id="6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доходов местного</w:t>
            </w:r>
            <w:r>
              <w:br/>
            </w:r>
            <w:r>
              <w:rPr>
                <w:rFonts w:ascii="Times New Roman"/>
                <w:b w:val="false"/>
                <w:i w:val="false"/>
                <w:color w:val="000000"/>
                <w:sz w:val="20"/>
              </w:rPr>
              <w:t>бюджета района (города</w:t>
            </w:r>
            <w:r>
              <w:br/>
            </w:r>
            <w:r>
              <w:rPr>
                <w:rFonts w:ascii="Times New Roman"/>
                <w:b w:val="false"/>
                <w:i w:val="false"/>
                <w:color w:val="000000"/>
                <w:sz w:val="20"/>
              </w:rPr>
              <w:t>областного значения)"</w:t>
            </w:r>
          </w:p>
        </w:tc>
      </w:tr>
    </w:tbl>
    <w:bookmarkStart w:name="z81" w:id="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доходов местного бюджета района (города областного значения)" (2-ППТОХ, в год формирование объемов трансферов общего характера)</w:t>
      </w:r>
    </w:p>
    <w:bookmarkEnd w:id="64"/>
    <w:bookmarkStart w:name="z82" w:id="65"/>
    <w:p>
      <w:pPr>
        <w:spacing w:after="0"/>
        <w:ind w:left="0"/>
        <w:jc w:val="left"/>
      </w:pPr>
      <w:r>
        <w:rPr>
          <w:rFonts w:ascii="Times New Roman"/>
          <w:b/>
          <w:i w:val="false"/>
          <w:color w:val="000000"/>
        </w:rPr>
        <w:t xml:space="preserve"> Глава 1. Общие положения</w:t>
      </w:r>
    </w:p>
    <w:bookmarkEnd w:id="65"/>
    <w:bookmarkStart w:name="z83" w:id="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доходов местного бюджета района (города областного значения)" (далее – Форма).</w:t>
      </w:r>
    </w:p>
    <w:bookmarkEnd w:id="66"/>
    <w:bookmarkStart w:name="z84" w:id="67"/>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района (города областного значения), с указанием его фамилии и инициалов.</w:t>
      </w:r>
    </w:p>
    <w:bookmarkEnd w:id="67"/>
    <w:bookmarkStart w:name="z85" w:id="6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8"/>
    <w:bookmarkStart w:name="z86" w:id="69"/>
    <w:p>
      <w:pPr>
        <w:spacing w:after="0"/>
        <w:ind w:left="0"/>
        <w:jc w:val="left"/>
      </w:pPr>
      <w:r>
        <w:rPr>
          <w:rFonts w:ascii="Times New Roman"/>
          <w:b/>
          <w:i w:val="false"/>
          <w:color w:val="000000"/>
        </w:rPr>
        <w:t xml:space="preserve"> Глава 2. Пояснение по заполнению Формы</w:t>
      </w:r>
    </w:p>
    <w:bookmarkEnd w:id="69"/>
    <w:bookmarkStart w:name="z87" w:id="70"/>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70"/>
    <w:bookmarkStart w:name="z88" w:id="71"/>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71"/>
    <w:bookmarkStart w:name="z89" w:id="72"/>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72"/>
    <w:bookmarkStart w:name="z90" w:id="73"/>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4" w:id="74"/>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74"/>
    <w:bookmarkStart w:name="z95" w:id="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5"/>
    <w:bookmarkStart w:name="z96" w:id="76"/>
    <w:p>
      <w:pPr>
        <w:spacing w:after="0"/>
        <w:ind w:left="0"/>
        <w:jc w:val="both"/>
      </w:pPr>
      <w:r>
        <w:rPr>
          <w:rFonts w:ascii="Times New Roman"/>
          <w:b w:val="false"/>
          <w:i w:val="false"/>
          <w:color w:val="000000"/>
          <w:sz w:val="28"/>
        </w:rPr>
        <w:t>
      Наименование административной формы: Прогноз объема доходов областного (города республиканского значения, столицы) бюджета</w:t>
      </w:r>
    </w:p>
    <w:bookmarkEnd w:id="76"/>
    <w:bookmarkStart w:name="z97" w:id="77"/>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77"/>
    <w:bookmarkStart w:name="z98" w:id="78"/>
    <w:p>
      <w:pPr>
        <w:spacing w:after="0"/>
        <w:ind w:left="0"/>
        <w:jc w:val="both"/>
      </w:pPr>
      <w:r>
        <w:rPr>
          <w:rFonts w:ascii="Times New Roman"/>
          <w:b w:val="false"/>
          <w:i w:val="false"/>
          <w:color w:val="000000"/>
          <w:sz w:val="28"/>
        </w:rPr>
        <w:t>
      на безвозмездной основе 3-ППТОХ</w:t>
      </w:r>
    </w:p>
    <w:bookmarkEnd w:id="78"/>
    <w:bookmarkStart w:name="z99" w:id="7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9"/>
    <w:bookmarkStart w:name="z100" w:id="80"/>
    <w:p>
      <w:pPr>
        <w:spacing w:after="0"/>
        <w:ind w:left="0"/>
        <w:jc w:val="both"/>
      </w:pPr>
      <w:r>
        <w:rPr>
          <w:rFonts w:ascii="Times New Roman"/>
          <w:b w:val="false"/>
          <w:i w:val="false"/>
          <w:color w:val="000000"/>
          <w:sz w:val="28"/>
        </w:rPr>
        <w:t>
      Отчетный период: ________ месяц 20__ года.</w:t>
      </w:r>
    </w:p>
    <w:bookmarkEnd w:id="80"/>
    <w:bookmarkStart w:name="z101" w:id="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области</w:t>
      </w:r>
    </w:p>
    <w:bookmarkEnd w:id="81"/>
    <w:bookmarkStart w:name="z102" w:id="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апреля года, предшествующего планируемому периоду</w:t>
      </w:r>
    </w:p>
    <w:bookmarkEnd w:id="82"/>
    <w:bookmarkStart w:name="z103" w:id="8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85"/>
    <w:p>
      <w:pPr>
        <w:spacing w:after="0"/>
        <w:ind w:left="0"/>
        <w:jc w:val="both"/>
      </w:pPr>
      <w:r>
        <w:rPr>
          <w:rFonts w:ascii="Times New Roman"/>
          <w:b w:val="false"/>
          <w:i w:val="false"/>
          <w:color w:val="000000"/>
          <w:sz w:val="28"/>
        </w:rPr>
        <w:t>
      Метод сбора - в электронном виде.</w:t>
      </w:r>
    </w:p>
    <w:bookmarkEnd w:id="85"/>
    <w:bookmarkStart w:name="z106" w:id="86"/>
    <w:p>
      <w:pPr>
        <w:spacing w:after="0"/>
        <w:ind w:left="0"/>
        <w:jc w:val="left"/>
      </w:pPr>
      <w:r>
        <w:rPr>
          <w:rFonts w:ascii="Times New Roman"/>
          <w:b/>
          <w:i w:val="false"/>
          <w:color w:val="000000"/>
        </w:rPr>
        <w:t xml:space="preserve"> Прогноз объема доходов областного (города республиканского значения, столицы) бюджета</w:t>
      </w:r>
    </w:p>
    <w:bookmarkEnd w:id="86"/>
    <w:bookmarkStart w:name="z107" w:id="87"/>
    <w:p>
      <w:pPr>
        <w:spacing w:after="0"/>
        <w:ind w:left="0"/>
        <w:jc w:val="both"/>
      </w:pPr>
      <w:r>
        <w:rPr>
          <w:rFonts w:ascii="Times New Roman"/>
          <w:b w:val="false"/>
          <w:i w:val="false"/>
          <w:color w:val="000000"/>
          <w:sz w:val="28"/>
        </w:rPr>
        <w:t>
      Единица измерения: тысяч тенге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поступления,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 налагаемых в соответствии со статьей 328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со статьей 324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8"/>
    <w:p>
      <w:pPr>
        <w:spacing w:after="0"/>
        <w:ind w:left="0"/>
        <w:jc w:val="both"/>
      </w:pPr>
      <w:r>
        <w:rPr>
          <w:rFonts w:ascii="Times New Roman"/>
          <w:b w:val="false"/>
          <w:i w:val="false"/>
          <w:color w:val="000000"/>
          <w:sz w:val="28"/>
        </w:rPr>
        <w:t>
      Телефоны______________________________________________</w:t>
      </w:r>
    </w:p>
    <w:bookmarkEnd w:id="88"/>
    <w:bookmarkStart w:name="z109" w:id="89"/>
    <w:p>
      <w:pPr>
        <w:spacing w:after="0"/>
        <w:ind w:left="0"/>
        <w:jc w:val="both"/>
      </w:pPr>
      <w:r>
        <w:rPr>
          <w:rFonts w:ascii="Times New Roman"/>
          <w:b w:val="false"/>
          <w:i w:val="false"/>
          <w:color w:val="000000"/>
          <w:sz w:val="28"/>
        </w:rPr>
        <w:t>
      Адрес электронной почты ________________________________</w:t>
      </w:r>
    </w:p>
    <w:bookmarkEnd w:id="89"/>
    <w:bookmarkStart w:name="z110" w:id="90"/>
    <w:p>
      <w:pPr>
        <w:spacing w:after="0"/>
        <w:ind w:left="0"/>
        <w:jc w:val="both"/>
      </w:pPr>
      <w:r>
        <w:rPr>
          <w:rFonts w:ascii="Times New Roman"/>
          <w:b w:val="false"/>
          <w:i w:val="false"/>
          <w:color w:val="000000"/>
          <w:sz w:val="28"/>
        </w:rPr>
        <w:t>
      Исполнитель ___________________________ подпись ________</w:t>
      </w:r>
    </w:p>
    <w:bookmarkEnd w:id="90"/>
    <w:bookmarkStart w:name="z111" w:id="91"/>
    <w:p>
      <w:pPr>
        <w:spacing w:after="0"/>
        <w:ind w:left="0"/>
        <w:jc w:val="both"/>
      </w:pPr>
      <w:r>
        <w:rPr>
          <w:rFonts w:ascii="Times New Roman"/>
          <w:b w:val="false"/>
          <w:i w:val="false"/>
          <w:color w:val="000000"/>
          <w:sz w:val="28"/>
        </w:rPr>
        <w:t xml:space="preserve">
      фамилия, имя, отчество (при его наличии) </w:t>
      </w:r>
    </w:p>
    <w:bookmarkEnd w:id="91"/>
    <w:bookmarkStart w:name="z112" w:id="92"/>
    <w:p>
      <w:pPr>
        <w:spacing w:after="0"/>
        <w:ind w:left="0"/>
        <w:jc w:val="both"/>
      </w:pPr>
      <w:r>
        <w:rPr>
          <w:rFonts w:ascii="Times New Roman"/>
          <w:b w:val="false"/>
          <w:i w:val="false"/>
          <w:color w:val="000000"/>
          <w:sz w:val="28"/>
        </w:rPr>
        <w:t>
      Руководитель или лицо, исполняющее его обязанности</w:t>
      </w:r>
    </w:p>
    <w:bookmarkEnd w:id="92"/>
    <w:bookmarkStart w:name="z113" w:id="93"/>
    <w:p>
      <w:pPr>
        <w:spacing w:after="0"/>
        <w:ind w:left="0"/>
        <w:jc w:val="both"/>
      </w:pPr>
      <w:r>
        <w:rPr>
          <w:rFonts w:ascii="Times New Roman"/>
          <w:b w:val="false"/>
          <w:i w:val="false"/>
          <w:color w:val="000000"/>
          <w:sz w:val="28"/>
        </w:rPr>
        <w:t>
      ________________________________________ подпись _______</w:t>
      </w:r>
    </w:p>
    <w:bookmarkEnd w:id="93"/>
    <w:bookmarkStart w:name="z114" w:id="94"/>
    <w:p>
      <w:pPr>
        <w:spacing w:after="0"/>
        <w:ind w:left="0"/>
        <w:jc w:val="both"/>
      </w:pPr>
      <w:r>
        <w:rPr>
          <w:rFonts w:ascii="Times New Roman"/>
          <w:b w:val="false"/>
          <w:i w:val="false"/>
          <w:color w:val="000000"/>
          <w:sz w:val="28"/>
        </w:rPr>
        <w:t>
      фамилия, имя, отчество (при его наличии)</w:t>
      </w:r>
    </w:p>
    <w:bookmarkEnd w:id="94"/>
    <w:bookmarkStart w:name="z115" w:id="95"/>
    <w:p>
      <w:pPr>
        <w:spacing w:after="0"/>
        <w:ind w:left="0"/>
        <w:jc w:val="both"/>
      </w:pPr>
      <w:r>
        <w:rPr>
          <w:rFonts w:ascii="Times New Roman"/>
          <w:b w:val="false"/>
          <w:i w:val="false"/>
          <w:color w:val="000000"/>
          <w:sz w:val="28"/>
        </w:rPr>
        <w:t>
      Место для печати (при его наличии)</w:t>
      </w:r>
    </w:p>
    <w:bookmarkEnd w:id="95"/>
    <w:bookmarkStart w:name="z116" w:id="9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 объема доходов</w:t>
            </w:r>
            <w:r>
              <w:br/>
            </w:r>
            <w:r>
              <w:rPr>
                <w:rFonts w:ascii="Times New Roman"/>
                <w:b w:val="false"/>
                <w:i w:val="false"/>
                <w:color w:val="000000"/>
                <w:sz w:val="20"/>
              </w:rPr>
              <w:t>областного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бюджета"</w:t>
            </w:r>
          </w:p>
        </w:tc>
      </w:tr>
    </w:tbl>
    <w:bookmarkStart w:name="z118" w:id="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объема доходов областного (города республиканского значения, столицы) бюджета" (3-ППТОХ, в год формирование объемов трансферов общего характера)</w:t>
      </w:r>
    </w:p>
    <w:bookmarkEnd w:id="97"/>
    <w:bookmarkStart w:name="z119" w:id="98"/>
    <w:p>
      <w:pPr>
        <w:spacing w:after="0"/>
        <w:ind w:left="0"/>
        <w:jc w:val="left"/>
      </w:pPr>
      <w:r>
        <w:rPr>
          <w:rFonts w:ascii="Times New Roman"/>
          <w:b/>
          <w:i w:val="false"/>
          <w:color w:val="000000"/>
        </w:rPr>
        <w:t xml:space="preserve"> Глава 1. Общие положения.</w:t>
      </w:r>
    </w:p>
    <w:bookmarkEnd w:id="98"/>
    <w:bookmarkStart w:name="z120" w:id="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объема доходов областного (города республиканского значения, столицы) бюджета" (далее – Форма).</w:t>
      </w:r>
    </w:p>
    <w:bookmarkEnd w:id="99"/>
    <w:bookmarkStart w:name="z121" w:id="100"/>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00"/>
    <w:bookmarkStart w:name="z122" w:id="10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1"/>
    <w:bookmarkStart w:name="z123" w:id="102"/>
    <w:p>
      <w:pPr>
        <w:spacing w:after="0"/>
        <w:ind w:left="0"/>
        <w:jc w:val="left"/>
      </w:pPr>
      <w:r>
        <w:rPr>
          <w:rFonts w:ascii="Times New Roman"/>
          <w:b/>
          <w:i w:val="false"/>
          <w:color w:val="000000"/>
        </w:rPr>
        <w:t xml:space="preserve"> Глава 2. Пояснение по заполнению Формы</w:t>
      </w:r>
    </w:p>
    <w:bookmarkEnd w:id="102"/>
    <w:bookmarkStart w:name="z124" w:id="103"/>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103"/>
    <w:bookmarkStart w:name="z125" w:id="104"/>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104"/>
    <w:bookmarkStart w:name="z126" w:id="105"/>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105"/>
    <w:bookmarkStart w:name="z127" w:id="106"/>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1" w:id="107"/>
    <w:p>
      <w:pPr>
        <w:spacing w:after="0"/>
        <w:ind w:left="0"/>
        <w:jc w:val="both"/>
      </w:pPr>
      <w:r>
        <w:rPr>
          <w:rFonts w:ascii="Times New Roman"/>
          <w:b w:val="false"/>
          <w:i w:val="false"/>
          <w:color w:val="000000"/>
          <w:sz w:val="28"/>
        </w:rPr>
        <w:t xml:space="preserve">
      Представляется: в центральный уполномоченный орган по бюджетной политике </w:t>
      </w:r>
    </w:p>
    <w:bookmarkEnd w:id="107"/>
    <w:bookmarkStart w:name="z132" w:id="1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8"/>
    <w:bookmarkStart w:name="z133" w:id="109"/>
    <w:p>
      <w:pPr>
        <w:spacing w:after="0"/>
        <w:ind w:left="0"/>
        <w:jc w:val="both"/>
      </w:pPr>
      <w:r>
        <w:rPr>
          <w:rFonts w:ascii="Times New Roman"/>
          <w:b w:val="false"/>
          <w:i w:val="false"/>
          <w:color w:val="000000"/>
          <w:sz w:val="28"/>
        </w:rPr>
        <w:t>
      Наименование административной формы: Прогноз объема доходов местного бюджета области (города республиканского значения, столицы)</w:t>
      </w:r>
    </w:p>
    <w:bookmarkEnd w:id="109"/>
    <w:bookmarkStart w:name="z134" w:id="110"/>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10"/>
    <w:bookmarkStart w:name="z135" w:id="111"/>
    <w:p>
      <w:pPr>
        <w:spacing w:after="0"/>
        <w:ind w:left="0"/>
        <w:jc w:val="both"/>
      </w:pPr>
      <w:r>
        <w:rPr>
          <w:rFonts w:ascii="Times New Roman"/>
          <w:b w:val="false"/>
          <w:i w:val="false"/>
          <w:color w:val="000000"/>
          <w:sz w:val="28"/>
        </w:rPr>
        <w:t>
      на безвозмездной основе 4-ППТОХ</w:t>
      </w:r>
    </w:p>
    <w:bookmarkEnd w:id="111"/>
    <w:bookmarkStart w:name="z136" w:id="11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2"/>
    <w:bookmarkStart w:name="z137" w:id="113"/>
    <w:p>
      <w:pPr>
        <w:spacing w:after="0"/>
        <w:ind w:left="0"/>
        <w:jc w:val="both"/>
      </w:pPr>
      <w:r>
        <w:rPr>
          <w:rFonts w:ascii="Times New Roman"/>
          <w:b w:val="false"/>
          <w:i w:val="false"/>
          <w:color w:val="000000"/>
          <w:sz w:val="28"/>
        </w:rPr>
        <w:t>
      Отчетный период: на_________ месяц 20__ года.</w:t>
      </w:r>
    </w:p>
    <w:bookmarkEnd w:id="113"/>
    <w:bookmarkStart w:name="z138" w:id="1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области (города республиканского значения, столицы)</w:t>
      </w:r>
    </w:p>
    <w:bookmarkEnd w:id="114"/>
    <w:bookmarkStart w:name="z139" w:id="1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апреля года, предшествующего планируемому периоду</w:t>
      </w:r>
    </w:p>
    <w:bookmarkEnd w:id="115"/>
    <w:bookmarkStart w:name="z140" w:id="11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6"/>
    <w:bookmarkStart w:name="z14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118"/>
    <w:p>
      <w:pPr>
        <w:spacing w:after="0"/>
        <w:ind w:left="0"/>
        <w:jc w:val="both"/>
      </w:pPr>
      <w:r>
        <w:rPr>
          <w:rFonts w:ascii="Times New Roman"/>
          <w:b w:val="false"/>
          <w:i w:val="false"/>
          <w:color w:val="000000"/>
          <w:sz w:val="28"/>
        </w:rPr>
        <w:t>
      Метод сбора - в электронном виде.</w:t>
      </w:r>
    </w:p>
    <w:bookmarkEnd w:id="118"/>
    <w:bookmarkStart w:name="z143" w:id="119"/>
    <w:p>
      <w:pPr>
        <w:spacing w:after="0"/>
        <w:ind w:left="0"/>
        <w:jc w:val="left"/>
      </w:pPr>
      <w:r>
        <w:rPr>
          <w:rFonts w:ascii="Times New Roman"/>
          <w:b/>
          <w:i w:val="false"/>
          <w:color w:val="000000"/>
        </w:rPr>
        <w:t xml:space="preserve"> Прогноз объема доходов местного бюджета области (города республиканского значения, столицы)</w:t>
      </w:r>
    </w:p>
    <w:bookmarkEnd w:id="119"/>
    <w:bookmarkStart w:name="z144" w:id="120"/>
    <w:p>
      <w:pPr>
        <w:spacing w:after="0"/>
        <w:ind w:left="0"/>
        <w:jc w:val="both"/>
      </w:pPr>
      <w:r>
        <w:rPr>
          <w:rFonts w:ascii="Times New Roman"/>
          <w:b w:val="false"/>
          <w:i w:val="false"/>
          <w:color w:val="000000"/>
          <w:sz w:val="28"/>
        </w:rPr>
        <w:t>
      Единица измерения: тысяч 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Налоговые поступления,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товары,работы и услуги,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Поступления от продажи основного капитала (без поступления от продажи гражданам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поступления,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 налагаемых в соответствии со статьей 328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со статьей 324 Кодекс Республики Казахстан "Об административных правонарушениях"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5" w:id="121"/>
          <w:p>
            <w:pPr>
              <w:spacing w:after="20"/>
              <w:ind w:left="20"/>
              <w:jc w:val="both"/>
            </w:pPr>
            <w:r>
              <w:rPr>
                <w:rFonts w:ascii="Times New Roman"/>
                <w:b w:val="false"/>
                <w:i w:val="false"/>
                <w:color w:val="000000"/>
                <w:sz w:val="20"/>
              </w:rPr>
              <w:t>
Телефоны______________________________________________</w:t>
            </w:r>
          </w:p>
          <w:bookmarkEnd w:id="121"/>
          <w:bookmarkStart w:name="z146" w:id="122"/>
          <w:p>
            <w:pPr>
              <w:spacing w:after="20"/>
              <w:ind w:left="20"/>
              <w:jc w:val="both"/>
            </w:pPr>
            <w:r>
              <w:rPr>
                <w:rFonts w:ascii="Times New Roman"/>
                <w:b w:val="false"/>
                <w:i w:val="false"/>
                <w:color w:val="000000"/>
                <w:sz w:val="20"/>
              </w:rPr>
              <w:t>
Адрес электронной почты ________________________________</w:t>
            </w:r>
          </w:p>
          <w:bookmarkEnd w:id="122"/>
          <w:bookmarkStart w:name="z147" w:id="123"/>
          <w:p>
            <w:pPr>
              <w:spacing w:after="20"/>
              <w:ind w:left="20"/>
              <w:jc w:val="both"/>
            </w:pPr>
            <w:r>
              <w:rPr>
                <w:rFonts w:ascii="Times New Roman"/>
                <w:b w:val="false"/>
                <w:i w:val="false"/>
                <w:color w:val="000000"/>
                <w:sz w:val="20"/>
              </w:rPr>
              <w:t>
Исполнитель ___________________________ подпись ________</w:t>
            </w:r>
          </w:p>
          <w:bookmarkEnd w:id="123"/>
          <w:bookmarkStart w:name="z148" w:id="124"/>
          <w:p>
            <w:pPr>
              <w:spacing w:after="20"/>
              <w:ind w:left="20"/>
              <w:jc w:val="both"/>
            </w:pPr>
            <w:r>
              <w:rPr>
                <w:rFonts w:ascii="Times New Roman"/>
                <w:b w:val="false"/>
                <w:i w:val="false"/>
                <w:color w:val="000000"/>
                <w:sz w:val="20"/>
              </w:rPr>
              <w:t xml:space="preserve">
фамилия, имя, отчество (при его наличии) </w:t>
            </w:r>
          </w:p>
          <w:bookmarkEnd w:id="124"/>
          <w:bookmarkStart w:name="z149" w:id="125"/>
          <w:p>
            <w:pPr>
              <w:spacing w:after="20"/>
              <w:ind w:left="20"/>
              <w:jc w:val="both"/>
            </w:pPr>
            <w:r>
              <w:rPr>
                <w:rFonts w:ascii="Times New Roman"/>
                <w:b w:val="false"/>
                <w:i w:val="false"/>
                <w:color w:val="000000"/>
                <w:sz w:val="20"/>
              </w:rPr>
              <w:t>
Руководитель или лицо, исполняющее его обязанности</w:t>
            </w:r>
          </w:p>
          <w:bookmarkEnd w:id="125"/>
          <w:bookmarkStart w:name="z150" w:id="126"/>
          <w:p>
            <w:pPr>
              <w:spacing w:after="20"/>
              <w:ind w:left="20"/>
              <w:jc w:val="both"/>
            </w:pPr>
            <w:r>
              <w:rPr>
                <w:rFonts w:ascii="Times New Roman"/>
                <w:b w:val="false"/>
                <w:i w:val="false"/>
                <w:color w:val="000000"/>
                <w:sz w:val="20"/>
              </w:rPr>
              <w:t>
________________________________________ подпись _______</w:t>
            </w:r>
          </w:p>
          <w:bookmarkEnd w:id="126"/>
          <w:bookmarkStart w:name="z151" w:id="127"/>
          <w:p>
            <w:pPr>
              <w:spacing w:after="20"/>
              <w:ind w:left="20"/>
              <w:jc w:val="both"/>
            </w:pPr>
            <w:r>
              <w:rPr>
                <w:rFonts w:ascii="Times New Roman"/>
                <w:b w:val="false"/>
                <w:i w:val="false"/>
                <w:color w:val="000000"/>
                <w:sz w:val="20"/>
              </w:rPr>
              <w:t>
фамилия, имя, отчество (при его наличии)</w:t>
            </w:r>
          </w:p>
          <w:bookmarkEnd w:id="127"/>
          <w:bookmarkStart w:name="z152" w:id="128"/>
          <w:p>
            <w:pPr>
              <w:spacing w:after="20"/>
              <w:ind w:left="20"/>
              <w:jc w:val="both"/>
            </w:pPr>
            <w:r>
              <w:rPr>
                <w:rFonts w:ascii="Times New Roman"/>
                <w:b w:val="false"/>
                <w:i w:val="false"/>
                <w:color w:val="000000"/>
                <w:sz w:val="20"/>
              </w:rPr>
              <w:t>
Место для печати (при его наличии)</w:t>
            </w:r>
          </w:p>
          <w:bookmarkEnd w:id="128"/>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 объема доходов</w:t>
            </w:r>
            <w:r>
              <w:br/>
            </w:r>
            <w:r>
              <w:rPr>
                <w:rFonts w:ascii="Times New Roman"/>
                <w:b w:val="false"/>
                <w:i w:val="false"/>
                <w:color w:val="000000"/>
                <w:sz w:val="20"/>
              </w:rPr>
              <w:t>местного бюджета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154" w:id="1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 объема доходов местного бюджета области (города республиканского значения, столицы)" (4-ППТОХ, в год формирование объемов трансферов общего характера)</w:t>
      </w:r>
    </w:p>
    <w:bookmarkEnd w:id="129"/>
    <w:bookmarkStart w:name="z155" w:id="130"/>
    <w:p>
      <w:pPr>
        <w:spacing w:after="0"/>
        <w:ind w:left="0"/>
        <w:jc w:val="left"/>
      </w:pPr>
      <w:r>
        <w:rPr>
          <w:rFonts w:ascii="Times New Roman"/>
          <w:b/>
          <w:i w:val="false"/>
          <w:color w:val="000000"/>
        </w:rPr>
        <w:t xml:space="preserve"> Глава 1. Общие положения.</w:t>
      </w:r>
    </w:p>
    <w:bookmarkEnd w:id="130"/>
    <w:bookmarkStart w:name="z156" w:id="1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 объема доходов местного бюджета области (города республиканского значения, столицы)" (далее – Форма).</w:t>
      </w:r>
    </w:p>
    <w:bookmarkEnd w:id="131"/>
    <w:bookmarkStart w:name="z157" w:id="132"/>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бюджета области (города республиканского значения, столицы), с указанием его фамилии и инициалов.</w:t>
      </w:r>
    </w:p>
    <w:bookmarkEnd w:id="132"/>
    <w:bookmarkStart w:name="z158" w:id="13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3"/>
    <w:bookmarkStart w:name="z159" w:id="134"/>
    <w:p>
      <w:pPr>
        <w:spacing w:after="0"/>
        <w:ind w:left="0"/>
        <w:jc w:val="left"/>
      </w:pPr>
      <w:r>
        <w:rPr>
          <w:rFonts w:ascii="Times New Roman"/>
          <w:b/>
          <w:i w:val="false"/>
          <w:color w:val="000000"/>
        </w:rPr>
        <w:t xml:space="preserve"> Глава 2. Пояснение по заполнению Формы</w:t>
      </w:r>
    </w:p>
    <w:bookmarkEnd w:id="134"/>
    <w:bookmarkStart w:name="z160" w:id="135"/>
    <w:p>
      <w:pPr>
        <w:spacing w:after="0"/>
        <w:ind w:left="0"/>
        <w:jc w:val="both"/>
      </w:pPr>
      <w:r>
        <w:rPr>
          <w:rFonts w:ascii="Times New Roman"/>
          <w:b w:val="false"/>
          <w:i w:val="false"/>
          <w:color w:val="000000"/>
          <w:sz w:val="28"/>
        </w:rPr>
        <w:t>
      4. В графе 1 указывается наименование доходов бюджета согласно единой бюджетной классификации.</w:t>
      </w:r>
    </w:p>
    <w:bookmarkEnd w:id="135"/>
    <w:bookmarkStart w:name="z161" w:id="136"/>
    <w:p>
      <w:pPr>
        <w:spacing w:after="0"/>
        <w:ind w:left="0"/>
        <w:jc w:val="both"/>
      </w:pPr>
      <w:r>
        <w:rPr>
          <w:rFonts w:ascii="Times New Roman"/>
          <w:b w:val="false"/>
          <w:i w:val="false"/>
          <w:color w:val="000000"/>
          <w:sz w:val="28"/>
        </w:rPr>
        <w:t>
      5. В графе 2 указывается фактические поступления за предыдущий год.</w:t>
      </w:r>
    </w:p>
    <w:bookmarkEnd w:id="136"/>
    <w:bookmarkStart w:name="z162" w:id="137"/>
    <w:p>
      <w:pPr>
        <w:spacing w:after="0"/>
        <w:ind w:left="0"/>
        <w:jc w:val="both"/>
      </w:pPr>
      <w:r>
        <w:rPr>
          <w:rFonts w:ascii="Times New Roman"/>
          <w:b w:val="false"/>
          <w:i w:val="false"/>
          <w:color w:val="000000"/>
          <w:sz w:val="28"/>
        </w:rPr>
        <w:t>
      6. В графе 3 указывается оценка поступлений текущего года.</w:t>
      </w:r>
    </w:p>
    <w:bookmarkEnd w:id="137"/>
    <w:bookmarkStart w:name="z163" w:id="138"/>
    <w:p>
      <w:pPr>
        <w:spacing w:after="0"/>
        <w:ind w:left="0"/>
        <w:jc w:val="both"/>
      </w:pPr>
      <w:r>
        <w:rPr>
          <w:rFonts w:ascii="Times New Roman"/>
          <w:b w:val="false"/>
          <w:i w:val="false"/>
          <w:color w:val="000000"/>
          <w:sz w:val="28"/>
        </w:rPr>
        <w:t>
      7. В графа 4, 5, 6 указывается прогноз поступлений за 1 год, 2 год, 3 год.</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 xml:space="preserve">планирования трансфертов </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7" w:id="139"/>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139"/>
    <w:bookmarkStart w:name="z168" w:id="1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0"/>
    <w:bookmarkStart w:name="z169" w:id="141"/>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w:t>
      </w:r>
    </w:p>
    <w:bookmarkEnd w:id="141"/>
    <w:bookmarkStart w:name="z170" w:id="142"/>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42"/>
    <w:bookmarkStart w:name="z171" w:id="143"/>
    <w:p>
      <w:pPr>
        <w:spacing w:after="0"/>
        <w:ind w:left="0"/>
        <w:jc w:val="both"/>
      </w:pPr>
      <w:r>
        <w:rPr>
          <w:rFonts w:ascii="Times New Roman"/>
          <w:b w:val="false"/>
          <w:i w:val="false"/>
          <w:color w:val="000000"/>
          <w:sz w:val="28"/>
        </w:rPr>
        <w:t>
      на безвозмездной основе 5-ППТОХ</w:t>
      </w:r>
    </w:p>
    <w:bookmarkEnd w:id="143"/>
    <w:bookmarkStart w:name="z172" w:id="14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4"/>
    <w:bookmarkStart w:name="z173" w:id="145"/>
    <w:p>
      <w:pPr>
        <w:spacing w:after="0"/>
        <w:ind w:left="0"/>
        <w:jc w:val="both"/>
      </w:pPr>
      <w:r>
        <w:rPr>
          <w:rFonts w:ascii="Times New Roman"/>
          <w:b w:val="false"/>
          <w:i w:val="false"/>
          <w:color w:val="000000"/>
          <w:sz w:val="28"/>
        </w:rPr>
        <w:t>
      Отчетный период: на ________ месяц 20__ года.</w:t>
      </w:r>
    </w:p>
    <w:bookmarkEnd w:id="145"/>
    <w:bookmarkStart w:name="z174" w:id="1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городов районного значения, сел, поселков, сельских округов</w:t>
      </w:r>
    </w:p>
    <w:bookmarkEnd w:id="146"/>
    <w:bookmarkStart w:name="z175" w:id="1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147"/>
    <w:bookmarkStart w:name="z176" w:id="148"/>
    <w:p>
      <w:pPr>
        <w:spacing w:after="0"/>
        <w:ind w:left="0"/>
        <w:jc w:val="both"/>
      </w:pPr>
      <w:r>
        <w:rPr>
          <w:rFonts w:ascii="Times New Roman"/>
          <w:b w:val="false"/>
          <w:i w:val="false"/>
          <w:color w:val="000000"/>
          <w:sz w:val="28"/>
        </w:rPr>
        <w:t>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148"/>
    <w:bookmarkStart w:name="z177" w:id="14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9"/>
    <w:bookmarkStart w:name="z178"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51"/>
    <w:p>
      <w:pPr>
        <w:spacing w:after="0"/>
        <w:ind w:left="0"/>
        <w:jc w:val="both"/>
      </w:pPr>
      <w:r>
        <w:rPr>
          <w:rFonts w:ascii="Times New Roman"/>
          <w:b w:val="false"/>
          <w:i w:val="false"/>
          <w:color w:val="000000"/>
          <w:sz w:val="28"/>
        </w:rPr>
        <w:t>
      Метод сбора - в электронном виде.</w:t>
      </w:r>
    </w:p>
    <w:bookmarkEnd w:id="151"/>
    <w:bookmarkStart w:name="z180" w:id="152"/>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w:t>
      </w:r>
    </w:p>
    <w:bookmarkEnd w:id="152"/>
    <w:bookmarkStart w:name="z181" w:id="153"/>
    <w:p>
      <w:pPr>
        <w:spacing w:after="0"/>
        <w:ind w:left="0"/>
        <w:jc w:val="both"/>
      </w:pPr>
      <w:r>
        <w:rPr>
          <w:rFonts w:ascii="Times New Roman"/>
          <w:b w:val="false"/>
          <w:i w:val="false"/>
          <w:color w:val="000000"/>
          <w:sz w:val="28"/>
        </w:rPr>
        <w:t>
      Единица измерения: тысяч тенге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7+гр. 9+гр.10+гр. 11+гр. 12+гр.13+гр.14+гр.15)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83" w:id="155"/>
    <w:p>
      <w:pPr>
        <w:spacing w:after="0"/>
        <w:ind w:left="0"/>
        <w:jc w:val="both"/>
      </w:pPr>
      <w:r>
        <w:rPr>
          <w:rFonts w:ascii="Times New Roman"/>
          <w:b w:val="false"/>
          <w:i w:val="false"/>
          <w:color w:val="000000"/>
          <w:sz w:val="28"/>
        </w:rPr>
        <w:t>
      Продолжение таблицы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(гр.17+гр.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84" w:id="156"/>
    <w:p>
      <w:pPr>
        <w:spacing w:after="0"/>
        <w:ind w:left="0"/>
        <w:jc w:val="both"/>
      </w:pPr>
      <w:r>
        <w:rPr>
          <w:rFonts w:ascii="Times New Roman"/>
          <w:b w:val="false"/>
          <w:i w:val="false"/>
          <w:color w:val="000000"/>
          <w:sz w:val="28"/>
        </w:rPr>
        <w:t>
      Продолжение таблицы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85"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(гр.36+гр.38)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86" w:id="158"/>
    <w:p>
      <w:pPr>
        <w:spacing w:after="0"/>
        <w:ind w:left="0"/>
        <w:jc w:val="both"/>
      </w:pPr>
      <w:r>
        <w:rPr>
          <w:rFonts w:ascii="Times New Roman"/>
          <w:b w:val="false"/>
          <w:i w:val="false"/>
          <w:color w:val="000000"/>
          <w:sz w:val="28"/>
        </w:rPr>
        <w:t>
      Продолжение таблицы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медицинских учреждений в соответствии с законодательством о социальной защите гpаждан, постpадавших вследствие экологического бедствия в Пpиаpалье и испытаний на Семипалатинском испытательном ядеpном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187"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(гр.51+гр.53)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 гр21+гр 23+гр.29+гр.33+гр.42+гр.48)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88"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(гр.59+гр.61)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189" w:id="161"/>
    <w:p>
      <w:pPr>
        <w:spacing w:after="0"/>
        <w:ind w:left="0"/>
        <w:jc w:val="both"/>
      </w:pPr>
      <w:r>
        <w:rPr>
          <w:rFonts w:ascii="Times New Roman"/>
          <w:b w:val="false"/>
          <w:i w:val="false"/>
          <w:color w:val="000000"/>
          <w:sz w:val="28"/>
        </w:rPr>
        <w:t>
      Телефоны______________________________________________</w:t>
      </w:r>
    </w:p>
    <w:bookmarkEnd w:id="161"/>
    <w:bookmarkStart w:name="z190" w:id="162"/>
    <w:p>
      <w:pPr>
        <w:spacing w:after="0"/>
        <w:ind w:left="0"/>
        <w:jc w:val="both"/>
      </w:pPr>
      <w:r>
        <w:rPr>
          <w:rFonts w:ascii="Times New Roman"/>
          <w:b w:val="false"/>
          <w:i w:val="false"/>
          <w:color w:val="000000"/>
          <w:sz w:val="28"/>
        </w:rPr>
        <w:t>
      Адрес электронной почты ________________________________</w:t>
      </w:r>
    </w:p>
    <w:bookmarkEnd w:id="162"/>
    <w:bookmarkStart w:name="z191" w:id="163"/>
    <w:p>
      <w:pPr>
        <w:spacing w:after="0"/>
        <w:ind w:left="0"/>
        <w:jc w:val="both"/>
      </w:pPr>
      <w:r>
        <w:rPr>
          <w:rFonts w:ascii="Times New Roman"/>
          <w:b w:val="false"/>
          <w:i w:val="false"/>
          <w:color w:val="000000"/>
          <w:sz w:val="28"/>
        </w:rPr>
        <w:t>
      Исполнитель ___________________________ подпись ________</w:t>
      </w:r>
    </w:p>
    <w:bookmarkEnd w:id="163"/>
    <w:bookmarkStart w:name="z192" w:id="164"/>
    <w:p>
      <w:pPr>
        <w:spacing w:after="0"/>
        <w:ind w:left="0"/>
        <w:jc w:val="both"/>
      </w:pPr>
      <w:r>
        <w:rPr>
          <w:rFonts w:ascii="Times New Roman"/>
          <w:b w:val="false"/>
          <w:i w:val="false"/>
          <w:color w:val="000000"/>
          <w:sz w:val="28"/>
        </w:rPr>
        <w:t xml:space="preserve">
      фамилия, имя, отчество (при его наличии) </w:t>
      </w:r>
    </w:p>
    <w:bookmarkEnd w:id="164"/>
    <w:bookmarkStart w:name="z193" w:id="165"/>
    <w:p>
      <w:pPr>
        <w:spacing w:after="0"/>
        <w:ind w:left="0"/>
        <w:jc w:val="both"/>
      </w:pPr>
      <w:r>
        <w:rPr>
          <w:rFonts w:ascii="Times New Roman"/>
          <w:b w:val="false"/>
          <w:i w:val="false"/>
          <w:color w:val="000000"/>
          <w:sz w:val="28"/>
        </w:rPr>
        <w:t>
      Руководитель или лицо, исполняющее его обязанности</w:t>
      </w:r>
    </w:p>
    <w:bookmarkEnd w:id="165"/>
    <w:bookmarkStart w:name="z194" w:id="166"/>
    <w:p>
      <w:pPr>
        <w:spacing w:after="0"/>
        <w:ind w:left="0"/>
        <w:jc w:val="both"/>
      </w:pPr>
      <w:r>
        <w:rPr>
          <w:rFonts w:ascii="Times New Roman"/>
          <w:b w:val="false"/>
          <w:i w:val="false"/>
          <w:color w:val="000000"/>
          <w:sz w:val="28"/>
        </w:rPr>
        <w:t>
      ________________________________________ подпись _______</w:t>
      </w:r>
    </w:p>
    <w:bookmarkEnd w:id="166"/>
    <w:bookmarkStart w:name="z195" w:id="167"/>
    <w:p>
      <w:pPr>
        <w:spacing w:after="0"/>
        <w:ind w:left="0"/>
        <w:jc w:val="both"/>
      </w:pPr>
      <w:r>
        <w:rPr>
          <w:rFonts w:ascii="Times New Roman"/>
          <w:b w:val="false"/>
          <w:i w:val="false"/>
          <w:color w:val="000000"/>
          <w:sz w:val="28"/>
        </w:rPr>
        <w:t>
      фамилия, имя, отчество (при его наличии)</w:t>
      </w:r>
    </w:p>
    <w:bookmarkEnd w:id="167"/>
    <w:bookmarkStart w:name="z196" w:id="168"/>
    <w:p>
      <w:pPr>
        <w:spacing w:after="0"/>
        <w:ind w:left="0"/>
        <w:jc w:val="both"/>
      </w:pPr>
      <w:r>
        <w:rPr>
          <w:rFonts w:ascii="Times New Roman"/>
          <w:b w:val="false"/>
          <w:i w:val="false"/>
          <w:color w:val="000000"/>
          <w:sz w:val="28"/>
        </w:rPr>
        <w:t>
      Место для печати (при его наличии)</w:t>
      </w:r>
    </w:p>
    <w:bookmarkEnd w:id="168"/>
    <w:bookmarkStart w:name="z197" w:id="16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 затрат</w:t>
            </w:r>
            <w:r>
              <w:br/>
            </w:r>
            <w:r>
              <w:rPr>
                <w:rFonts w:ascii="Times New Roman"/>
                <w:b w:val="false"/>
                <w:i w:val="false"/>
                <w:color w:val="000000"/>
                <w:sz w:val="20"/>
              </w:rPr>
              <w:t>нецелевых трансфертов общего</w:t>
            </w:r>
            <w:r>
              <w:br/>
            </w:r>
            <w:r>
              <w:rPr>
                <w:rFonts w:ascii="Times New Roman"/>
                <w:b w:val="false"/>
                <w:i w:val="false"/>
                <w:color w:val="000000"/>
                <w:sz w:val="20"/>
              </w:rPr>
              <w:t>характера ежегодно на</w:t>
            </w:r>
            <w:r>
              <w:br/>
            </w:r>
            <w:r>
              <w:rPr>
                <w:rFonts w:ascii="Times New Roman"/>
                <w:b w:val="false"/>
                <w:i w:val="false"/>
                <w:color w:val="000000"/>
                <w:sz w:val="20"/>
              </w:rPr>
              <w:t>планируемый период"</w:t>
            </w:r>
          </w:p>
        </w:tc>
      </w:tr>
    </w:tbl>
    <w:bookmarkStart w:name="z199" w:id="1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 (5-ППТОХ, в год формирование объемов трансферов общего характера)</w:t>
      </w:r>
    </w:p>
    <w:bookmarkEnd w:id="170"/>
    <w:bookmarkStart w:name="z200" w:id="171"/>
    <w:p>
      <w:pPr>
        <w:spacing w:after="0"/>
        <w:ind w:left="0"/>
        <w:jc w:val="left"/>
      </w:pPr>
      <w:r>
        <w:rPr>
          <w:rFonts w:ascii="Times New Roman"/>
          <w:b/>
          <w:i w:val="false"/>
          <w:color w:val="000000"/>
        </w:rPr>
        <w:t xml:space="preserve"> Глава 1. Общие положения.</w:t>
      </w:r>
    </w:p>
    <w:bookmarkEnd w:id="171"/>
    <w:bookmarkStart w:name="z201" w:id="1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нецелевых трансфертов общего характера ежегодно на планируемый период" (далее – Форма).</w:t>
      </w:r>
    </w:p>
    <w:bookmarkEnd w:id="172"/>
    <w:bookmarkStart w:name="z202" w:id="173"/>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с указанием его фамилии и инициалов.</w:t>
      </w:r>
    </w:p>
    <w:bookmarkEnd w:id="173"/>
    <w:bookmarkStart w:name="z203" w:id="17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4"/>
    <w:bookmarkStart w:name="z204" w:id="175"/>
    <w:p>
      <w:pPr>
        <w:spacing w:after="0"/>
        <w:ind w:left="0"/>
        <w:jc w:val="left"/>
      </w:pPr>
      <w:r>
        <w:rPr>
          <w:rFonts w:ascii="Times New Roman"/>
          <w:b/>
          <w:i w:val="false"/>
          <w:color w:val="000000"/>
        </w:rPr>
        <w:t xml:space="preserve"> Глава 2. Пояснение по заполнению Формы.</w:t>
      </w:r>
    </w:p>
    <w:bookmarkEnd w:id="175"/>
    <w:bookmarkStart w:name="z205" w:id="176"/>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176"/>
    <w:bookmarkStart w:name="z206" w:id="177"/>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177"/>
    <w:bookmarkStart w:name="z207" w:id="178"/>
    <w:p>
      <w:pPr>
        <w:spacing w:after="0"/>
        <w:ind w:left="0"/>
        <w:jc w:val="both"/>
      </w:pPr>
      <w:r>
        <w:rPr>
          <w:rFonts w:ascii="Times New Roman"/>
          <w:b w:val="false"/>
          <w:i w:val="false"/>
          <w:color w:val="000000"/>
          <w:sz w:val="28"/>
        </w:rPr>
        <w:t>
      1) Графа 2: общая сумма затрат (сумма граф 3 и 5).</w:t>
      </w:r>
    </w:p>
    <w:bookmarkEnd w:id="178"/>
    <w:bookmarkStart w:name="z208" w:id="179"/>
    <w:p>
      <w:pPr>
        <w:spacing w:after="0"/>
        <w:ind w:left="0"/>
        <w:jc w:val="both"/>
      </w:pPr>
      <w:r>
        <w:rPr>
          <w:rFonts w:ascii="Times New Roman"/>
          <w:b w:val="false"/>
          <w:i w:val="false"/>
          <w:color w:val="000000"/>
          <w:sz w:val="28"/>
        </w:rPr>
        <w:t>
      2) Графа 3: фонд оплаты труда (ФОТ).</w:t>
      </w:r>
    </w:p>
    <w:bookmarkEnd w:id="179"/>
    <w:bookmarkStart w:name="z209" w:id="180"/>
    <w:p>
      <w:pPr>
        <w:spacing w:after="0"/>
        <w:ind w:left="0"/>
        <w:jc w:val="both"/>
      </w:pPr>
      <w:r>
        <w:rPr>
          <w:rFonts w:ascii="Times New Roman"/>
          <w:b w:val="false"/>
          <w:i w:val="false"/>
          <w:color w:val="000000"/>
          <w:sz w:val="28"/>
        </w:rPr>
        <w:t>
      3) Графа 4: в том числе экологические надбавки.</w:t>
      </w:r>
    </w:p>
    <w:bookmarkEnd w:id="180"/>
    <w:bookmarkStart w:name="z210" w:id="181"/>
    <w:p>
      <w:pPr>
        <w:spacing w:after="0"/>
        <w:ind w:left="0"/>
        <w:jc w:val="both"/>
      </w:pPr>
      <w:r>
        <w:rPr>
          <w:rFonts w:ascii="Times New Roman"/>
          <w:b w:val="false"/>
          <w:i w:val="false"/>
          <w:color w:val="000000"/>
          <w:sz w:val="28"/>
        </w:rPr>
        <w:t>
      4) Графа 5: прочие текущие затраты.</w:t>
      </w:r>
    </w:p>
    <w:bookmarkEnd w:id="181"/>
    <w:bookmarkStart w:name="z211" w:id="182"/>
    <w:p>
      <w:pPr>
        <w:spacing w:after="0"/>
        <w:ind w:left="0"/>
        <w:jc w:val="both"/>
      </w:pPr>
      <w:r>
        <w:rPr>
          <w:rFonts w:ascii="Times New Roman"/>
          <w:b w:val="false"/>
          <w:i w:val="false"/>
          <w:color w:val="000000"/>
          <w:sz w:val="28"/>
        </w:rPr>
        <w:t>
      6. В графах 6–15 отражаются расходы, которые не учитываются при расчете трансфертов общего характера:</w:t>
      </w:r>
    </w:p>
    <w:bookmarkEnd w:id="182"/>
    <w:bookmarkStart w:name="z212" w:id="183"/>
    <w:p>
      <w:pPr>
        <w:spacing w:after="0"/>
        <w:ind w:left="0"/>
        <w:jc w:val="both"/>
      </w:pPr>
      <w:r>
        <w:rPr>
          <w:rFonts w:ascii="Times New Roman"/>
          <w:b w:val="false"/>
          <w:i w:val="false"/>
          <w:color w:val="000000"/>
          <w:sz w:val="28"/>
        </w:rPr>
        <w:t>
      1) Графа 6: общая сумма исключаемых расходов (сумма граф 7, 9–15).</w:t>
      </w:r>
    </w:p>
    <w:bookmarkEnd w:id="183"/>
    <w:bookmarkStart w:name="z213" w:id="184"/>
    <w:p>
      <w:pPr>
        <w:spacing w:after="0"/>
        <w:ind w:left="0"/>
        <w:jc w:val="both"/>
      </w:pPr>
      <w:r>
        <w:rPr>
          <w:rFonts w:ascii="Times New Roman"/>
          <w:b w:val="false"/>
          <w:i w:val="false"/>
          <w:color w:val="000000"/>
          <w:sz w:val="28"/>
        </w:rPr>
        <w:t>
      2) Графы 7–15: детализация по направлениям (целевые трансферты, ФОТ по ним, обслуживание долга, кредиты, ГЧП, резерв, имиджевые расходы, гранты и исследования).</w:t>
      </w:r>
    </w:p>
    <w:bookmarkEnd w:id="184"/>
    <w:bookmarkStart w:name="z214" w:id="185"/>
    <w:p>
      <w:pPr>
        <w:spacing w:after="0"/>
        <w:ind w:left="0"/>
        <w:jc w:val="both"/>
      </w:pPr>
      <w:r>
        <w:rPr>
          <w:rFonts w:ascii="Times New Roman"/>
          <w:b w:val="false"/>
          <w:i w:val="false"/>
          <w:color w:val="000000"/>
          <w:sz w:val="28"/>
        </w:rPr>
        <w:t>
      7. В графах 16–19 рассчитывается базовая база для прогнозирования (затраты за вычетом не учитываемых расходов):</w:t>
      </w:r>
    </w:p>
    <w:bookmarkEnd w:id="185"/>
    <w:bookmarkStart w:name="z215" w:id="186"/>
    <w:p>
      <w:pPr>
        <w:spacing w:after="0"/>
        <w:ind w:left="0"/>
        <w:jc w:val="both"/>
      </w:pPr>
      <w:r>
        <w:rPr>
          <w:rFonts w:ascii="Times New Roman"/>
          <w:b w:val="false"/>
          <w:i w:val="false"/>
          <w:color w:val="000000"/>
          <w:sz w:val="28"/>
        </w:rPr>
        <w:t>
      1) Графа 17: ФОТ для расчета (гр. 3 – гр. 8).</w:t>
      </w:r>
    </w:p>
    <w:bookmarkEnd w:id="186"/>
    <w:bookmarkStart w:name="z216" w:id="187"/>
    <w:p>
      <w:pPr>
        <w:spacing w:after="0"/>
        <w:ind w:left="0"/>
        <w:jc w:val="both"/>
      </w:pPr>
      <w:r>
        <w:rPr>
          <w:rFonts w:ascii="Times New Roman"/>
          <w:b w:val="false"/>
          <w:i w:val="false"/>
          <w:color w:val="000000"/>
          <w:sz w:val="28"/>
        </w:rPr>
        <w:t>
      2) Графа 19: прочие затраты для расчета (гр. 5 – (гр. 6 – гр. 8)).</w:t>
      </w:r>
    </w:p>
    <w:bookmarkEnd w:id="187"/>
    <w:bookmarkStart w:name="z217" w:id="188"/>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188"/>
    <w:bookmarkStart w:name="z218" w:id="189"/>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189"/>
    <w:bookmarkStart w:name="z219" w:id="190"/>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190"/>
    <w:bookmarkStart w:name="z220" w:id="191"/>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191"/>
    <w:bookmarkStart w:name="z221" w:id="192"/>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192"/>
    <w:bookmarkStart w:name="z222" w:id="193"/>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6" w:id="194"/>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194"/>
    <w:bookmarkStart w:name="z227" w:id="19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95"/>
    <w:bookmarkStart w:name="z228" w:id="196"/>
    <w:p>
      <w:pPr>
        <w:spacing w:after="0"/>
        <w:ind w:left="0"/>
        <w:jc w:val="both"/>
      </w:pPr>
      <w:r>
        <w:rPr>
          <w:rFonts w:ascii="Times New Roman"/>
          <w:b w:val="false"/>
          <w:i w:val="false"/>
          <w:color w:val="000000"/>
          <w:sz w:val="28"/>
        </w:rPr>
        <w:t>
      на безвозмездной основе размещена на интернет – ресурсе:</w:t>
      </w:r>
    </w:p>
    <w:bookmarkEnd w:id="196"/>
    <w:bookmarkStart w:name="z229" w:id="197"/>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городов районного значения, сел, поселков, сельских округов</w:t>
      </w:r>
    </w:p>
    <w:bookmarkEnd w:id="197"/>
    <w:bookmarkStart w:name="z230" w:id="1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6-ППТОХ</w:t>
      </w:r>
    </w:p>
    <w:bookmarkEnd w:id="198"/>
    <w:bookmarkStart w:name="z231" w:id="19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99"/>
    <w:bookmarkStart w:name="z232" w:id="200"/>
    <w:p>
      <w:pPr>
        <w:spacing w:after="0"/>
        <w:ind w:left="0"/>
        <w:jc w:val="both"/>
      </w:pPr>
      <w:r>
        <w:rPr>
          <w:rFonts w:ascii="Times New Roman"/>
          <w:b w:val="false"/>
          <w:i w:val="false"/>
          <w:color w:val="000000"/>
          <w:sz w:val="28"/>
        </w:rPr>
        <w:t>
      Отчетный период на ________ месяц 20__ года.</w:t>
      </w:r>
    </w:p>
    <w:bookmarkEnd w:id="200"/>
    <w:bookmarkStart w:name="z233" w:id="2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201"/>
    <w:bookmarkStart w:name="z234" w:id="2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202"/>
    <w:bookmarkStart w:name="z235" w:id="20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3"/>
    <w:bookmarkStart w:name="z236"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05"/>
    <w:p>
      <w:pPr>
        <w:spacing w:after="0"/>
        <w:ind w:left="0"/>
        <w:jc w:val="both"/>
      </w:pPr>
      <w:r>
        <w:rPr>
          <w:rFonts w:ascii="Times New Roman"/>
          <w:b w:val="false"/>
          <w:i w:val="false"/>
          <w:color w:val="000000"/>
          <w:sz w:val="28"/>
        </w:rPr>
        <w:t>
      Метод сбора - в электронном виде.</w:t>
      </w:r>
    </w:p>
    <w:bookmarkEnd w:id="205"/>
    <w:bookmarkStart w:name="z238" w:id="206"/>
    <w:p>
      <w:pPr>
        <w:spacing w:after="0"/>
        <w:ind w:left="0"/>
        <w:jc w:val="left"/>
      </w:pPr>
      <w:r>
        <w:rPr>
          <w:rFonts w:ascii="Times New Roman"/>
          <w:b/>
          <w:i w:val="false"/>
          <w:color w:val="000000"/>
        </w:rPr>
        <w:t xml:space="preserve"> Прогнозная численность населения городов районного значения, сел, поселков, сельских округов</w:t>
      </w:r>
    </w:p>
    <w:bookmarkEnd w:id="206"/>
    <w:bookmarkStart w:name="z239" w:id="207"/>
    <w:p>
      <w:pPr>
        <w:spacing w:after="0"/>
        <w:ind w:left="0"/>
        <w:jc w:val="both"/>
      </w:pPr>
      <w:r>
        <w:rPr>
          <w:rFonts w:ascii="Times New Roman"/>
          <w:b w:val="false"/>
          <w:i w:val="false"/>
          <w:color w:val="000000"/>
          <w:sz w:val="28"/>
        </w:rPr>
        <w:t>
      Единица измерения: человек</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промышленности,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08"/>
    <w:p>
      <w:pPr>
        <w:spacing w:after="0"/>
        <w:ind w:left="0"/>
        <w:jc w:val="both"/>
      </w:pPr>
      <w:r>
        <w:rPr>
          <w:rFonts w:ascii="Times New Roman"/>
          <w:b w:val="false"/>
          <w:i w:val="false"/>
          <w:color w:val="000000"/>
          <w:sz w:val="28"/>
        </w:rPr>
        <w:t>
      Телефоны______________________________________________</w:t>
      </w:r>
    </w:p>
    <w:bookmarkEnd w:id="208"/>
    <w:bookmarkStart w:name="z241" w:id="209"/>
    <w:p>
      <w:pPr>
        <w:spacing w:after="0"/>
        <w:ind w:left="0"/>
        <w:jc w:val="both"/>
      </w:pPr>
      <w:r>
        <w:rPr>
          <w:rFonts w:ascii="Times New Roman"/>
          <w:b w:val="false"/>
          <w:i w:val="false"/>
          <w:color w:val="000000"/>
          <w:sz w:val="28"/>
        </w:rPr>
        <w:t>
      Адрес электронной почты ________________________________</w:t>
      </w:r>
    </w:p>
    <w:bookmarkEnd w:id="209"/>
    <w:bookmarkStart w:name="z242" w:id="210"/>
    <w:p>
      <w:pPr>
        <w:spacing w:after="0"/>
        <w:ind w:left="0"/>
        <w:jc w:val="both"/>
      </w:pPr>
      <w:r>
        <w:rPr>
          <w:rFonts w:ascii="Times New Roman"/>
          <w:b w:val="false"/>
          <w:i w:val="false"/>
          <w:color w:val="000000"/>
          <w:sz w:val="28"/>
        </w:rPr>
        <w:t>
      Исполнитель ___________________________ подпись ________</w:t>
      </w:r>
    </w:p>
    <w:bookmarkEnd w:id="210"/>
    <w:bookmarkStart w:name="z243" w:id="211"/>
    <w:p>
      <w:pPr>
        <w:spacing w:after="0"/>
        <w:ind w:left="0"/>
        <w:jc w:val="both"/>
      </w:pPr>
      <w:r>
        <w:rPr>
          <w:rFonts w:ascii="Times New Roman"/>
          <w:b w:val="false"/>
          <w:i w:val="false"/>
          <w:color w:val="000000"/>
          <w:sz w:val="28"/>
        </w:rPr>
        <w:t xml:space="preserve">
      фамилия, имя, отчество (при его наличии) </w:t>
      </w:r>
    </w:p>
    <w:bookmarkEnd w:id="211"/>
    <w:bookmarkStart w:name="z244" w:id="212"/>
    <w:p>
      <w:pPr>
        <w:spacing w:after="0"/>
        <w:ind w:left="0"/>
        <w:jc w:val="both"/>
      </w:pPr>
      <w:r>
        <w:rPr>
          <w:rFonts w:ascii="Times New Roman"/>
          <w:b w:val="false"/>
          <w:i w:val="false"/>
          <w:color w:val="000000"/>
          <w:sz w:val="28"/>
        </w:rPr>
        <w:t>
      Руководитель или лицо, исполняющее его обязанности</w:t>
      </w:r>
    </w:p>
    <w:bookmarkEnd w:id="212"/>
    <w:bookmarkStart w:name="z245" w:id="213"/>
    <w:p>
      <w:pPr>
        <w:spacing w:after="0"/>
        <w:ind w:left="0"/>
        <w:jc w:val="both"/>
      </w:pPr>
      <w:r>
        <w:rPr>
          <w:rFonts w:ascii="Times New Roman"/>
          <w:b w:val="false"/>
          <w:i w:val="false"/>
          <w:color w:val="000000"/>
          <w:sz w:val="28"/>
        </w:rPr>
        <w:t>
      ________________________________________ подпись _______</w:t>
      </w:r>
    </w:p>
    <w:bookmarkEnd w:id="213"/>
    <w:bookmarkStart w:name="z246" w:id="214"/>
    <w:p>
      <w:pPr>
        <w:spacing w:after="0"/>
        <w:ind w:left="0"/>
        <w:jc w:val="both"/>
      </w:pPr>
      <w:r>
        <w:rPr>
          <w:rFonts w:ascii="Times New Roman"/>
          <w:b w:val="false"/>
          <w:i w:val="false"/>
          <w:color w:val="000000"/>
          <w:sz w:val="28"/>
        </w:rPr>
        <w:t>
      фамилия, имя, отчество (при его наличии)</w:t>
      </w:r>
    </w:p>
    <w:bookmarkEnd w:id="214"/>
    <w:bookmarkStart w:name="z247" w:id="215"/>
    <w:p>
      <w:pPr>
        <w:spacing w:after="0"/>
        <w:ind w:left="0"/>
        <w:jc w:val="both"/>
      </w:pPr>
      <w:r>
        <w:rPr>
          <w:rFonts w:ascii="Times New Roman"/>
          <w:b w:val="false"/>
          <w:i w:val="false"/>
          <w:color w:val="000000"/>
          <w:sz w:val="28"/>
        </w:rPr>
        <w:t>
      Место для печати (при его наличии)</w:t>
      </w:r>
    </w:p>
    <w:bookmarkEnd w:id="215"/>
    <w:bookmarkStart w:name="z248" w:id="21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50" w:id="2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городов районного значения, сел, поселков, сельских округов" (6-ППТОХ, в год формирование объемов трансферов общего характера)</w:t>
      </w:r>
    </w:p>
    <w:bookmarkEnd w:id="217"/>
    <w:bookmarkStart w:name="z251" w:id="218"/>
    <w:p>
      <w:pPr>
        <w:spacing w:after="0"/>
        <w:ind w:left="0"/>
        <w:jc w:val="left"/>
      </w:pPr>
      <w:r>
        <w:rPr>
          <w:rFonts w:ascii="Times New Roman"/>
          <w:b/>
          <w:i w:val="false"/>
          <w:color w:val="000000"/>
        </w:rPr>
        <w:t xml:space="preserve"> Глава 1. Общие положения.</w:t>
      </w:r>
    </w:p>
    <w:bookmarkEnd w:id="218"/>
    <w:bookmarkStart w:name="z252" w:id="2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городов районного значения, сел, поселков, сельских округов" (далее – Форма).</w:t>
      </w:r>
    </w:p>
    <w:bookmarkEnd w:id="219"/>
    <w:bookmarkStart w:name="z253" w:id="220"/>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220"/>
    <w:bookmarkStart w:name="z254" w:id="22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21"/>
    <w:bookmarkStart w:name="z255" w:id="222"/>
    <w:p>
      <w:pPr>
        <w:spacing w:after="0"/>
        <w:ind w:left="0"/>
        <w:jc w:val="left"/>
      </w:pPr>
      <w:r>
        <w:rPr>
          <w:rFonts w:ascii="Times New Roman"/>
          <w:b/>
          <w:i w:val="false"/>
          <w:color w:val="000000"/>
        </w:rPr>
        <w:t xml:space="preserve"> Глава 2. Пояснение по заполнению Формы.</w:t>
      </w:r>
    </w:p>
    <w:bookmarkEnd w:id="222"/>
    <w:bookmarkStart w:name="z256" w:id="223"/>
    <w:p>
      <w:pPr>
        <w:spacing w:after="0"/>
        <w:ind w:left="0"/>
        <w:jc w:val="both"/>
      </w:pPr>
      <w:r>
        <w:rPr>
          <w:rFonts w:ascii="Times New Roman"/>
          <w:b w:val="false"/>
          <w:i w:val="false"/>
          <w:color w:val="000000"/>
          <w:sz w:val="28"/>
        </w:rPr>
        <w:t xml:space="preserve">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 </w:t>
      </w:r>
    </w:p>
    <w:bookmarkEnd w:id="223"/>
    <w:bookmarkStart w:name="z257" w:id="224"/>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224"/>
    <w:bookmarkStart w:name="z258" w:id="225"/>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225"/>
    <w:bookmarkStart w:name="z259" w:id="226"/>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226"/>
    <w:bookmarkStart w:name="z260" w:id="227"/>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227"/>
    <w:bookmarkStart w:name="z261" w:id="228"/>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228"/>
    <w:bookmarkStart w:name="z262" w:id="229"/>
    <w:p>
      <w:pPr>
        <w:spacing w:after="0"/>
        <w:ind w:left="0"/>
        <w:jc w:val="both"/>
      </w:pPr>
      <w:r>
        <w:rPr>
          <w:rFonts w:ascii="Times New Roman"/>
          <w:b w:val="false"/>
          <w:i w:val="false"/>
          <w:color w:val="000000"/>
          <w:sz w:val="28"/>
        </w:rPr>
        <w:t>
      9. Государственные услуги общего характера</w:t>
      </w:r>
    </w:p>
    <w:bookmarkEnd w:id="229"/>
    <w:bookmarkStart w:name="z263" w:id="230"/>
    <w:p>
      <w:pPr>
        <w:spacing w:after="0"/>
        <w:ind w:left="0"/>
        <w:jc w:val="both"/>
      </w:pPr>
      <w:r>
        <w:rPr>
          <w:rFonts w:ascii="Times New Roman"/>
          <w:b w:val="false"/>
          <w:i w:val="false"/>
          <w:color w:val="000000"/>
          <w:sz w:val="28"/>
        </w:rPr>
        <w:t>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230"/>
    <w:bookmarkStart w:name="z264" w:id="231"/>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231"/>
    <w:bookmarkStart w:name="z265" w:id="232"/>
    <w:p>
      <w:pPr>
        <w:spacing w:after="0"/>
        <w:ind w:left="0"/>
        <w:jc w:val="both"/>
      </w:pPr>
      <w:r>
        <w:rPr>
          <w:rFonts w:ascii="Times New Roman"/>
          <w:b w:val="false"/>
          <w:i w:val="false"/>
          <w:color w:val="000000"/>
          <w:sz w:val="28"/>
        </w:rPr>
        <w:t>
      10. Оборона</w:t>
      </w:r>
    </w:p>
    <w:bookmarkEnd w:id="232"/>
    <w:bookmarkStart w:name="z266" w:id="233"/>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233"/>
    <w:bookmarkStart w:name="z267" w:id="234"/>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234"/>
    <w:bookmarkStart w:name="z268" w:id="235"/>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235"/>
    <w:bookmarkStart w:name="z269" w:id="236"/>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236"/>
    <w:bookmarkStart w:name="z270" w:id="237"/>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237"/>
    <w:bookmarkStart w:name="z271" w:id="238"/>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238"/>
    <w:bookmarkStart w:name="z272" w:id="239"/>
    <w:p>
      <w:pPr>
        <w:spacing w:after="0"/>
        <w:ind w:left="0"/>
        <w:jc w:val="both"/>
      </w:pPr>
      <w:r>
        <w:rPr>
          <w:rFonts w:ascii="Times New Roman"/>
          <w:b w:val="false"/>
          <w:i w:val="false"/>
          <w:color w:val="000000"/>
          <w:sz w:val="28"/>
        </w:rPr>
        <w:t>
      12. Образование</w:t>
      </w:r>
    </w:p>
    <w:bookmarkEnd w:id="239"/>
    <w:bookmarkStart w:name="z273" w:id="240"/>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240"/>
    <w:bookmarkStart w:name="z274" w:id="241"/>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241"/>
    <w:bookmarkStart w:name="z275" w:id="242"/>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242"/>
    <w:bookmarkStart w:name="z276" w:id="243"/>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243"/>
    <w:bookmarkStart w:name="z277" w:id="244"/>
    <w:p>
      <w:pPr>
        <w:spacing w:after="0"/>
        <w:ind w:left="0"/>
        <w:jc w:val="both"/>
      </w:pPr>
      <w:r>
        <w:rPr>
          <w:rFonts w:ascii="Times New Roman"/>
          <w:b w:val="false"/>
          <w:i w:val="false"/>
          <w:color w:val="000000"/>
          <w:sz w:val="28"/>
        </w:rPr>
        <w:t>
      13. Здравоохранение</w:t>
      </w:r>
    </w:p>
    <w:bookmarkEnd w:id="244"/>
    <w:bookmarkStart w:name="z278" w:id="245"/>
    <w:p>
      <w:pPr>
        <w:spacing w:after="0"/>
        <w:ind w:left="0"/>
        <w:jc w:val="both"/>
      </w:pPr>
      <w:r>
        <w:rPr>
          <w:rFonts w:ascii="Times New Roman"/>
          <w:b w:val="false"/>
          <w:i w:val="false"/>
          <w:color w:val="000000"/>
          <w:sz w:val="28"/>
        </w:rPr>
        <w:t xml:space="preserve">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 </w:t>
      </w:r>
    </w:p>
    <w:bookmarkEnd w:id="245"/>
    <w:bookmarkStart w:name="z279" w:id="246"/>
    <w:p>
      <w:pPr>
        <w:spacing w:after="0"/>
        <w:ind w:left="0"/>
        <w:jc w:val="both"/>
      </w:pPr>
      <w:r>
        <w:rPr>
          <w:rFonts w:ascii="Times New Roman"/>
          <w:b w:val="false"/>
          <w:i w:val="false"/>
          <w:color w:val="000000"/>
          <w:sz w:val="28"/>
        </w:rPr>
        <w:t>
      14. Социальная помощь и социальное обеспечение</w:t>
      </w:r>
    </w:p>
    <w:bookmarkEnd w:id="246"/>
    <w:bookmarkStart w:name="z280" w:id="247"/>
    <w:p>
      <w:pPr>
        <w:spacing w:after="0"/>
        <w:ind w:left="0"/>
        <w:jc w:val="both"/>
      </w:pPr>
      <w:r>
        <w:rPr>
          <w:rFonts w:ascii="Times New Roman"/>
          <w:b w:val="false"/>
          <w:i w:val="false"/>
          <w:color w:val="000000"/>
          <w:sz w:val="28"/>
        </w:rPr>
        <w:t xml:space="preserve">
      • Социальное обеспечение: в графе 2 суммируется "Численность детей в возрасте от 6 до 18 лет и численность населения старше пенсионного возраста". </w:t>
      </w:r>
    </w:p>
    <w:bookmarkEnd w:id="247"/>
    <w:bookmarkStart w:name="z281" w:id="248"/>
    <w:p>
      <w:pPr>
        <w:spacing w:after="0"/>
        <w:ind w:left="0"/>
        <w:jc w:val="both"/>
      </w:pPr>
      <w:r>
        <w:rPr>
          <w:rFonts w:ascii="Times New Roman"/>
          <w:b w:val="false"/>
          <w:i w:val="false"/>
          <w:color w:val="000000"/>
          <w:sz w:val="28"/>
        </w:rPr>
        <w:t xml:space="preserve">
      • Социальная помощь: указывается общая численность постоянного населения. </w:t>
      </w:r>
    </w:p>
    <w:bookmarkEnd w:id="248"/>
    <w:bookmarkStart w:name="z282" w:id="249"/>
    <w:p>
      <w:pPr>
        <w:spacing w:after="0"/>
        <w:ind w:left="0"/>
        <w:jc w:val="both"/>
      </w:pPr>
      <w:r>
        <w:rPr>
          <w:rFonts w:ascii="Times New Roman"/>
          <w:b w:val="false"/>
          <w:i w:val="false"/>
          <w:color w:val="000000"/>
          <w:sz w:val="28"/>
        </w:rPr>
        <w:t>
      .15. Жилищно-коммунальное хозяйство</w:t>
      </w:r>
    </w:p>
    <w:bookmarkEnd w:id="249"/>
    <w:bookmarkStart w:name="z283" w:id="250"/>
    <w:p>
      <w:pPr>
        <w:spacing w:after="0"/>
        <w:ind w:left="0"/>
        <w:jc w:val="both"/>
      </w:pPr>
      <w:r>
        <w:rPr>
          <w:rFonts w:ascii="Times New Roman"/>
          <w:b w:val="false"/>
          <w:i w:val="false"/>
          <w:color w:val="000000"/>
          <w:sz w:val="28"/>
        </w:rPr>
        <w:t xml:space="preserve">
      • Жилищное, коммунальное хозяйство и благоустройство: все строки заполняются на основе данных о численности постоянного населения. </w:t>
      </w:r>
    </w:p>
    <w:bookmarkEnd w:id="250"/>
    <w:bookmarkStart w:name="z284" w:id="251"/>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251"/>
    <w:bookmarkStart w:name="z285" w:id="252"/>
    <w:p>
      <w:pPr>
        <w:spacing w:after="0"/>
        <w:ind w:left="0"/>
        <w:jc w:val="both"/>
      </w:pPr>
      <w:r>
        <w:rPr>
          <w:rFonts w:ascii="Times New Roman"/>
          <w:b w:val="false"/>
          <w:i w:val="false"/>
          <w:color w:val="000000"/>
          <w:sz w:val="28"/>
        </w:rPr>
        <w:t xml:space="preserve">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 </w:t>
      </w:r>
    </w:p>
    <w:bookmarkEnd w:id="252"/>
    <w:bookmarkStart w:name="z286" w:id="253"/>
    <w:p>
      <w:pPr>
        <w:spacing w:after="0"/>
        <w:ind w:left="0"/>
        <w:jc w:val="both"/>
      </w:pPr>
      <w:r>
        <w:rPr>
          <w:rFonts w:ascii="Times New Roman"/>
          <w:b w:val="false"/>
          <w:i w:val="false"/>
          <w:color w:val="000000"/>
          <w:sz w:val="28"/>
        </w:rPr>
        <w:t xml:space="preserve">
      • Спорт: используется показатель — "Численность детей в возрасте от 4 до 18 лет". </w:t>
      </w:r>
    </w:p>
    <w:bookmarkEnd w:id="253"/>
    <w:bookmarkStart w:name="z287" w:id="254"/>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254"/>
    <w:bookmarkStart w:name="z288" w:id="255"/>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255"/>
    <w:bookmarkStart w:name="z289" w:id="256"/>
    <w:p>
      <w:pPr>
        <w:spacing w:after="0"/>
        <w:ind w:left="0"/>
        <w:jc w:val="both"/>
      </w:pPr>
      <w:r>
        <w:rPr>
          <w:rFonts w:ascii="Times New Roman"/>
          <w:b w:val="false"/>
          <w:i w:val="false"/>
          <w:color w:val="000000"/>
          <w:sz w:val="28"/>
        </w:rPr>
        <w:t xml:space="preserve">
      • Топливо и энергетика: в графе 2 указывается "Численность постоянного населения". </w:t>
      </w:r>
    </w:p>
    <w:bookmarkEnd w:id="256"/>
    <w:bookmarkStart w:name="z290" w:id="257"/>
    <w:p>
      <w:pPr>
        <w:spacing w:after="0"/>
        <w:ind w:left="0"/>
        <w:jc w:val="both"/>
      </w:pPr>
      <w:r>
        <w:rPr>
          <w:rFonts w:ascii="Times New Roman"/>
          <w:b w:val="false"/>
          <w:i w:val="false"/>
          <w:color w:val="000000"/>
          <w:sz w:val="28"/>
        </w:rPr>
        <w:t xml:space="preserve">
      • Прочие услуги в области ТЭК: заполняется на основании данных о численности потребителей в данной сфере. </w:t>
      </w:r>
    </w:p>
    <w:bookmarkEnd w:id="257"/>
    <w:bookmarkStart w:name="z291" w:id="258"/>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258"/>
    <w:bookmarkStart w:name="z292" w:id="259"/>
    <w:p>
      <w:pPr>
        <w:spacing w:after="0"/>
        <w:ind w:left="0"/>
        <w:jc w:val="both"/>
      </w:pPr>
      <w:r>
        <w:rPr>
          <w:rFonts w:ascii="Times New Roman"/>
          <w:b w:val="false"/>
          <w:i w:val="false"/>
          <w:color w:val="000000"/>
          <w:sz w:val="28"/>
        </w:rPr>
        <w:t xml:space="preserve">
      • Сельское хозяйство: основным показателем в графе 2 является "Численность постоянного населения". </w:t>
      </w:r>
    </w:p>
    <w:bookmarkEnd w:id="259"/>
    <w:bookmarkStart w:name="z293" w:id="260"/>
    <w:p>
      <w:pPr>
        <w:spacing w:after="0"/>
        <w:ind w:left="0"/>
        <w:jc w:val="both"/>
      </w:pPr>
      <w:r>
        <w:rPr>
          <w:rFonts w:ascii="Times New Roman"/>
          <w:b w:val="false"/>
          <w:i w:val="false"/>
          <w:color w:val="000000"/>
          <w:sz w:val="28"/>
        </w:rPr>
        <w:t xml:space="preserve">
      • Лесное хозяйство: расчет ведется исходя из "Численности постоянного населения". </w:t>
      </w:r>
    </w:p>
    <w:bookmarkEnd w:id="260"/>
    <w:bookmarkStart w:name="z294" w:id="261"/>
    <w:p>
      <w:pPr>
        <w:spacing w:after="0"/>
        <w:ind w:left="0"/>
        <w:jc w:val="both"/>
      </w:pPr>
      <w:r>
        <w:rPr>
          <w:rFonts w:ascii="Times New Roman"/>
          <w:b w:val="false"/>
          <w:i w:val="false"/>
          <w:color w:val="000000"/>
          <w:sz w:val="28"/>
        </w:rPr>
        <w:t xml:space="preserve">
      • Рыбное хозяйство: в качестве показателя вносится "Численность постоянного населения". </w:t>
      </w:r>
    </w:p>
    <w:bookmarkEnd w:id="261"/>
    <w:bookmarkStart w:name="z295" w:id="262"/>
    <w:p>
      <w:pPr>
        <w:spacing w:after="0"/>
        <w:ind w:left="0"/>
        <w:jc w:val="both"/>
      </w:pPr>
      <w:r>
        <w:rPr>
          <w:rFonts w:ascii="Times New Roman"/>
          <w:b w:val="false"/>
          <w:i w:val="false"/>
          <w:color w:val="000000"/>
          <w:sz w:val="28"/>
        </w:rPr>
        <w:t xml:space="preserve">
      • Водное хозяйство, охрана среды и земельные отношения: заполняются согласно численности потребителей соответствующих услуг в регионе. </w:t>
      </w:r>
    </w:p>
    <w:bookmarkEnd w:id="262"/>
    <w:bookmarkStart w:name="z296" w:id="263"/>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263"/>
    <w:bookmarkStart w:name="z297" w:id="264"/>
    <w:p>
      <w:pPr>
        <w:spacing w:after="0"/>
        <w:ind w:left="0"/>
        <w:jc w:val="both"/>
      </w:pPr>
      <w:r>
        <w:rPr>
          <w:rFonts w:ascii="Times New Roman"/>
          <w:b w:val="false"/>
          <w:i w:val="false"/>
          <w:color w:val="000000"/>
          <w:sz w:val="28"/>
        </w:rPr>
        <w:t xml:space="preserve">
      • Архитектурная, градостроительная и строительная деятельность: в графе 2 указывается "Численность постоянного населения". </w:t>
      </w:r>
    </w:p>
    <w:bookmarkEnd w:id="264"/>
    <w:bookmarkStart w:name="z298" w:id="265"/>
    <w:p>
      <w:pPr>
        <w:spacing w:after="0"/>
        <w:ind w:left="0"/>
        <w:jc w:val="both"/>
      </w:pPr>
      <w:r>
        <w:rPr>
          <w:rFonts w:ascii="Times New Roman"/>
          <w:b w:val="false"/>
          <w:i w:val="false"/>
          <w:color w:val="000000"/>
          <w:sz w:val="28"/>
        </w:rPr>
        <w:t xml:space="preserve">
      • Прочие услуги в сфере промышленности и строительства: вносятся данные по численности населения, охваченного данными услугами. </w:t>
      </w:r>
    </w:p>
    <w:bookmarkEnd w:id="265"/>
    <w:bookmarkStart w:name="z299" w:id="266"/>
    <w:p>
      <w:pPr>
        <w:spacing w:after="0"/>
        <w:ind w:left="0"/>
        <w:jc w:val="both"/>
      </w:pPr>
      <w:r>
        <w:rPr>
          <w:rFonts w:ascii="Times New Roman"/>
          <w:b w:val="false"/>
          <w:i w:val="false"/>
          <w:color w:val="000000"/>
          <w:sz w:val="28"/>
        </w:rPr>
        <w:t>
      20. Транспорт и коммуникации</w:t>
      </w:r>
    </w:p>
    <w:bookmarkEnd w:id="266"/>
    <w:bookmarkStart w:name="z300" w:id="267"/>
    <w:p>
      <w:pPr>
        <w:spacing w:after="0"/>
        <w:ind w:left="0"/>
        <w:jc w:val="both"/>
      </w:pPr>
      <w:r>
        <w:rPr>
          <w:rFonts w:ascii="Times New Roman"/>
          <w:b w:val="false"/>
          <w:i w:val="false"/>
          <w:color w:val="000000"/>
          <w:sz w:val="28"/>
        </w:rPr>
        <w:t xml:space="preserve">
      • Автомобильный транспорт: основным показателем для планирования является "Численность постоянного населения". </w:t>
      </w:r>
    </w:p>
    <w:bookmarkEnd w:id="267"/>
    <w:bookmarkStart w:name="z301" w:id="268"/>
    <w:p>
      <w:pPr>
        <w:spacing w:after="0"/>
        <w:ind w:left="0"/>
        <w:jc w:val="both"/>
      </w:pPr>
      <w:r>
        <w:rPr>
          <w:rFonts w:ascii="Times New Roman"/>
          <w:b w:val="false"/>
          <w:i w:val="false"/>
          <w:color w:val="000000"/>
          <w:sz w:val="28"/>
        </w:rPr>
        <w:t xml:space="preserve">
      • Прочие услуги в сфере транспорта и коммуникаций: в графе 2 фиксируется "Численность постоянного населения". </w:t>
      </w:r>
    </w:p>
    <w:bookmarkEnd w:id="268"/>
    <w:bookmarkStart w:name="z302" w:id="269"/>
    <w:p>
      <w:pPr>
        <w:spacing w:after="0"/>
        <w:ind w:left="0"/>
        <w:jc w:val="both"/>
      </w:pPr>
      <w:r>
        <w:rPr>
          <w:rFonts w:ascii="Times New Roman"/>
          <w:b w:val="false"/>
          <w:i w:val="false"/>
          <w:color w:val="000000"/>
          <w:sz w:val="28"/>
        </w:rPr>
        <w:t>
      21. Прочие</w:t>
      </w:r>
    </w:p>
    <w:bookmarkEnd w:id="269"/>
    <w:bookmarkStart w:name="z303" w:id="270"/>
    <w:p>
      <w:pPr>
        <w:spacing w:after="0"/>
        <w:ind w:left="0"/>
        <w:jc w:val="both"/>
      </w:pPr>
      <w:r>
        <w:rPr>
          <w:rFonts w:ascii="Times New Roman"/>
          <w:b w:val="false"/>
          <w:i w:val="false"/>
          <w:color w:val="000000"/>
          <w:sz w:val="28"/>
        </w:rPr>
        <w:t xml:space="preserve">
      • Регулирование экономической деятельности: расчет производится на основании "Численности постоянного населения". </w:t>
      </w:r>
    </w:p>
    <w:bookmarkEnd w:id="270"/>
    <w:bookmarkStart w:name="z304" w:id="271"/>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8" w:id="272"/>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272"/>
    <w:bookmarkStart w:name="z309" w:id="2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73"/>
    <w:bookmarkStart w:name="z310" w:id="274"/>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затрат на развитие</w:t>
      </w:r>
    </w:p>
    <w:bookmarkEnd w:id="274"/>
    <w:bookmarkStart w:name="z311" w:id="2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7-ППТОХ</w:t>
      </w:r>
    </w:p>
    <w:bookmarkEnd w:id="275"/>
    <w:bookmarkStart w:name="z312" w:id="276"/>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276"/>
    <w:bookmarkStart w:name="z313" w:id="277"/>
    <w:p>
      <w:pPr>
        <w:spacing w:after="0"/>
        <w:ind w:left="0"/>
        <w:jc w:val="both"/>
      </w:pPr>
      <w:r>
        <w:rPr>
          <w:rFonts w:ascii="Times New Roman"/>
          <w:b w:val="false"/>
          <w:i w:val="false"/>
          <w:color w:val="000000"/>
          <w:sz w:val="28"/>
        </w:rPr>
        <w:t>
      Отчетный период на ________ месяц 20__ года.</w:t>
      </w:r>
    </w:p>
    <w:bookmarkEnd w:id="277"/>
    <w:bookmarkStart w:name="z314" w:id="2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278"/>
    <w:bookmarkStart w:name="z315" w:id="2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279"/>
    <w:bookmarkStart w:name="z316" w:id="28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80"/>
    <w:bookmarkStart w:name="z31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82"/>
    <w:p>
      <w:pPr>
        <w:spacing w:after="0"/>
        <w:ind w:left="0"/>
        <w:jc w:val="both"/>
      </w:pPr>
      <w:r>
        <w:rPr>
          <w:rFonts w:ascii="Times New Roman"/>
          <w:b w:val="false"/>
          <w:i w:val="false"/>
          <w:color w:val="000000"/>
          <w:sz w:val="28"/>
        </w:rPr>
        <w:t>
      Метод сбора - в электронном виде.</w:t>
      </w:r>
    </w:p>
    <w:bookmarkEnd w:id="282"/>
    <w:bookmarkStart w:name="z319" w:id="283"/>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затрат на развитие</w:t>
      </w:r>
    </w:p>
    <w:bookmarkEnd w:id="283"/>
    <w:bookmarkStart w:name="z320" w:id="284"/>
    <w:p>
      <w:pPr>
        <w:spacing w:after="0"/>
        <w:ind w:left="0"/>
        <w:jc w:val="both"/>
      </w:pPr>
      <w:r>
        <w:rPr>
          <w:rFonts w:ascii="Times New Roman"/>
          <w:b w:val="false"/>
          <w:i w:val="false"/>
          <w:color w:val="000000"/>
          <w:sz w:val="28"/>
        </w:rPr>
        <w:t>
      Единица измерения: тысяч тенге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бюджетные программы развития на год, предыдущий к плановому периоду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направлений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85"/>
    <w:p>
      <w:pPr>
        <w:spacing w:after="0"/>
        <w:ind w:left="0"/>
        <w:jc w:val="both"/>
      </w:pPr>
      <w:r>
        <w:rPr>
          <w:rFonts w:ascii="Times New Roman"/>
          <w:b w:val="false"/>
          <w:i w:val="false"/>
          <w:color w:val="000000"/>
          <w:sz w:val="28"/>
        </w:rPr>
        <w:t>
      Телефоны______________________________________________</w:t>
      </w:r>
    </w:p>
    <w:bookmarkEnd w:id="285"/>
    <w:bookmarkStart w:name="z322" w:id="286"/>
    <w:p>
      <w:pPr>
        <w:spacing w:after="0"/>
        <w:ind w:left="0"/>
        <w:jc w:val="both"/>
      </w:pPr>
      <w:r>
        <w:rPr>
          <w:rFonts w:ascii="Times New Roman"/>
          <w:b w:val="false"/>
          <w:i w:val="false"/>
          <w:color w:val="000000"/>
          <w:sz w:val="28"/>
        </w:rPr>
        <w:t>
      Адрес электронной почты ________________________________</w:t>
      </w:r>
    </w:p>
    <w:bookmarkEnd w:id="286"/>
    <w:bookmarkStart w:name="z323" w:id="287"/>
    <w:p>
      <w:pPr>
        <w:spacing w:after="0"/>
        <w:ind w:left="0"/>
        <w:jc w:val="both"/>
      </w:pPr>
      <w:r>
        <w:rPr>
          <w:rFonts w:ascii="Times New Roman"/>
          <w:b w:val="false"/>
          <w:i w:val="false"/>
          <w:color w:val="000000"/>
          <w:sz w:val="28"/>
        </w:rPr>
        <w:t>
      Исполнитель ___________________________ подпись ________</w:t>
      </w:r>
    </w:p>
    <w:bookmarkEnd w:id="287"/>
    <w:bookmarkStart w:name="z324" w:id="288"/>
    <w:p>
      <w:pPr>
        <w:spacing w:after="0"/>
        <w:ind w:left="0"/>
        <w:jc w:val="both"/>
      </w:pPr>
      <w:r>
        <w:rPr>
          <w:rFonts w:ascii="Times New Roman"/>
          <w:b w:val="false"/>
          <w:i w:val="false"/>
          <w:color w:val="000000"/>
          <w:sz w:val="28"/>
        </w:rPr>
        <w:t xml:space="preserve">
      фамилия, имя, отчество (при его наличии) </w:t>
      </w:r>
    </w:p>
    <w:bookmarkEnd w:id="288"/>
    <w:bookmarkStart w:name="z325" w:id="289"/>
    <w:p>
      <w:pPr>
        <w:spacing w:after="0"/>
        <w:ind w:left="0"/>
        <w:jc w:val="both"/>
      </w:pPr>
      <w:r>
        <w:rPr>
          <w:rFonts w:ascii="Times New Roman"/>
          <w:b w:val="false"/>
          <w:i w:val="false"/>
          <w:color w:val="000000"/>
          <w:sz w:val="28"/>
        </w:rPr>
        <w:t>
      Руководитель или лицо, исполняющее его обязанности</w:t>
      </w:r>
    </w:p>
    <w:bookmarkEnd w:id="289"/>
    <w:bookmarkStart w:name="z326" w:id="290"/>
    <w:p>
      <w:pPr>
        <w:spacing w:after="0"/>
        <w:ind w:left="0"/>
        <w:jc w:val="both"/>
      </w:pPr>
      <w:r>
        <w:rPr>
          <w:rFonts w:ascii="Times New Roman"/>
          <w:b w:val="false"/>
          <w:i w:val="false"/>
          <w:color w:val="000000"/>
          <w:sz w:val="28"/>
        </w:rPr>
        <w:t>
      ________________________________________ подпись _______</w:t>
      </w:r>
    </w:p>
    <w:bookmarkEnd w:id="290"/>
    <w:bookmarkStart w:name="z327" w:id="291"/>
    <w:p>
      <w:pPr>
        <w:spacing w:after="0"/>
        <w:ind w:left="0"/>
        <w:jc w:val="both"/>
      </w:pPr>
      <w:r>
        <w:rPr>
          <w:rFonts w:ascii="Times New Roman"/>
          <w:b w:val="false"/>
          <w:i w:val="false"/>
          <w:color w:val="000000"/>
          <w:sz w:val="28"/>
        </w:rPr>
        <w:t>
      фамилия, имя, отчество (при его наличии)</w:t>
      </w:r>
    </w:p>
    <w:bookmarkEnd w:id="291"/>
    <w:bookmarkStart w:name="z328" w:id="292"/>
    <w:p>
      <w:pPr>
        <w:spacing w:after="0"/>
        <w:ind w:left="0"/>
        <w:jc w:val="both"/>
      </w:pPr>
      <w:r>
        <w:rPr>
          <w:rFonts w:ascii="Times New Roman"/>
          <w:b w:val="false"/>
          <w:i w:val="false"/>
          <w:color w:val="000000"/>
          <w:sz w:val="28"/>
        </w:rPr>
        <w:t>
      Место для печати (при его наличии)</w:t>
      </w:r>
    </w:p>
    <w:bookmarkEnd w:id="292"/>
    <w:bookmarkStart w:name="z329" w:id="29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w:t>
            </w:r>
            <w:r>
              <w:br/>
            </w:r>
            <w:r>
              <w:rPr>
                <w:rFonts w:ascii="Times New Roman"/>
                <w:b w:val="false"/>
                <w:i w:val="false"/>
                <w:color w:val="000000"/>
                <w:sz w:val="20"/>
              </w:rPr>
              <w:t>затрат на развитие"</w:t>
            </w:r>
          </w:p>
        </w:tc>
      </w:tr>
    </w:tbl>
    <w:bookmarkStart w:name="z331" w:id="2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на развитие" (7-ППТОХ, в год формирование объемов трансферов общего характера)</w:t>
      </w:r>
    </w:p>
    <w:bookmarkEnd w:id="294"/>
    <w:bookmarkStart w:name="z332" w:id="295"/>
    <w:p>
      <w:pPr>
        <w:spacing w:after="0"/>
        <w:ind w:left="0"/>
        <w:jc w:val="left"/>
      </w:pPr>
      <w:r>
        <w:rPr>
          <w:rFonts w:ascii="Times New Roman"/>
          <w:b/>
          <w:i w:val="false"/>
          <w:color w:val="000000"/>
        </w:rPr>
        <w:t xml:space="preserve"> Глава 1. Общие положения.</w:t>
      </w:r>
    </w:p>
    <w:bookmarkEnd w:id="295"/>
    <w:bookmarkStart w:name="z333" w:id="2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затрат на развитие" (далее – Форма).</w:t>
      </w:r>
    </w:p>
    <w:bookmarkEnd w:id="296"/>
    <w:bookmarkStart w:name="z334" w:id="297"/>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297"/>
    <w:bookmarkStart w:name="z335" w:id="29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98"/>
    <w:bookmarkStart w:name="z336" w:id="299"/>
    <w:p>
      <w:pPr>
        <w:spacing w:after="0"/>
        <w:ind w:left="0"/>
        <w:jc w:val="left"/>
      </w:pPr>
      <w:r>
        <w:rPr>
          <w:rFonts w:ascii="Times New Roman"/>
          <w:b/>
          <w:i w:val="false"/>
          <w:color w:val="000000"/>
        </w:rPr>
        <w:t xml:space="preserve"> Глава 2. Пояснение по заполнению Формы.</w:t>
      </w:r>
    </w:p>
    <w:bookmarkEnd w:id="299"/>
    <w:bookmarkStart w:name="z337" w:id="300"/>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300"/>
    <w:bookmarkStart w:name="z338" w:id="301"/>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301"/>
    <w:bookmarkStart w:name="z339" w:id="302"/>
    <w:p>
      <w:pPr>
        <w:spacing w:after="0"/>
        <w:ind w:left="0"/>
        <w:jc w:val="both"/>
      </w:pPr>
      <w:r>
        <w:rPr>
          <w:rFonts w:ascii="Times New Roman"/>
          <w:b w:val="false"/>
          <w:i w:val="false"/>
          <w:color w:val="000000"/>
          <w:sz w:val="28"/>
        </w:rPr>
        <w:t>
      6. В графах 3 указывается фактический показатель СРС.</w:t>
      </w:r>
    </w:p>
    <w:bookmarkEnd w:id="302"/>
    <w:bookmarkStart w:name="z340" w:id="303"/>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303"/>
    <w:bookmarkStart w:name="z341" w:id="304"/>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304"/>
    <w:bookmarkStart w:name="z342" w:id="305"/>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6" w:id="306"/>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306"/>
    <w:bookmarkStart w:name="z347" w:id="3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07"/>
    <w:bookmarkStart w:name="z348" w:id="308"/>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w:t>
      </w:r>
    </w:p>
    <w:bookmarkEnd w:id="308"/>
    <w:bookmarkStart w:name="z349" w:id="3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8-ППТОХ</w:t>
      </w:r>
    </w:p>
    <w:bookmarkEnd w:id="309"/>
    <w:bookmarkStart w:name="z350" w:id="310"/>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310"/>
    <w:bookmarkStart w:name="z351" w:id="311"/>
    <w:p>
      <w:pPr>
        <w:spacing w:after="0"/>
        <w:ind w:left="0"/>
        <w:jc w:val="both"/>
      </w:pPr>
      <w:r>
        <w:rPr>
          <w:rFonts w:ascii="Times New Roman"/>
          <w:b w:val="false"/>
          <w:i w:val="false"/>
          <w:color w:val="000000"/>
          <w:sz w:val="28"/>
        </w:rPr>
        <w:t>
      Отчетный период: на ________ месяц 20__ года.</w:t>
      </w:r>
    </w:p>
    <w:bookmarkEnd w:id="311"/>
    <w:bookmarkStart w:name="z352" w:id="3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312"/>
    <w:bookmarkStart w:name="z353" w:id="3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313"/>
    <w:bookmarkStart w:name="z354" w:id="31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14"/>
    <w:bookmarkStart w:name="z355"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16"/>
    <w:p>
      <w:pPr>
        <w:spacing w:after="0"/>
        <w:ind w:left="0"/>
        <w:jc w:val="both"/>
      </w:pPr>
      <w:r>
        <w:rPr>
          <w:rFonts w:ascii="Times New Roman"/>
          <w:b w:val="false"/>
          <w:i w:val="false"/>
          <w:color w:val="000000"/>
          <w:sz w:val="28"/>
        </w:rPr>
        <w:t>
      Метод сбора - в электронном виде.</w:t>
      </w:r>
    </w:p>
    <w:bookmarkEnd w:id="316"/>
    <w:bookmarkStart w:name="z357" w:id="317"/>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w:t>
      </w:r>
    </w:p>
    <w:bookmarkEnd w:id="317"/>
    <w:bookmarkStart w:name="z358" w:id="318"/>
    <w:p>
      <w:pPr>
        <w:spacing w:after="0"/>
        <w:ind w:left="0"/>
        <w:jc w:val="both"/>
      </w:pPr>
      <w:r>
        <w:rPr>
          <w:rFonts w:ascii="Times New Roman"/>
          <w:b w:val="false"/>
          <w:i w:val="false"/>
          <w:color w:val="000000"/>
          <w:sz w:val="28"/>
        </w:rPr>
        <w:t xml:space="preserve">
      Единица измерения: тысяч тенге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9"/>
          <w:p>
            <w:pPr>
              <w:spacing w:after="20"/>
              <w:ind w:left="20"/>
              <w:jc w:val="both"/>
            </w:pPr>
            <w:r>
              <w:rPr>
                <w:rFonts w:ascii="Times New Roman"/>
                <w:b w:val="false"/>
                <w:i w:val="false"/>
                <w:color w:val="000000"/>
                <w:sz w:val="20"/>
              </w:rPr>
              <w:t>
Государственные услуги общего характера</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0"/>
          <w:p>
            <w:pPr>
              <w:spacing w:after="20"/>
              <w:ind w:left="20"/>
              <w:jc w:val="both"/>
            </w:pPr>
            <w:r>
              <w:rPr>
                <w:rFonts w:ascii="Times New Roman"/>
                <w:b w:val="false"/>
                <w:i w:val="false"/>
                <w:color w:val="000000"/>
                <w:sz w:val="20"/>
              </w:rPr>
              <w:t>
Оборона</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1"/>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2"/>
          <w:p>
            <w:pPr>
              <w:spacing w:after="20"/>
              <w:ind w:left="20"/>
              <w:jc w:val="both"/>
            </w:pPr>
            <w:r>
              <w:rPr>
                <w:rFonts w:ascii="Times New Roman"/>
                <w:b w:val="false"/>
                <w:i w:val="false"/>
                <w:color w:val="000000"/>
                <w:sz w:val="20"/>
              </w:rPr>
              <w:t>
Образование</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3"/>
          <w:p>
            <w:pPr>
              <w:spacing w:after="20"/>
              <w:ind w:left="20"/>
              <w:jc w:val="both"/>
            </w:pPr>
            <w:r>
              <w:rPr>
                <w:rFonts w:ascii="Times New Roman"/>
                <w:b w:val="false"/>
                <w:i w:val="false"/>
                <w:color w:val="000000"/>
                <w:sz w:val="20"/>
              </w:rPr>
              <w:t>
Здравоохранение</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Социальная помощь и социальное обеспечение</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5"/>
          <w:p>
            <w:pPr>
              <w:spacing w:after="20"/>
              <w:ind w:left="20"/>
              <w:jc w:val="both"/>
            </w:pPr>
            <w:r>
              <w:rPr>
                <w:rFonts w:ascii="Times New Roman"/>
                <w:b w:val="false"/>
                <w:i w:val="false"/>
                <w:color w:val="000000"/>
                <w:sz w:val="20"/>
              </w:rPr>
              <w:t>
Жилищно-коммунальное хозяйство</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6"/>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7"/>
          <w:p>
            <w:pPr>
              <w:spacing w:after="20"/>
              <w:ind w:left="20"/>
              <w:jc w:val="both"/>
            </w:pPr>
            <w:r>
              <w:rPr>
                <w:rFonts w:ascii="Times New Roman"/>
                <w:b w:val="false"/>
                <w:i w:val="false"/>
                <w:color w:val="000000"/>
                <w:sz w:val="20"/>
              </w:rPr>
              <w:t>
Топливно-энергетический комплекс и недропользование</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8"/>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9"/>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30"/>
    <w:p>
      <w:pPr>
        <w:spacing w:after="0"/>
        <w:ind w:left="0"/>
        <w:jc w:val="both"/>
      </w:pPr>
      <w:r>
        <w:rPr>
          <w:rFonts w:ascii="Times New Roman"/>
          <w:b w:val="false"/>
          <w:i w:val="false"/>
          <w:color w:val="000000"/>
          <w:sz w:val="28"/>
        </w:rPr>
        <w:t>
      Телефоны______________________________________________</w:t>
      </w:r>
    </w:p>
    <w:bookmarkEnd w:id="330"/>
    <w:bookmarkStart w:name="z399" w:id="331"/>
    <w:p>
      <w:pPr>
        <w:spacing w:after="0"/>
        <w:ind w:left="0"/>
        <w:jc w:val="both"/>
      </w:pPr>
      <w:r>
        <w:rPr>
          <w:rFonts w:ascii="Times New Roman"/>
          <w:b w:val="false"/>
          <w:i w:val="false"/>
          <w:color w:val="000000"/>
          <w:sz w:val="28"/>
        </w:rPr>
        <w:t>
      Адрес электронной почты ________________________________</w:t>
      </w:r>
    </w:p>
    <w:bookmarkEnd w:id="331"/>
    <w:bookmarkStart w:name="z400" w:id="332"/>
    <w:p>
      <w:pPr>
        <w:spacing w:after="0"/>
        <w:ind w:left="0"/>
        <w:jc w:val="both"/>
      </w:pPr>
      <w:r>
        <w:rPr>
          <w:rFonts w:ascii="Times New Roman"/>
          <w:b w:val="false"/>
          <w:i w:val="false"/>
          <w:color w:val="000000"/>
          <w:sz w:val="28"/>
        </w:rPr>
        <w:t>
      Исполнитель ___________________________ подпись ________</w:t>
      </w:r>
    </w:p>
    <w:bookmarkEnd w:id="332"/>
    <w:bookmarkStart w:name="z401" w:id="333"/>
    <w:p>
      <w:pPr>
        <w:spacing w:after="0"/>
        <w:ind w:left="0"/>
        <w:jc w:val="both"/>
      </w:pPr>
      <w:r>
        <w:rPr>
          <w:rFonts w:ascii="Times New Roman"/>
          <w:b w:val="false"/>
          <w:i w:val="false"/>
          <w:color w:val="000000"/>
          <w:sz w:val="28"/>
        </w:rPr>
        <w:t xml:space="preserve">
      фамилия, имя, отчество (при его наличии) </w:t>
      </w:r>
    </w:p>
    <w:bookmarkEnd w:id="333"/>
    <w:bookmarkStart w:name="z402" w:id="334"/>
    <w:p>
      <w:pPr>
        <w:spacing w:after="0"/>
        <w:ind w:left="0"/>
        <w:jc w:val="both"/>
      </w:pPr>
      <w:r>
        <w:rPr>
          <w:rFonts w:ascii="Times New Roman"/>
          <w:b w:val="false"/>
          <w:i w:val="false"/>
          <w:color w:val="000000"/>
          <w:sz w:val="28"/>
        </w:rPr>
        <w:t>
      Руководитель или лицо, исполняющее его обязанности</w:t>
      </w:r>
    </w:p>
    <w:bookmarkEnd w:id="334"/>
    <w:bookmarkStart w:name="z403" w:id="335"/>
    <w:p>
      <w:pPr>
        <w:spacing w:after="0"/>
        <w:ind w:left="0"/>
        <w:jc w:val="both"/>
      </w:pPr>
      <w:r>
        <w:rPr>
          <w:rFonts w:ascii="Times New Roman"/>
          <w:b w:val="false"/>
          <w:i w:val="false"/>
          <w:color w:val="000000"/>
          <w:sz w:val="28"/>
        </w:rPr>
        <w:t>
      ________________________________________ подпись _______</w:t>
      </w:r>
    </w:p>
    <w:bookmarkEnd w:id="335"/>
    <w:bookmarkStart w:name="z404" w:id="336"/>
    <w:p>
      <w:pPr>
        <w:spacing w:after="0"/>
        <w:ind w:left="0"/>
        <w:jc w:val="both"/>
      </w:pPr>
      <w:r>
        <w:rPr>
          <w:rFonts w:ascii="Times New Roman"/>
          <w:b w:val="false"/>
          <w:i w:val="false"/>
          <w:color w:val="000000"/>
          <w:sz w:val="28"/>
        </w:rPr>
        <w:t>
      фамилия, имя, отчество (при его наличии)</w:t>
      </w:r>
    </w:p>
    <w:bookmarkEnd w:id="336"/>
    <w:bookmarkStart w:name="z405" w:id="337"/>
    <w:p>
      <w:pPr>
        <w:spacing w:after="0"/>
        <w:ind w:left="0"/>
        <w:jc w:val="both"/>
      </w:pPr>
      <w:r>
        <w:rPr>
          <w:rFonts w:ascii="Times New Roman"/>
          <w:b w:val="false"/>
          <w:i w:val="false"/>
          <w:color w:val="000000"/>
          <w:sz w:val="28"/>
        </w:rPr>
        <w:t>
      Место для печати (при его наличии)</w:t>
      </w:r>
    </w:p>
    <w:bookmarkEnd w:id="337"/>
    <w:bookmarkStart w:name="z406" w:id="33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 по</w:t>
            </w:r>
            <w:r>
              <w:br/>
            </w:r>
            <w:r>
              <w:rPr>
                <w:rFonts w:ascii="Times New Roman"/>
                <w:b w:val="false"/>
                <w:i w:val="false"/>
                <w:color w:val="000000"/>
                <w:sz w:val="20"/>
              </w:rPr>
              <w:t>прогнозным объемам</w:t>
            </w:r>
            <w:r>
              <w:br/>
            </w:r>
            <w:r>
              <w:rPr>
                <w:rFonts w:ascii="Times New Roman"/>
                <w:b w:val="false"/>
                <w:i w:val="false"/>
                <w:color w:val="000000"/>
                <w:sz w:val="20"/>
              </w:rPr>
              <w:t>капитальных затрат</w:t>
            </w:r>
            <w:r>
              <w:br/>
            </w:r>
            <w:r>
              <w:rPr>
                <w:rFonts w:ascii="Times New Roman"/>
                <w:b w:val="false"/>
                <w:i w:val="false"/>
                <w:color w:val="000000"/>
                <w:sz w:val="20"/>
              </w:rPr>
              <w:t>дополнительно определенных, в</w:t>
            </w:r>
            <w:r>
              <w:br/>
            </w:r>
            <w:r>
              <w:rPr>
                <w:rFonts w:ascii="Times New Roman"/>
                <w:b w:val="false"/>
                <w:i w:val="false"/>
                <w:color w:val="000000"/>
                <w:sz w:val="20"/>
              </w:rPr>
              <w:t>соответствии с разработанными</w:t>
            </w:r>
            <w:r>
              <w:br/>
            </w:r>
            <w:r>
              <w:rPr>
                <w:rFonts w:ascii="Times New Roman"/>
                <w:b w:val="false"/>
                <w:i w:val="false"/>
                <w:color w:val="000000"/>
                <w:sz w:val="20"/>
              </w:rPr>
              <w:t>отраслевыми методиками"</w:t>
            </w:r>
          </w:p>
        </w:tc>
      </w:tr>
    </w:tbl>
    <w:bookmarkStart w:name="z408" w:id="3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 (8-ППТОХ, в год формирование объемов трансферов общего характера)</w:t>
      </w:r>
    </w:p>
    <w:bookmarkEnd w:id="339"/>
    <w:bookmarkStart w:name="z409" w:id="340"/>
    <w:p>
      <w:pPr>
        <w:spacing w:after="0"/>
        <w:ind w:left="0"/>
        <w:jc w:val="left"/>
      </w:pPr>
      <w:r>
        <w:rPr>
          <w:rFonts w:ascii="Times New Roman"/>
          <w:b/>
          <w:i w:val="false"/>
          <w:color w:val="000000"/>
        </w:rPr>
        <w:t xml:space="preserve"> Глава 1. Общие положения.</w:t>
      </w:r>
    </w:p>
    <w:bookmarkEnd w:id="340"/>
    <w:bookmarkStart w:name="z410" w:id="3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341"/>
    <w:bookmarkStart w:name="z411" w:id="342"/>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342"/>
    <w:bookmarkStart w:name="z412" w:id="34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43"/>
    <w:bookmarkStart w:name="z413" w:id="344"/>
    <w:p>
      <w:pPr>
        <w:spacing w:after="0"/>
        <w:ind w:left="0"/>
        <w:jc w:val="left"/>
      </w:pPr>
      <w:r>
        <w:rPr>
          <w:rFonts w:ascii="Times New Roman"/>
          <w:b/>
          <w:i w:val="false"/>
          <w:color w:val="000000"/>
        </w:rPr>
        <w:t xml:space="preserve"> Глава 2. Пояснение по заполнению Формы.</w:t>
      </w:r>
    </w:p>
    <w:bookmarkEnd w:id="344"/>
    <w:bookmarkStart w:name="z414" w:id="345"/>
    <w:p>
      <w:pPr>
        <w:spacing w:after="0"/>
        <w:ind w:left="0"/>
        <w:jc w:val="both"/>
      </w:pPr>
      <w:r>
        <w:rPr>
          <w:rFonts w:ascii="Times New Roman"/>
          <w:b w:val="false"/>
          <w:i w:val="false"/>
          <w:color w:val="000000"/>
          <w:sz w:val="28"/>
        </w:rPr>
        <w:t>
      4. В графе 1 указывается наименование государственных услуг.</w:t>
      </w:r>
    </w:p>
    <w:bookmarkEnd w:id="345"/>
    <w:bookmarkStart w:name="z415" w:id="346"/>
    <w:p>
      <w:pPr>
        <w:spacing w:after="0"/>
        <w:ind w:left="0"/>
        <w:jc w:val="both"/>
      </w:pPr>
      <w:r>
        <w:rPr>
          <w:rFonts w:ascii="Times New Roman"/>
          <w:b w:val="false"/>
          <w:i w:val="false"/>
          <w:color w:val="000000"/>
          <w:sz w:val="28"/>
        </w:rPr>
        <w:t>
      5. В графе 2 указывается сумма затрат государственных услуг на 1 год.</w:t>
      </w:r>
    </w:p>
    <w:bookmarkEnd w:id="346"/>
    <w:bookmarkStart w:name="z416" w:id="347"/>
    <w:p>
      <w:pPr>
        <w:spacing w:after="0"/>
        <w:ind w:left="0"/>
        <w:jc w:val="both"/>
      </w:pPr>
      <w:r>
        <w:rPr>
          <w:rFonts w:ascii="Times New Roman"/>
          <w:b w:val="false"/>
          <w:i w:val="false"/>
          <w:color w:val="000000"/>
          <w:sz w:val="28"/>
        </w:rPr>
        <w:t>
      6. В графах 3 указывается сумма затрат государственных услуг на 2 год.</w:t>
      </w:r>
    </w:p>
    <w:bookmarkEnd w:id="347"/>
    <w:bookmarkStart w:name="z417" w:id="348"/>
    <w:p>
      <w:pPr>
        <w:spacing w:after="0"/>
        <w:ind w:left="0"/>
        <w:jc w:val="both"/>
      </w:pPr>
      <w:r>
        <w:rPr>
          <w:rFonts w:ascii="Times New Roman"/>
          <w:b w:val="false"/>
          <w:i w:val="false"/>
          <w:color w:val="000000"/>
          <w:sz w:val="28"/>
        </w:rPr>
        <w:t>
      7. В графе 4 указывается сумма затрат государственных услуг на 3 год.</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1" w:id="349"/>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 района (города областного значения) и в местный уполномоченный орган по государственному планированию района (города областного значения)</w:t>
      </w:r>
    </w:p>
    <w:bookmarkEnd w:id="349"/>
    <w:bookmarkStart w:name="z422" w:id="35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50"/>
    <w:bookmarkStart w:name="z423" w:id="351"/>
    <w:p>
      <w:pPr>
        <w:spacing w:after="0"/>
        <w:ind w:left="0"/>
        <w:jc w:val="both"/>
      </w:pPr>
      <w:r>
        <w:rPr>
          <w:rFonts w:ascii="Times New Roman"/>
          <w:b w:val="false"/>
          <w:i w:val="false"/>
          <w:color w:val="000000"/>
          <w:sz w:val="28"/>
        </w:rPr>
        <w:t>
      Наименование административной формы: Предложения аппаратов акимов городов районного значения, сел, поселков, сельских округов по прогнозным объемам трансфертов общего характера</w:t>
      </w:r>
    </w:p>
    <w:bookmarkEnd w:id="351"/>
    <w:bookmarkStart w:name="z424" w:id="35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9-ППТОХ</w:t>
      </w:r>
    </w:p>
    <w:bookmarkEnd w:id="352"/>
    <w:bookmarkStart w:name="z425" w:id="353"/>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353"/>
    <w:bookmarkStart w:name="z426" w:id="354"/>
    <w:p>
      <w:pPr>
        <w:spacing w:after="0"/>
        <w:ind w:left="0"/>
        <w:jc w:val="both"/>
      </w:pPr>
      <w:r>
        <w:rPr>
          <w:rFonts w:ascii="Times New Roman"/>
          <w:b w:val="false"/>
          <w:i w:val="false"/>
          <w:color w:val="000000"/>
          <w:sz w:val="28"/>
        </w:rPr>
        <w:t>
      Отчетный период: ________ месяц 20__ года.</w:t>
      </w:r>
    </w:p>
    <w:bookmarkEnd w:id="354"/>
    <w:bookmarkStart w:name="z427" w:id="35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355"/>
    <w:bookmarkStart w:name="z428" w:id="35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февраля года, предшествующего планируемому периоду</w:t>
      </w:r>
    </w:p>
    <w:bookmarkEnd w:id="356"/>
    <w:bookmarkStart w:name="z429" w:id="35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57"/>
    <w:bookmarkStart w:name="z430"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59"/>
    <w:p>
      <w:pPr>
        <w:spacing w:after="0"/>
        <w:ind w:left="0"/>
        <w:jc w:val="both"/>
      </w:pPr>
      <w:r>
        <w:rPr>
          <w:rFonts w:ascii="Times New Roman"/>
          <w:b w:val="false"/>
          <w:i w:val="false"/>
          <w:color w:val="000000"/>
          <w:sz w:val="28"/>
        </w:rPr>
        <w:t>
      Метод сбора - в электронном виде.</w:t>
      </w:r>
    </w:p>
    <w:bookmarkEnd w:id="359"/>
    <w:bookmarkStart w:name="z432" w:id="360"/>
    <w:p>
      <w:pPr>
        <w:spacing w:after="0"/>
        <w:ind w:left="0"/>
        <w:jc w:val="left"/>
      </w:pPr>
      <w:r>
        <w:rPr>
          <w:rFonts w:ascii="Times New Roman"/>
          <w:b/>
          <w:i w:val="false"/>
          <w:color w:val="000000"/>
        </w:rPr>
        <w:t xml:space="preserve"> Предложения аппаратов акимов городов районного значения, сел, поселков, сельских округов по прогнозным объемам трансфертов общего характера</w:t>
      </w:r>
    </w:p>
    <w:bookmarkEnd w:id="360"/>
    <w:bookmarkStart w:name="z433" w:id="361"/>
    <w:p>
      <w:pPr>
        <w:spacing w:after="0"/>
        <w:ind w:left="0"/>
        <w:jc w:val="both"/>
      </w:pPr>
      <w:r>
        <w:rPr>
          <w:rFonts w:ascii="Times New Roman"/>
          <w:b w:val="false"/>
          <w:i w:val="false"/>
          <w:color w:val="000000"/>
          <w:sz w:val="28"/>
        </w:rPr>
        <w:t>
      Единица измерения: тысяч тенге</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62"/>
    <w:p>
      <w:pPr>
        <w:spacing w:after="0"/>
        <w:ind w:left="0"/>
        <w:jc w:val="both"/>
      </w:pPr>
      <w:r>
        <w:rPr>
          <w:rFonts w:ascii="Times New Roman"/>
          <w:b w:val="false"/>
          <w:i w:val="false"/>
          <w:color w:val="000000"/>
          <w:sz w:val="28"/>
        </w:rPr>
        <w:t>
      Телефоны______________________________________________</w:t>
      </w:r>
    </w:p>
    <w:bookmarkEnd w:id="362"/>
    <w:bookmarkStart w:name="z435" w:id="363"/>
    <w:p>
      <w:pPr>
        <w:spacing w:after="0"/>
        <w:ind w:left="0"/>
        <w:jc w:val="both"/>
      </w:pPr>
      <w:r>
        <w:rPr>
          <w:rFonts w:ascii="Times New Roman"/>
          <w:b w:val="false"/>
          <w:i w:val="false"/>
          <w:color w:val="000000"/>
          <w:sz w:val="28"/>
        </w:rPr>
        <w:t>
      Адрес электронной почты ________________________________</w:t>
      </w:r>
    </w:p>
    <w:bookmarkEnd w:id="363"/>
    <w:bookmarkStart w:name="z436" w:id="364"/>
    <w:p>
      <w:pPr>
        <w:spacing w:after="0"/>
        <w:ind w:left="0"/>
        <w:jc w:val="both"/>
      </w:pPr>
      <w:r>
        <w:rPr>
          <w:rFonts w:ascii="Times New Roman"/>
          <w:b w:val="false"/>
          <w:i w:val="false"/>
          <w:color w:val="000000"/>
          <w:sz w:val="28"/>
        </w:rPr>
        <w:t>
      Исполнитель ___________________________ подпись ________</w:t>
      </w:r>
    </w:p>
    <w:bookmarkEnd w:id="364"/>
    <w:bookmarkStart w:name="z437" w:id="365"/>
    <w:p>
      <w:pPr>
        <w:spacing w:after="0"/>
        <w:ind w:left="0"/>
        <w:jc w:val="both"/>
      </w:pPr>
      <w:r>
        <w:rPr>
          <w:rFonts w:ascii="Times New Roman"/>
          <w:b w:val="false"/>
          <w:i w:val="false"/>
          <w:color w:val="000000"/>
          <w:sz w:val="28"/>
        </w:rPr>
        <w:t xml:space="preserve">
      фамилия, имя, отчество (при его наличии) </w:t>
      </w:r>
    </w:p>
    <w:bookmarkEnd w:id="365"/>
    <w:bookmarkStart w:name="z438" w:id="366"/>
    <w:p>
      <w:pPr>
        <w:spacing w:after="0"/>
        <w:ind w:left="0"/>
        <w:jc w:val="both"/>
      </w:pPr>
      <w:r>
        <w:rPr>
          <w:rFonts w:ascii="Times New Roman"/>
          <w:b w:val="false"/>
          <w:i w:val="false"/>
          <w:color w:val="000000"/>
          <w:sz w:val="28"/>
        </w:rPr>
        <w:t>
      Руководитель или лицо, исполняющее его обязанности</w:t>
      </w:r>
    </w:p>
    <w:bookmarkEnd w:id="366"/>
    <w:bookmarkStart w:name="z439" w:id="367"/>
    <w:p>
      <w:pPr>
        <w:spacing w:after="0"/>
        <w:ind w:left="0"/>
        <w:jc w:val="both"/>
      </w:pPr>
      <w:r>
        <w:rPr>
          <w:rFonts w:ascii="Times New Roman"/>
          <w:b w:val="false"/>
          <w:i w:val="false"/>
          <w:color w:val="000000"/>
          <w:sz w:val="28"/>
        </w:rPr>
        <w:t>
      ________________________________________ подпись _______</w:t>
      </w:r>
    </w:p>
    <w:bookmarkEnd w:id="367"/>
    <w:bookmarkStart w:name="z440" w:id="368"/>
    <w:p>
      <w:pPr>
        <w:spacing w:after="0"/>
        <w:ind w:left="0"/>
        <w:jc w:val="both"/>
      </w:pPr>
      <w:r>
        <w:rPr>
          <w:rFonts w:ascii="Times New Roman"/>
          <w:b w:val="false"/>
          <w:i w:val="false"/>
          <w:color w:val="000000"/>
          <w:sz w:val="28"/>
        </w:rPr>
        <w:t>
      фамилия, имя, отчество (при его наличии)</w:t>
      </w:r>
    </w:p>
    <w:bookmarkEnd w:id="368"/>
    <w:bookmarkStart w:name="z441" w:id="369"/>
    <w:p>
      <w:pPr>
        <w:spacing w:after="0"/>
        <w:ind w:left="0"/>
        <w:jc w:val="both"/>
      </w:pPr>
      <w:r>
        <w:rPr>
          <w:rFonts w:ascii="Times New Roman"/>
          <w:b w:val="false"/>
          <w:i w:val="false"/>
          <w:color w:val="000000"/>
          <w:sz w:val="28"/>
        </w:rPr>
        <w:t>
      Место для печати (при его наличии)</w:t>
      </w:r>
    </w:p>
    <w:bookmarkEnd w:id="369"/>
    <w:bookmarkStart w:name="z442" w:id="37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аппаратов</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 xml:space="preserve">сельских округов по </w:t>
            </w:r>
            <w:r>
              <w:br/>
            </w:r>
            <w:r>
              <w:rPr>
                <w:rFonts w:ascii="Times New Roman"/>
                <w:b w:val="false"/>
                <w:i w:val="false"/>
                <w:color w:val="000000"/>
                <w:sz w:val="20"/>
              </w:rPr>
              <w:t>прогнозным объемам</w:t>
            </w:r>
            <w:r>
              <w:br/>
            </w:r>
            <w:r>
              <w:rPr>
                <w:rFonts w:ascii="Times New Roman"/>
                <w:b w:val="false"/>
                <w:i w:val="false"/>
                <w:color w:val="000000"/>
                <w:sz w:val="20"/>
              </w:rPr>
              <w:t>трансфертов общего характера"</w:t>
            </w:r>
          </w:p>
        </w:tc>
      </w:tr>
    </w:tbl>
    <w:bookmarkStart w:name="z444" w:id="3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трансфертов общего характера" (9-ППТОХ, в год формирование объемов трансферов общего характера)</w:t>
      </w:r>
    </w:p>
    <w:bookmarkEnd w:id="371"/>
    <w:bookmarkStart w:name="z445" w:id="372"/>
    <w:p>
      <w:pPr>
        <w:spacing w:after="0"/>
        <w:ind w:left="0"/>
        <w:jc w:val="left"/>
      </w:pPr>
      <w:r>
        <w:rPr>
          <w:rFonts w:ascii="Times New Roman"/>
          <w:b/>
          <w:i w:val="false"/>
          <w:color w:val="000000"/>
        </w:rPr>
        <w:t xml:space="preserve"> Глава 1. Общие положения.</w:t>
      </w:r>
    </w:p>
    <w:bookmarkEnd w:id="372"/>
    <w:bookmarkStart w:name="z446" w:id="3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аппаратов акимов городов районного значения, сел, поселков, сельских округов по прогнозным объемам трансфертов общего характера" (далее – Форма).</w:t>
      </w:r>
    </w:p>
    <w:bookmarkEnd w:id="373"/>
    <w:bookmarkStart w:name="z447" w:id="374"/>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города районного значения, села, поселка, сельского округа, с указанием его фамилии и инициалов.</w:t>
      </w:r>
    </w:p>
    <w:bookmarkEnd w:id="374"/>
    <w:bookmarkStart w:name="z448" w:id="37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375"/>
    <w:bookmarkStart w:name="z449" w:id="376"/>
    <w:p>
      <w:pPr>
        <w:spacing w:after="0"/>
        <w:ind w:left="0"/>
        <w:jc w:val="left"/>
      </w:pPr>
      <w:r>
        <w:rPr>
          <w:rFonts w:ascii="Times New Roman"/>
          <w:b/>
          <w:i w:val="false"/>
          <w:color w:val="000000"/>
        </w:rPr>
        <w:t xml:space="preserve"> Глава 2. Пояснение по заполнению Формы</w:t>
      </w:r>
    </w:p>
    <w:bookmarkEnd w:id="376"/>
    <w:bookmarkStart w:name="z450" w:id="377"/>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377"/>
    <w:bookmarkStart w:name="z451" w:id="378"/>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378"/>
    <w:bookmarkStart w:name="z452" w:id="379"/>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379"/>
    <w:bookmarkStart w:name="z453" w:id="380"/>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380"/>
    <w:bookmarkStart w:name="z454" w:id="381"/>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8" w:id="382"/>
    <w:p>
      <w:pPr>
        <w:spacing w:after="0"/>
        <w:ind w:left="0"/>
        <w:jc w:val="both"/>
      </w:pPr>
      <w:r>
        <w:rPr>
          <w:rFonts w:ascii="Times New Roman"/>
          <w:b w:val="false"/>
          <w:i w:val="false"/>
          <w:color w:val="000000"/>
          <w:sz w:val="28"/>
        </w:rPr>
        <w:t>
      Представляется: в местные уполномоченые орган по государственному планированию области, местные уполномоченные органы соответствующей отрасли (сферы) области.</w:t>
      </w:r>
    </w:p>
    <w:bookmarkEnd w:id="382"/>
    <w:bookmarkStart w:name="z459" w:id="3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83"/>
    <w:bookmarkStart w:name="z460" w:id="384"/>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w:t>
      </w:r>
    </w:p>
    <w:bookmarkEnd w:id="384"/>
    <w:bookmarkStart w:name="z461" w:id="3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10-ППТОХ</w:t>
      </w:r>
    </w:p>
    <w:bookmarkEnd w:id="385"/>
    <w:bookmarkStart w:name="z462" w:id="386"/>
    <w:p>
      <w:pPr>
        <w:spacing w:after="0"/>
        <w:ind w:left="0"/>
        <w:jc w:val="both"/>
      </w:pPr>
      <w:r>
        <w:rPr>
          <w:rFonts w:ascii="Times New Roman"/>
          <w:b w:val="false"/>
          <w:i w:val="false"/>
          <w:color w:val="000000"/>
          <w:sz w:val="28"/>
        </w:rPr>
        <w:t>
      Периодичность: в год формирование объемов трансферов общего характера</w:t>
      </w:r>
    </w:p>
    <w:bookmarkEnd w:id="386"/>
    <w:bookmarkStart w:name="z463" w:id="387"/>
    <w:p>
      <w:pPr>
        <w:spacing w:after="0"/>
        <w:ind w:left="0"/>
        <w:jc w:val="both"/>
      </w:pPr>
      <w:r>
        <w:rPr>
          <w:rFonts w:ascii="Times New Roman"/>
          <w:b w:val="false"/>
          <w:i w:val="false"/>
          <w:color w:val="000000"/>
          <w:sz w:val="28"/>
        </w:rPr>
        <w:t>
      Отчетный период: на ________ месяц 20__ года.</w:t>
      </w:r>
    </w:p>
    <w:bookmarkEnd w:id="387"/>
    <w:bookmarkStart w:name="z464" w:id="3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388"/>
    <w:bookmarkStart w:name="z465" w:id="3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w:t>
      </w:r>
    </w:p>
    <w:bookmarkEnd w:id="389"/>
    <w:bookmarkStart w:name="z466" w:id="39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390"/>
    <w:bookmarkStart w:name="z467"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392"/>
    <w:p>
      <w:pPr>
        <w:spacing w:after="0"/>
        <w:ind w:left="0"/>
        <w:jc w:val="both"/>
      </w:pPr>
      <w:r>
        <w:rPr>
          <w:rFonts w:ascii="Times New Roman"/>
          <w:b w:val="false"/>
          <w:i w:val="false"/>
          <w:color w:val="000000"/>
          <w:sz w:val="28"/>
        </w:rPr>
        <w:t>
      Метод сбора - в электронном виде.</w:t>
      </w:r>
    </w:p>
    <w:bookmarkEnd w:id="392"/>
    <w:bookmarkStart w:name="z469" w:id="393"/>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w:t>
      </w:r>
    </w:p>
    <w:bookmarkEnd w:id="393"/>
    <w:bookmarkStart w:name="z470" w:id="394"/>
    <w:p>
      <w:pPr>
        <w:spacing w:after="0"/>
        <w:ind w:left="0"/>
        <w:jc w:val="both"/>
      </w:pPr>
      <w:r>
        <w:rPr>
          <w:rFonts w:ascii="Times New Roman"/>
          <w:b w:val="false"/>
          <w:i w:val="false"/>
          <w:color w:val="000000"/>
          <w:sz w:val="28"/>
        </w:rPr>
        <w:t>
      Единица измерения: тысяч тенге</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395"/>
    <w:p>
      <w:pPr>
        <w:spacing w:after="0"/>
        <w:ind w:left="0"/>
        <w:jc w:val="both"/>
      </w:pPr>
      <w:r>
        <w:rPr>
          <w:rFonts w:ascii="Times New Roman"/>
          <w:b w:val="false"/>
          <w:i w:val="false"/>
          <w:color w:val="000000"/>
          <w:sz w:val="28"/>
        </w:rPr>
        <w:t>
      Продолжение таблицы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7+гр. 9+гр.10+гр. 11+гр. 12+гр.13+гр.14+гр.15)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72" w:id="396"/>
    <w:p>
      <w:pPr>
        <w:spacing w:after="0"/>
        <w:ind w:left="0"/>
        <w:jc w:val="both"/>
      </w:pPr>
      <w:r>
        <w:rPr>
          <w:rFonts w:ascii="Times New Roman"/>
          <w:b w:val="false"/>
          <w:i w:val="false"/>
          <w:color w:val="000000"/>
          <w:sz w:val="28"/>
        </w:rPr>
        <w:t>
      Продолжение таблицы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(гр.17+гр.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73"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74" w:id="398"/>
    <w:p>
      <w:pPr>
        <w:spacing w:after="0"/>
        <w:ind w:left="0"/>
        <w:jc w:val="both"/>
      </w:pPr>
      <w:r>
        <w:rPr>
          <w:rFonts w:ascii="Times New Roman"/>
          <w:b w:val="false"/>
          <w:i w:val="false"/>
          <w:color w:val="000000"/>
          <w:sz w:val="28"/>
        </w:rPr>
        <w:t>
      Продолжение таблицы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(гр.36+гр.38)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75" w:id="399"/>
    <w:p>
      <w:pPr>
        <w:spacing w:after="0"/>
        <w:ind w:left="0"/>
        <w:jc w:val="both"/>
      </w:pPr>
      <w:r>
        <w:rPr>
          <w:rFonts w:ascii="Times New Roman"/>
          <w:b w:val="false"/>
          <w:i w:val="false"/>
          <w:color w:val="000000"/>
          <w:sz w:val="28"/>
        </w:rPr>
        <w:t>
      Продолжение таблицы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медицинских учреждений в соответствии с законодательством о социальной защите гpаждан, постpадавших вследствие экологического бедствия в Пpиаpалье и испытаний на Семипалатинском испытательном ядеpном полигоне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476"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(гр.51+гр.53)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23+гр.29+гр.33+гр.42+гр.48)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477"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(гр.59+гр.61)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(гр.19+гр21+гр23+гр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02"/>
    <w:p>
      <w:pPr>
        <w:spacing w:after="0"/>
        <w:ind w:left="0"/>
        <w:jc w:val="both"/>
      </w:pPr>
      <w:r>
        <w:rPr>
          <w:rFonts w:ascii="Times New Roman"/>
          <w:b w:val="false"/>
          <w:i w:val="false"/>
          <w:color w:val="000000"/>
          <w:sz w:val="28"/>
        </w:rPr>
        <w:t>
      Телефоны______________________________________________</w:t>
      </w:r>
    </w:p>
    <w:bookmarkEnd w:id="402"/>
    <w:bookmarkStart w:name="z479" w:id="403"/>
    <w:p>
      <w:pPr>
        <w:spacing w:after="0"/>
        <w:ind w:left="0"/>
        <w:jc w:val="both"/>
      </w:pPr>
      <w:r>
        <w:rPr>
          <w:rFonts w:ascii="Times New Roman"/>
          <w:b w:val="false"/>
          <w:i w:val="false"/>
          <w:color w:val="000000"/>
          <w:sz w:val="28"/>
        </w:rPr>
        <w:t>
      Адрес электронной почты ________________________________</w:t>
      </w:r>
    </w:p>
    <w:bookmarkEnd w:id="403"/>
    <w:bookmarkStart w:name="z480" w:id="404"/>
    <w:p>
      <w:pPr>
        <w:spacing w:after="0"/>
        <w:ind w:left="0"/>
        <w:jc w:val="both"/>
      </w:pPr>
      <w:r>
        <w:rPr>
          <w:rFonts w:ascii="Times New Roman"/>
          <w:b w:val="false"/>
          <w:i w:val="false"/>
          <w:color w:val="000000"/>
          <w:sz w:val="28"/>
        </w:rPr>
        <w:t>
      Исполнитель ___________________________ подпись ________</w:t>
      </w:r>
    </w:p>
    <w:bookmarkEnd w:id="404"/>
    <w:bookmarkStart w:name="z481" w:id="405"/>
    <w:p>
      <w:pPr>
        <w:spacing w:after="0"/>
        <w:ind w:left="0"/>
        <w:jc w:val="both"/>
      </w:pPr>
      <w:r>
        <w:rPr>
          <w:rFonts w:ascii="Times New Roman"/>
          <w:b w:val="false"/>
          <w:i w:val="false"/>
          <w:color w:val="000000"/>
          <w:sz w:val="28"/>
        </w:rPr>
        <w:t xml:space="preserve">
      фамилия, имя, отчество (при его наличии) </w:t>
      </w:r>
    </w:p>
    <w:bookmarkEnd w:id="405"/>
    <w:bookmarkStart w:name="z482" w:id="406"/>
    <w:p>
      <w:pPr>
        <w:spacing w:after="0"/>
        <w:ind w:left="0"/>
        <w:jc w:val="both"/>
      </w:pPr>
      <w:r>
        <w:rPr>
          <w:rFonts w:ascii="Times New Roman"/>
          <w:b w:val="false"/>
          <w:i w:val="false"/>
          <w:color w:val="000000"/>
          <w:sz w:val="28"/>
        </w:rPr>
        <w:t>
      Руководитель или лицо, исполняющее его обязанности</w:t>
      </w:r>
    </w:p>
    <w:bookmarkEnd w:id="406"/>
    <w:bookmarkStart w:name="z483" w:id="407"/>
    <w:p>
      <w:pPr>
        <w:spacing w:after="0"/>
        <w:ind w:left="0"/>
        <w:jc w:val="both"/>
      </w:pPr>
      <w:r>
        <w:rPr>
          <w:rFonts w:ascii="Times New Roman"/>
          <w:b w:val="false"/>
          <w:i w:val="false"/>
          <w:color w:val="000000"/>
          <w:sz w:val="28"/>
        </w:rPr>
        <w:t>
      ________________________________________ подпись _______</w:t>
      </w:r>
    </w:p>
    <w:bookmarkEnd w:id="407"/>
    <w:bookmarkStart w:name="z484" w:id="408"/>
    <w:p>
      <w:pPr>
        <w:spacing w:after="0"/>
        <w:ind w:left="0"/>
        <w:jc w:val="both"/>
      </w:pPr>
      <w:r>
        <w:rPr>
          <w:rFonts w:ascii="Times New Roman"/>
          <w:b w:val="false"/>
          <w:i w:val="false"/>
          <w:color w:val="000000"/>
          <w:sz w:val="28"/>
        </w:rPr>
        <w:t>
      фамилия, имя, отчество (при его наличии)</w:t>
      </w:r>
    </w:p>
    <w:bookmarkEnd w:id="408"/>
    <w:bookmarkStart w:name="z485" w:id="409"/>
    <w:p>
      <w:pPr>
        <w:spacing w:after="0"/>
        <w:ind w:left="0"/>
        <w:jc w:val="both"/>
      </w:pPr>
      <w:r>
        <w:rPr>
          <w:rFonts w:ascii="Times New Roman"/>
          <w:b w:val="false"/>
          <w:i w:val="false"/>
          <w:color w:val="000000"/>
          <w:sz w:val="28"/>
        </w:rPr>
        <w:t>
      Место для печати (при его наличии)</w:t>
      </w:r>
    </w:p>
    <w:bookmarkEnd w:id="409"/>
    <w:bookmarkStart w:name="z486" w:id="41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затрат нецелевых трансфертов</w:t>
            </w:r>
            <w:r>
              <w:br/>
            </w:r>
            <w:r>
              <w:rPr>
                <w:rFonts w:ascii="Times New Roman"/>
                <w:b w:val="false"/>
                <w:i w:val="false"/>
                <w:color w:val="000000"/>
                <w:sz w:val="20"/>
              </w:rPr>
              <w:t>общего характера ежегодно</w:t>
            </w:r>
            <w:r>
              <w:br/>
            </w:r>
            <w:r>
              <w:rPr>
                <w:rFonts w:ascii="Times New Roman"/>
                <w:b w:val="false"/>
                <w:i w:val="false"/>
                <w:color w:val="000000"/>
                <w:sz w:val="20"/>
              </w:rPr>
              <w:t>на планируемый период"</w:t>
            </w:r>
          </w:p>
        </w:tc>
      </w:tr>
    </w:tbl>
    <w:bookmarkStart w:name="z488" w:id="4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 (10-ППТОХ, в год формирование объемов трансферов общего характера)</w:t>
      </w:r>
    </w:p>
    <w:bookmarkEnd w:id="411"/>
    <w:bookmarkStart w:name="z489" w:id="412"/>
    <w:p>
      <w:pPr>
        <w:spacing w:after="0"/>
        <w:ind w:left="0"/>
        <w:jc w:val="left"/>
      </w:pPr>
      <w:r>
        <w:rPr>
          <w:rFonts w:ascii="Times New Roman"/>
          <w:b/>
          <w:i w:val="false"/>
          <w:color w:val="000000"/>
        </w:rPr>
        <w:t xml:space="preserve"> Глава 1. Общие положения.</w:t>
      </w:r>
    </w:p>
    <w:bookmarkEnd w:id="412"/>
    <w:bookmarkStart w:name="z490" w:id="4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нецелевых трансфертов общего характера ежегодно на планируемый период" (далее – Форма).</w:t>
      </w:r>
    </w:p>
    <w:bookmarkEnd w:id="413"/>
    <w:bookmarkStart w:name="z491" w:id="41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414"/>
    <w:bookmarkStart w:name="z492" w:id="41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415"/>
    <w:bookmarkStart w:name="z493" w:id="416"/>
    <w:p>
      <w:pPr>
        <w:spacing w:after="0"/>
        <w:ind w:left="0"/>
        <w:jc w:val="left"/>
      </w:pPr>
      <w:r>
        <w:rPr>
          <w:rFonts w:ascii="Times New Roman"/>
          <w:b/>
          <w:i w:val="false"/>
          <w:color w:val="000000"/>
        </w:rPr>
        <w:t xml:space="preserve"> Глава 2. Пояснение по заполнению Формы.</w:t>
      </w:r>
    </w:p>
    <w:bookmarkEnd w:id="416"/>
    <w:bookmarkStart w:name="z494" w:id="417"/>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417"/>
    <w:bookmarkStart w:name="z495" w:id="418"/>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418"/>
    <w:bookmarkStart w:name="z496" w:id="419"/>
    <w:p>
      <w:pPr>
        <w:spacing w:after="0"/>
        <w:ind w:left="0"/>
        <w:jc w:val="both"/>
      </w:pPr>
      <w:r>
        <w:rPr>
          <w:rFonts w:ascii="Times New Roman"/>
          <w:b w:val="false"/>
          <w:i w:val="false"/>
          <w:color w:val="000000"/>
          <w:sz w:val="28"/>
        </w:rPr>
        <w:t>
      1) Графа 2: указывается общая сумма затрат (сумма граф 3 и 5).</w:t>
      </w:r>
    </w:p>
    <w:bookmarkEnd w:id="419"/>
    <w:bookmarkStart w:name="z497" w:id="420"/>
    <w:p>
      <w:pPr>
        <w:spacing w:after="0"/>
        <w:ind w:left="0"/>
        <w:jc w:val="both"/>
      </w:pPr>
      <w:r>
        <w:rPr>
          <w:rFonts w:ascii="Times New Roman"/>
          <w:b w:val="false"/>
          <w:i w:val="false"/>
          <w:color w:val="000000"/>
          <w:sz w:val="28"/>
        </w:rPr>
        <w:t>
      2) Графа 3: указывается фонд оплаты труда (ФОТ).</w:t>
      </w:r>
    </w:p>
    <w:bookmarkEnd w:id="420"/>
    <w:bookmarkStart w:name="z498" w:id="421"/>
    <w:p>
      <w:pPr>
        <w:spacing w:after="0"/>
        <w:ind w:left="0"/>
        <w:jc w:val="both"/>
      </w:pPr>
      <w:r>
        <w:rPr>
          <w:rFonts w:ascii="Times New Roman"/>
          <w:b w:val="false"/>
          <w:i w:val="false"/>
          <w:color w:val="000000"/>
          <w:sz w:val="28"/>
        </w:rPr>
        <w:t>
      3) Графа 4: указывается в том числе экологические надбавки.</w:t>
      </w:r>
    </w:p>
    <w:bookmarkEnd w:id="421"/>
    <w:bookmarkStart w:name="z499" w:id="422"/>
    <w:p>
      <w:pPr>
        <w:spacing w:after="0"/>
        <w:ind w:left="0"/>
        <w:jc w:val="both"/>
      </w:pPr>
      <w:r>
        <w:rPr>
          <w:rFonts w:ascii="Times New Roman"/>
          <w:b w:val="false"/>
          <w:i w:val="false"/>
          <w:color w:val="000000"/>
          <w:sz w:val="28"/>
        </w:rPr>
        <w:t>
      4) Графа 5: указывается прочие текущие затраты.</w:t>
      </w:r>
    </w:p>
    <w:bookmarkEnd w:id="422"/>
    <w:bookmarkStart w:name="z500" w:id="423"/>
    <w:p>
      <w:pPr>
        <w:spacing w:after="0"/>
        <w:ind w:left="0"/>
        <w:jc w:val="both"/>
      </w:pPr>
      <w:r>
        <w:rPr>
          <w:rFonts w:ascii="Times New Roman"/>
          <w:b w:val="false"/>
          <w:i w:val="false"/>
          <w:color w:val="000000"/>
          <w:sz w:val="28"/>
        </w:rPr>
        <w:t>
      6. В графах 6–15 указываются отражаются расходы, которые не учитываются при расчете трансфертов общего характера:</w:t>
      </w:r>
    </w:p>
    <w:bookmarkEnd w:id="423"/>
    <w:bookmarkStart w:name="z501" w:id="424"/>
    <w:p>
      <w:pPr>
        <w:spacing w:after="0"/>
        <w:ind w:left="0"/>
        <w:jc w:val="both"/>
      </w:pPr>
      <w:r>
        <w:rPr>
          <w:rFonts w:ascii="Times New Roman"/>
          <w:b w:val="false"/>
          <w:i w:val="false"/>
          <w:color w:val="000000"/>
          <w:sz w:val="28"/>
        </w:rPr>
        <w:t>
      1) Графа 6: указывается общая сумма исключаемых расходов (сумма граф 7, 9–15).</w:t>
      </w:r>
    </w:p>
    <w:bookmarkEnd w:id="424"/>
    <w:bookmarkStart w:name="z502" w:id="425"/>
    <w:p>
      <w:pPr>
        <w:spacing w:after="0"/>
        <w:ind w:left="0"/>
        <w:jc w:val="both"/>
      </w:pPr>
      <w:r>
        <w:rPr>
          <w:rFonts w:ascii="Times New Roman"/>
          <w:b w:val="false"/>
          <w:i w:val="false"/>
          <w:color w:val="000000"/>
          <w:sz w:val="28"/>
        </w:rPr>
        <w:t>
      2) Графы 7–15: указываются детализация по направлениям (целевые трансферты, ФОТ по ним, обслуживание долга, кредиты, ГЧП, резерв, имиджевые расходы, гранты и исследования).</w:t>
      </w:r>
    </w:p>
    <w:bookmarkEnd w:id="425"/>
    <w:bookmarkStart w:name="z503" w:id="426"/>
    <w:p>
      <w:pPr>
        <w:spacing w:after="0"/>
        <w:ind w:left="0"/>
        <w:jc w:val="both"/>
      </w:pPr>
      <w:r>
        <w:rPr>
          <w:rFonts w:ascii="Times New Roman"/>
          <w:b w:val="false"/>
          <w:i w:val="false"/>
          <w:color w:val="000000"/>
          <w:sz w:val="28"/>
        </w:rPr>
        <w:t>
      7. В графах 16–19 указываются рассчитывается базовая база для прогнозирования (затраты за вычетом не учитываемых расходов):</w:t>
      </w:r>
    </w:p>
    <w:bookmarkEnd w:id="426"/>
    <w:bookmarkStart w:name="z504" w:id="427"/>
    <w:p>
      <w:pPr>
        <w:spacing w:after="0"/>
        <w:ind w:left="0"/>
        <w:jc w:val="both"/>
      </w:pPr>
      <w:r>
        <w:rPr>
          <w:rFonts w:ascii="Times New Roman"/>
          <w:b w:val="false"/>
          <w:i w:val="false"/>
          <w:color w:val="000000"/>
          <w:sz w:val="28"/>
        </w:rPr>
        <w:t>
      1) Графа 17: указывается ФОТ для расчета (гр. 3 – гр. 8).</w:t>
      </w:r>
    </w:p>
    <w:bookmarkEnd w:id="427"/>
    <w:bookmarkStart w:name="z505" w:id="428"/>
    <w:p>
      <w:pPr>
        <w:spacing w:after="0"/>
        <w:ind w:left="0"/>
        <w:jc w:val="both"/>
      </w:pPr>
      <w:r>
        <w:rPr>
          <w:rFonts w:ascii="Times New Roman"/>
          <w:b w:val="false"/>
          <w:i w:val="false"/>
          <w:color w:val="000000"/>
          <w:sz w:val="28"/>
        </w:rPr>
        <w:t>
      2) Графа 19: указывается прочие затраты для расчета (гр. 5 – (гр. 6 – гр. 8)).</w:t>
      </w:r>
    </w:p>
    <w:bookmarkEnd w:id="428"/>
    <w:bookmarkStart w:name="z506" w:id="429"/>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429"/>
    <w:bookmarkStart w:name="z507" w:id="430"/>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430"/>
    <w:bookmarkStart w:name="z508" w:id="431"/>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431"/>
    <w:bookmarkStart w:name="z509" w:id="432"/>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432"/>
    <w:bookmarkStart w:name="z510" w:id="433"/>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433"/>
    <w:bookmarkStart w:name="z511" w:id="434"/>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15" w:id="435"/>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435"/>
    <w:bookmarkStart w:name="z516" w:id="4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36"/>
    <w:bookmarkStart w:name="z517" w:id="437"/>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района (города областного значения)</w:t>
      </w:r>
    </w:p>
    <w:bookmarkEnd w:id="437"/>
    <w:bookmarkStart w:name="z518" w:id="4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11-ППТОХ</w:t>
      </w:r>
    </w:p>
    <w:bookmarkEnd w:id="438"/>
    <w:bookmarkStart w:name="z519" w:id="43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439"/>
    <w:bookmarkStart w:name="z520" w:id="440"/>
    <w:p>
      <w:pPr>
        <w:spacing w:after="0"/>
        <w:ind w:left="0"/>
        <w:jc w:val="both"/>
      </w:pPr>
      <w:r>
        <w:rPr>
          <w:rFonts w:ascii="Times New Roman"/>
          <w:b w:val="false"/>
          <w:i w:val="false"/>
          <w:color w:val="000000"/>
          <w:sz w:val="28"/>
        </w:rPr>
        <w:t>
      Отчетный период: ________ месяц 20__ года.</w:t>
      </w:r>
    </w:p>
    <w:bookmarkEnd w:id="440"/>
    <w:bookmarkStart w:name="z521" w:id="4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441"/>
    <w:bookmarkStart w:name="z522" w:id="442"/>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442"/>
    <w:bookmarkStart w:name="z523" w:id="44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443"/>
    <w:bookmarkStart w:name="z524"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45"/>
    <w:p>
      <w:pPr>
        <w:spacing w:after="0"/>
        <w:ind w:left="0"/>
        <w:jc w:val="both"/>
      </w:pPr>
      <w:r>
        <w:rPr>
          <w:rFonts w:ascii="Times New Roman"/>
          <w:b w:val="false"/>
          <w:i w:val="false"/>
          <w:color w:val="000000"/>
          <w:sz w:val="28"/>
        </w:rPr>
        <w:t>
      Метод сбора - в электронном виде.</w:t>
      </w:r>
    </w:p>
    <w:bookmarkEnd w:id="445"/>
    <w:bookmarkStart w:name="z526" w:id="446"/>
    <w:p>
      <w:pPr>
        <w:spacing w:after="0"/>
        <w:ind w:left="0"/>
        <w:jc w:val="left"/>
      </w:pPr>
      <w:r>
        <w:rPr>
          <w:rFonts w:ascii="Times New Roman"/>
          <w:b/>
          <w:i w:val="false"/>
          <w:color w:val="000000"/>
        </w:rPr>
        <w:t xml:space="preserve"> Прогнозная численность населения района (города областного значения)</w:t>
      </w:r>
    </w:p>
    <w:bookmarkEnd w:id="446"/>
    <w:bookmarkStart w:name="z527" w:id="447"/>
    <w:p>
      <w:pPr>
        <w:spacing w:after="0"/>
        <w:ind w:left="0"/>
        <w:jc w:val="both"/>
      </w:pPr>
      <w:r>
        <w:rPr>
          <w:rFonts w:ascii="Times New Roman"/>
          <w:b w:val="false"/>
          <w:i w:val="false"/>
          <w:color w:val="000000"/>
          <w:sz w:val="28"/>
        </w:rPr>
        <w:t>
      Единица измерения: человек</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промышленности,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48"/>
    <w:p>
      <w:pPr>
        <w:spacing w:after="0"/>
        <w:ind w:left="0"/>
        <w:jc w:val="both"/>
      </w:pPr>
      <w:r>
        <w:rPr>
          <w:rFonts w:ascii="Times New Roman"/>
          <w:b w:val="false"/>
          <w:i w:val="false"/>
          <w:color w:val="000000"/>
          <w:sz w:val="28"/>
        </w:rPr>
        <w:t>
      Телефоны______________________________________________</w:t>
      </w:r>
    </w:p>
    <w:bookmarkEnd w:id="448"/>
    <w:bookmarkStart w:name="z529" w:id="449"/>
    <w:p>
      <w:pPr>
        <w:spacing w:after="0"/>
        <w:ind w:left="0"/>
        <w:jc w:val="both"/>
      </w:pPr>
      <w:r>
        <w:rPr>
          <w:rFonts w:ascii="Times New Roman"/>
          <w:b w:val="false"/>
          <w:i w:val="false"/>
          <w:color w:val="000000"/>
          <w:sz w:val="28"/>
        </w:rPr>
        <w:t>
      Адрес электронной почты ________________________________</w:t>
      </w:r>
    </w:p>
    <w:bookmarkEnd w:id="449"/>
    <w:bookmarkStart w:name="z530" w:id="450"/>
    <w:p>
      <w:pPr>
        <w:spacing w:after="0"/>
        <w:ind w:left="0"/>
        <w:jc w:val="both"/>
      </w:pPr>
      <w:r>
        <w:rPr>
          <w:rFonts w:ascii="Times New Roman"/>
          <w:b w:val="false"/>
          <w:i w:val="false"/>
          <w:color w:val="000000"/>
          <w:sz w:val="28"/>
        </w:rPr>
        <w:t>
      Исполнитель ___________________________ подпись ________</w:t>
      </w:r>
    </w:p>
    <w:bookmarkEnd w:id="450"/>
    <w:bookmarkStart w:name="z531" w:id="451"/>
    <w:p>
      <w:pPr>
        <w:spacing w:after="0"/>
        <w:ind w:left="0"/>
        <w:jc w:val="both"/>
      </w:pPr>
      <w:r>
        <w:rPr>
          <w:rFonts w:ascii="Times New Roman"/>
          <w:b w:val="false"/>
          <w:i w:val="false"/>
          <w:color w:val="000000"/>
          <w:sz w:val="28"/>
        </w:rPr>
        <w:t xml:space="preserve">
      фамилия, имя, отчество (при его наличии) </w:t>
      </w:r>
    </w:p>
    <w:bookmarkEnd w:id="451"/>
    <w:bookmarkStart w:name="z532" w:id="452"/>
    <w:p>
      <w:pPr>
        <w:spacing w:after="0"/>
        <w:ind w:left="0"/>
        <w:jc w:val="both"/>
      </w:pPr>
      <w:r>
        <w:rPr>
          <w:rFonts w:ascii="Times New Roman"/>
          <w:b w:val="false"/>
          <w:i w:val="false"/>
          <w:color w:val="000000"/>
          <w:sz w:val="28"/>
        </w:rPr>
        <w:t>
      Руководитель или лицо, исполняющее его обязанности</w:t>
      </w:r>
    </w:p>
    <w:bookmarkEnd w:id="452"/>
    <w:bookmarkStart w:name="z533" w:id="453"/>
    <w:p>
      <w:pPr>
        <w:spacing w:after="0"/>
        <w:ind w:left="0"/>
        <w:jc w:val="both"/>
      </w:pPr>
      <w:r>
        <w:rPr>
          <w:rFonts w:ascii="Times New Roman"/>
          <w:b w:val="false"/>
          <w:i w:val="false"/>
          <w:color w:val="000000"/>
          <w:sz w:val="28"/>
        </w:rPr>
        <w:t>
      ________________________________________ подпись _______</w:t>
      </w:r>
    </w:p>
    <w:bookmarkEnd w:id="453"/>
    <w:bookmarkStart w:name="z534" w:id="454"/>
    <w:p>
      <w:pPr>
        <w:spacing w:after="0"/>
        <w:ind w:left="0"/>
        <w:jc w:val="both"/>
      </w:pPr>
      <w:r>
        <w:rPr>
          <w:rFonts w:ascii="Times New Roman"/>
          <w:b w:val="false"/>
          <w:i w:val="false"/>
          <w:color w:val="000000"/>
          <w:sz w:val="28"/>
        </w:rPr>
        <w:t>
      фамилия, имя, отчество (при его наличии)</w:t>
      </w:r>
    </w:p>
    <w:bookmarkEnd w:id="454"/>
    <w:bookmarkStart w:name="z535" w:id="455"/>
    <w:p>
      <w:pPr>
        <w:spacing w:after="0"/>
        <w:ind w:left="0"/>
        <w:jc w:val="both"/>
      </w:pPr>
      <w:r>
        <w:rPr>
          <w:rFonts w:ascii="Times New Roman"/>
          <w:b w:val="false"/>
          <w:i w:val="false"/>
          <w:color w:val="000000"/>
          <w:sz w:val="28"/>
        </w:rPr>
        <w:t>
      Место для печати (при его наличии)</w:t>
      </w:r>
    </w:p>
    <w:bookmarkEnd w:id="455"/>
    <w:bookmarkStart w:name="z536" w:id="45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района</w:t>
            </w:r>
            <w:r>
              <w:br/>
            </w:r>
            <w:r>
              <w:rPr>
                <w:rFonts w:ascii="Times New Roman"/>
                <w:b w:val="false"/>
                <w:i w:val="false"/>
                <w:color w:val="000000"/>
                <w:sz w:val="20"/>
              </w:rPr>
              <w:t>(города областного значения)"</w:t>
            </w:r>
          </w:p>
        </w:tc>
      </w:tr>
    </w:tbl>
    <w:bookmarkStart w:name="z538" w:id="4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района (города областного значения)" (11-ППТОХ, в год формирование объемов трансферов общего характера)</w:t>
      </w:r>
    </w:p>
    <w:bookmarkEnd w:id="457"/>
    <w:bookmarkStart w:name="z539" w:id="458"/>
    <w:p>
      <w:pPr>
        <w:spacing w:after="0"/>
        <w:ind w:left="0"/>
        <w:jc w:val="left"/>
      </w:pPr>
      <w:r>
        <w:rPr>
          <w:rFonts w:ascii="Times New Roman"/>
          <w:b/>
          <w:i w:val="false"/>
          <w:color w:val="000000"/>
        </w:rPr>
        <w:t xml:space="preserve"> Глава 1. Общие положения.</w:t>
      </w:r>
    </w:p>
    <w:bookmarkEnd w:id="458"/>
    <w:bookmarkStart w:name="z540" w:id="4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района (города областного значения)" (далее – Форма).</w:t>
      </w:r>
    </w:p>
    <w:bookmarkEnd w:id="459"/>
    <w:bookmarkStart w:name="z541" w:id="460"/>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460"/>
    <w:bookmarkStart w:name="z542" w:id="46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461"/>
    <w:bookmarkStart w:name="z543" w:id="462"/>
    <w:p>
      <w:pPr>
        <w:spacing w:after="0"/>
        <w:ind w:left="0"/>
        <w:jc w:val="left"/>
      </w:pPr>
      <w:r>
        <w:rPr>
          <w:rFonts w:ascii="Times New Roman"/>
          <w:b/>
          <w:i w:val="false"/>
          <w:color w:val="000000"/>
        </w:rPr>
        <w:t xml:space="preserve"> Глава 2. Пояснение по заполнению Формы.</w:t>
      </w:r>
    </w:p>
    <w:bookmarkEnd w:id="462"/>
    <w:bookmarkStart w:name="z544" w:id="463"/>
    <w:p>
      <w:pPr>
        <w:spacing w:after="0"/>
        <w:ind w:left="0"/>
        <w:jc w:val="both"/>
      </w:pPr>
      <w:r>
        <w:rPr>
          <w:rFonts w:ascii="Times New Roman"/>
          <w:b w:val="false"/>
          <w:i w:val="false"/>
          <w:color w:val="000000"/>
          <w:sz w:val="28"/>
        </w:rPr>
        <w:t xml:space="preserve">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 </w:t>
      </w:r>
    </w:p>
    <w:bookmarkEnd w:id="463"/>
    <w:bookmarkStart w:name="z545" w:id="464"/>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464"/>
    <w:bookmarkStart w:name="z546" w:id="465"/>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465"/>
    <w:bookmarkStart w:name="z547" w:id="466"/>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466"/>
    <w:bookmarkStart w:name="z548" w:id="467"/>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467"/>
    <w:bookmarkStart w:name="z549" w:id="468"/>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468"/>
    <w:bookmarkStart w:name="z550" w:id="469"/>
    <w:p>
      <w:pPr>
        <w:spacing w:after="0"/>
        <w:ind w:left="0"/>
        <w:jc w:val="both"/>
      </w:pPr>
      <w:r>
        <w:rPr>
          <w:rFonts w:ascii="Times New Roman"/>
          <w:b w:val="false"/>
          <w:i w:val="false"/>
          <w:color w:val="000000"/>
          <w:sz w:val="28"/>
        </w:rPr>
        <w:t>
      9. Государственные услуги общего характера</w:t>
      </w:r>
    </w:p>
    <w:bookmarkEnd w:id="469"/>
    <w:bookmarkStart w:name="z551" w:id="470"/>
    <w:p>
      <w:pPr>
        <w:spacing w:after="0"/>
        <w:ind w:left="0"/>
        <w:jc w:val="both"/>
      </w:pPr>
      <w:r>
        <w:rPr>
          <w:rFonts w:ascii="Times New Roman"/>
          <w:b w:val="false"/>
          <w:i w:val="false"/>
          <w:color w:val="000000"/>
          <w:sz w:val="28"/>
        </w:rPr>
        <w:t>
      •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470"/>
    <w:bookmarkStart w:name="z552" w:id="471"/>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471"/>
    <w:bookmarkStart w:name="z553" w:id="472"/>
    <w:p>
      <w:pPr>
        <w:spacing w:after="0"/>
        <w:ind w:left="0"/>
        <w:jc w:val="both"/>
      </w:pPr>
      <w:r>
        <w:rPr>
          <w:rFonts w:ascii="Times New Roman"/>
          <w:b w:val="false"/>
          <w:i w:val="false"/>
          <w:color w:val="000000"/>
          <w:sz w:val="28"/>
        </w:rPr>
        <w:t>
      10. Оборона</w:t>
      </w:r>
    </w:p>
    <w:bookmarkEnd w:id="472"/>
    <w:bookmarkStart w:name="z554" w:id="473"/>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473"/>
    <w:bookmarkStart w:name="z555" w:id="474"/>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474"/>
    <w:bookmarkStart w:name="z556" w:id="475"/>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475"/>
    <w:bookmarkStart w:name="z557" w:id="476"/>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476"/>
    <w:bookmarkStart w:name="z558" w:id="477"/>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477"/>
    <w:bookmarkStart w:name="z559" w:id="478"/>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478"/>
    <w:bookmarkStart w:name="z560" w:id="479"/>
    <w:p>
      <w:pPr>
        <w:spacing w:after="0"/>
        <w:ind w:left="0"/>
        <w:jc w:val="both"/>
      </w:pPr>
      <w:r>
        <w:rPr>
          <w:rFonts w:ascii="Times New Roman"/>
          <w:b w:val="false"/>
          <w:i w:val="false"/>
          <w:color w:val="000000"/>
          <w:sz w:val="28"/>
        </w:rPr>
        <w:t>
      12. Образование</w:t>
      </w:r>
    </w:p>
    <w:bookmarkEnd w:id="479"/>
    <w:bookmarkStart w:name="z561" w:id="480"/>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480"/>
    <w:bookmarkStart w:name="z562" w:id="481"/>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481"/>
    <w:bookmarkStart w:name="z563" w:id="482"/>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482"/>
    <w:bookmarkStart w:name="z564" w:id="483"/>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483"/>
    <w:bookmarkStart w:name="z565" w:id="484"/>
    <w:p>
      <w:pPr>
        <w:spacing w:after="0"/>
        <w:ind w:left="0"/>
        <w:jc w:val="both"/>
      </w:pPr>
      <w:r>
        <w:rPr>
          <w:rFonts w:ascii="Times New Roman"/>
          <w:b w:val="false"/>
          <w:i w:val="false"/>
          <w:color w:val="000000"/>
          <w:sz w:val="28"/>
        </w:rPr>
        <w:t>
      13. Здравоохранение</w:t>
      </w:r>
    </w:p>
    <w:bookmarkEnd w:id="484"/>
    <w:bookmarkStart w:name="z566" w:id="485"/>
    <w:p>
      <w:pPr>
        <w:spacing w:after="0"/>
        <w:ind w:left="0"/>
        <w:jc w:val="both"/>
      </w:pPr>
      <w:r>
        <w:rPr>
          <w:rFonts w:ascii="Times New Roman"/>
          <w:b w:val="false"/>
          <w:i w:val="false"/>
          <w:color w:val="000000"/>
          <w:sz w:val="28"/>
        </w:rPr>
        <w:t>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w:t>
      </w:r>
    </w:p>
    <w:bookmarkEnd w:id="485"/>
    <w:bookmarkStart w:name="z567" w:id="486"/>
    <w:p>
      <w:pPr>
        <w:spacing w:after="0"/>
        <w:ind w:left="0"/>
        <w:jc w:val="both"/>
      </w:pPr>
      <w:r>
        <w:rPr>
          <w:rFonts w:ascii="Times New Roman"/>
          <w:b w:val="false"/>
          <w:i w:val="false"/>
          <w:color w:val="000000"/>
          <w:sz w:val="28"/>
        </w:rPr>
        <w:t>
      14. Социальная помощь и социальное обеспечение</w:t>
      </w:r>
    </w:p>
    <w:bookmarkEnd w:id="486"/>
    <w:bookmarkStart w:name="z568" w:id="487"/>
    <w:p>
      <w:pPr>
        <w:spacing w:after="0"/>
        <w:ind w:left="0"/>
        <w:jc w:val="both"/>
      </w:pPr>
      <w:r>
        <w:rPr>
          <w:rFonts w:ascii="Times New Roman"/>
          <w:b w:val="false"/>
          <w:i w:val="false"/>
          <w:color w:val="000000"/>
          <w:sz w:val="28"/>
        </w:rPr>
        <w:t>
      • Социальное обеспечение: в графе 2 суммируется "Численность детей в возрасте от 6 до 18 лет и численность населения старше пенсионного возраста".</w:t>
      </w:r>
    </w:p>
    <w:bookmarkEnd w:id="487"/>
    <w:bookmarkStart w:name="z569" w:id="488"/>
    <w:p>
      <w:pPr>
        <w:spacing w:after="0"/>
        <w:ind w:left="0"/>
        <w:jc w:val="both"/>
      </w:pPr>
      <w:r>
        <w:rPr>
          <w:rFonts w:ascii="Times New Roman"/>
          <w:b w:val="false"/>
          <w:i w:val="false"/>
          <w:color w:val="000000"/>
          <w:sz w:val="28"/>
        </w:rPr>
        <w:t>
      • Социальная помощь: указывается общая численность постоянного населения.</w:t>
      </w:r>
    </w:p>
    <w:bookmarkEnd w:id="488"/>
    <w:bookmarkStart w:name="z570" w:id="489"/>
    <w:p>
      <w:pPr>
        <w:spacing w:after="0"/>
        <w:ind w:left="0"/>
        <w:jc w:val="both"/>
      </w:pPr>
      <w:r>
        <w:rPr>
          <w:rFonts w:ascii="Times New Roman"/>
          <w:b w:val="false"/>
          <w:i w:val="false"/>
          <w:color w:val="000000"/>
          <w:sz w:val="28"/>
        </w:rPr>
        <w:t>
      .15. Жилищно-коммунальное хозяйство</w:t>
      </w:r>
    </w:p>
    <w:bookmarkEnd w:id="489"/>
    <w:bookmarkStart w:name="z571" w:id="490"/>
    <w:p>
      <w:pPr>
        <w:spacing w:after="0"/>
        <w:ind w:left="0"/>
        <w:jc w:val="both"/>
      </w:pPr>
      <w:r>
        <w:rPr>
          <w:rFonts w:ascii="Times New Roman"/>
          <w:b w:val="false"/>
          <w:i w:val="false"/>
          <w:color w:val="000000"/>
          <w:sz w:val="28"/>
        </w:rPr>
        <w:t>
      • Жилищное, коммунальное хозяйство и благоустройство: все строки заполняются на основе данных о численности постоянного населения. ￼</w:t>
      </w:r>
    </w:p>
    <w:bookmarkEnd w:id="490"/>
    <w:bookmarkStart w:name="z572" w:id="491"/>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491"/>
    <w:bookmarkStart w:name="z573" w:id="492"/>
    <w:p>
      <w:pPr>
        <w:spacing w:after="0"/>
        <w:ind w:left="0"/>
        <w:jc w:val="both"/>
      </w:pPr>
      <w:r>
        <w:rPr>
          <w:rFonts w:ascii="Times New Roman"/>
          <w:b w:val="false"/>
          <w:i w:val="false"/>
          <w:color w:val="000000"/>
          <w:sz w:val="28"/>
        </w:rPr>
        <w:t>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w:t>
      </w:r>
    </w:p>
    <w:bookmarkEnd w:id="492"/>
    <w:bookmarkStart w:name="z574" w:id="493"/>
    <w:p>
      <w:pPr>
        <w:spacing w:after="0"/>
        <w:ind w:left="0"/>
        <w:jc w:val="both"/>
      </w:pPr>
      <w:r>
        <w:rPr>
          <w:rFonts w:ascii="Times New Roman"/>
          <w:b w:val="false"/>
          <w:i w:val="false"/>
          <w:color w:val="000000"/>
          <w:sz w:val="28"/>
        </w:rPr>
        <w:t>
      • Спорт: используется показатель — "Численность детей в возрасте от 4 до 18 лет".</w:t>
      </w:r>
    </w:p>
    <w:bookmarkEnd w:id="493"/>
    <w:bookmarkStart w:name="z575" w:id="494"/>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494"/>
    <w:bookmarkStart w:name="z576" w:id="495"/>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495"/>
    <w:bookmarkStart w:name="z577" w:id="496"/>
    <w:p>
      <w:pPr>
        <w:spacing w:after="0"/>
        <w:ind w:left="0"/>
        <w:jc w:val="both"/>
      </w:pPr>
      <w:r>
        <w:rPr>
          <w:rFonts w:ascii="Times New Roman"/>
          <w:b w:val="false"/>
          <w:i w:val="false"/>
          <w:color w:val="000000"/>
          <w:sz w:val="28"/>
        </w:rPr>
        <w:t>
      • Топливо и энергетика: в графе 2 указывается "Численность постоянного населения".</w:t>
      </w:r>
    </w:p>
    <w:bookmarkEnd w:id="496"/>
    <w:bookmarkStart w:name="z578" w:id="497"/>
    <w:p>
      <w:pPr>
        <w:spacing w:after="0"/>
        <w:ind w:left="0"/>
        <w:jc w:val="both"/>
      </w:pPr>
      <w:r>
        <w:rPr>
          <w:rFonts w:ascii="Times New Roman"/>
          <w:b w:val="false"/>
          <w:i w:val="false"/>
          <w:color w:val="000000"/>
          <w:sz w:val="28"/>
        </w:rPr>
        <w:t>
      • Прочие услуги в области ТЭК: заполняется на основании данных о численности потребителей в данной сфере.</w:t>
      </w:r>
    </w:p>
    <w:bookmarkEnd w:id="497"/>
    <w:bookmarkStart w:name="z579" w:id="498"/>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498"/>
    <w:bookmarkStart w:name="z580" w:id="499"/>
    <w:p>
      <w:pPr>
        <w:spacing w:after="0"/>
        <w:ind w:left="0"/>
        <w:jc w:val="both"/>
      </w:pPr>
      <w:r>
        <w:rPr>
          <w:rFonts w:ascii="Times New Roman"/>
          <w:b w:val="false"/>
          <w:i w:val="false"/>
          <w:color w:val="000000"/>
          <w:sz w:val="28"/>
        </w:rPr>
        <w:t>
      • Сельское хозяйство: основным показателем в графе 2 является "Численность постоянного населения".</w:t>
      </w:r>
    </w:p>
    <w:bookmarkEnd w:id="499"/>
    <w:bookmarkStart w:name="z581" w:id="500"/>
    <w:p>
      <w:pPr>
        <w:spacing w:after="0"/>
        <w:ind w:left="0"/>
        <w:jc w:val="both"/>
      </w:pPr>
      <w:r>
        <w:rPr>
          <w:rFonts w:ascii="Times New Roman"/>
          <w:b w:val="false"/>
          <w:i w:val="false"/>
          <w:color w:val="000000"/>
          <w:sz w:val="28"/>
        </w:rPr>
        <w:t>
      • Лесное хозяйство: расчет ведется исходя из "Численности постоянного населения".</w:t>
      </w:r>
    </w:p>
    <w:bookmarkEnd w:id="500"/>
    <w:bookmarkStart w:name="z582" w:id="501"/>
    <w:p>
      <w:pPr>
        <w:spacing w:after="0"/>
        <w:ind w:left="0"/>
        <w:jc w:val="both"/>
      </w:pPr>
      <w:r>
        <w:rPr>
          <w:rFonts w:ascii="Times New Roman"/>
          <w:b w:val="false"/>
          <w:i w:val="false"/>
          <w:color w:val="000000"/>
          <w:sz w:val="28"/>
        </w:rPr>
        <w:t>
      • Рыбное хозяйство: в качестве показателя вносится "Численность постоянного населения".</w:t>
      </w:r>
    </w:p>
    <w:bookmarkEnd w:id="501"/>
    <w:bookmarkStart w:name="z583" w:id="502"/>
    <w:p>
      <w:pPr>
        <w:spacing w:after="0"/>
        <w:ind w:left="0"/>
        <w:jc w:val="both"/>
      </w:pPr>
      <w:r>
        <w:rPr>
          <w:rFonts w:ascii="Times New Roman"/>
          <w:b w:val="false"/>
          <w:i w:val="false"/>
          <w:color w:val="000000"/>
          <w:sz w:val="28"/>
        </w:rPr>
        <w:t>
      • Водное хозяйство, охрана среды и земельные отношения: заполняются согласно численности потребителей соответствующих услуг в регионе.</w:t>
      </w:r>
    </w:p>
    <w:bookmarkEnd w:id="502"/>
    <w:bookmarkStart w:name="z584" w:id="503"/>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503"/>
    <w:bookmarkStart w:name="z585" w:id="504"/>
    <w:p>
      <w:pPr>
        <w:spacing w:after="0"/>
        <w:ind w:left="0"/>
        <w:jc w:val="both"/>
      </w:pPr>
      <w:r>
        <w:rPr>
          <w:rFonts w:ascii="Times New Roman"/>
          <w:b w:val="false"/>
          <w:i w:val="false"/>
          <w:color w:val="000000"/>
          <w:sz w:val="28"/>
        </w:rPr>
        <w:t>
      • Архитектурная, градостроительная и строительная деятельность: в графе 2 указывается "Численность постоянного населения".</w:t>
      </w:r>
    </w:p>
    <w:bookmarkEnd w:id="504"/>
    <w:bookmarkStart w:name="z586" w:id="505"/>
    <w:p>
      <w:pPr>
        <w:spacing w:after="0"/>
        <w:ind w:left="0"/>
        <w:jc w:val="both"/>
      </w:pPr>
      <w:r>
        <w:rPr>
          <w:rFonts w:ascii="Times New Roman"/>
          <w:b w:val="false"/>
          <w:i w:val="false"/>
          <w:color w:val="000000"/>
          <w:sz w:val="28"/>
        </w:rPr>
        <w:t>
      • Прочие услуги в сфере промышленности и строительства: вносятся данные по численности населения, охваченного данными услугами.</w:t>
      </w:r>
    </w:p>
    <w:bookmarkEnd w:id="505"/>
    <w:bookmarkStart w:name="z587" w:id="506"/>
    <w:p>
      <w:pPr>
        <w:spacing w:after="0"/>
        <w:ind w:left="0"/>
        <w:jc w:val="both"/>
      </w:pPr>
      <w:r>
        <w:rPr>
          <w:rFonts w:ascii="Times New Roman"/>
          <w:b w:val="false"/>
          <w:i w:val="false"/>
          <w:color w:val="000000"/>
          <w:sz w:val="28"/>
        </w:rPr>
        <w:t>
      20. Транспорт и коммуникации</w:t>
      </w:r>
    </w:p>
    <w:bookmarkEnd w:id="506"/>
    <w:bookmarkStart w:name="z588" w:id="507"/>
    <w:p>
      <w:pPr>
        <w:spacing w:after="0"/>
        <w:ind w:left="0"/>
        <w:jc w:val="both"/>
      </w:pPr>
      <w:r>
        <w:rPr>
          <w:rFonts w:ascii="Times New Roman"/>
          <w:b w:val="false"/>
          <w:i w:val="false"/>
          <w:color w:val="000000"/>
          <w:sz w:val="28"/>
        </w:rPr>
        <w:t>
      • Автомобильный транспорт: основным показателем для планирования является "Численность постоянного населения".</w:t>
      </w:r>
    </w:p>
    <w:bookmarkEnd w:id="507"/>
    <w:bookmarkStart w:name="z589" w:id="508"/>
    <w:p>
      <w:pPr>
        <w:spacing w:after="0"/>
        <w:ind w:left="0"/>
        <w:jc w:val="both"/>
      </w:pPr>
      <w:r>
        <w:rPr>
          <w:rFonts w:ascii="Times New Roman"/>
          <w:b w:val="false"/>
          <w:i w:val="false"/>
          <w:color w:val="000000"/>
          <w:sz w:val="28"/>
        </w:rPr>
        <w:t>
      • Прочие услуги в сфере транспорта и коммуникаций: в графе 2 фиксируется "Численность постоянного населения".</w:t>
      </w:r>
    </w:p>
    <w:bookmarkEnd w:id="508"/>
    <w:bookmarkStart w:name="z590" w:id="509"/>
    <w:p>
      <w:pPr>
        <w:spacing w:after="0"/>
        <w:ind w:left="0"/>
        <w:jc w:val="both"/>
      </w:pPr>
      <w:r>
        <w:rPr>
          <w:rFonts w:ascii="Times New Roman"/>
          <w:b w:val="false"/>
          <w:i w:val="false"/>
          <w:color w:val="000000"/>
          <w:sz w:val="28"/>
        </w:rPr>
        <w:t>
      21. Прочие</w:t>
      </w:r>
    </w:p>
    <w:bookmarkEnd w:id="509"/>
    <w:bookmarkStart w:name="z591" w:id="510"/>
    <w:p>
      <w:pPr>
        <w:spacing w:after="0"/>
        <w:ind w:left="0"/>
        <w:jc w:val="both"/>
      </w:pPr>
      <w:r>
        <w:rPr>
          <w:rFonts w:ascii="Times New Roman"/>
          <w:b w:val="false"/>
          <w:i w:val="false"/>
          <w:color w:val="000000"/>
          <w:sz w:val="28"/>
        </w:rPr>
        <w:t>
      • Регулирование экономической деятельности: расчет производится на основании "Численности постоянного населения".</w:t>
      </w:r>
    </w:p>
    <w:bookmarkEnd w:id="510"/>
    <w:bookmarkStart w:name="z592" w:id="511"/>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6" w:id="512"/>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512"/>
    <w:bookmarkStart w:name="z597" w:id="5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13"/>
    <w:bookmarkStart w:name="z598" w:id="514"/>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затрат на развитие</w:t>
      </w:r>
    </w:p>
    <w:bookmarkEnd w:id="514"/>
    <w:bookmarkStart w:name="z599" w:id="5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12-ППТОХ</w:t>
      </w:r>
    </w:p>
    <w:bookmarkEnd w:id="515"/>
    <w:bookmarkStart w:name="z600" w:id="51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516"/>
    <w:bookmarkStart w:name="z601" w:id="517"/>
    <w:p>
      <w:pPr>
        <w:spacing w:after="0"/>
        <w:ind w:left="0"/>
        <w:jc w:val="both"/>
      </w:pPr>
      <w:r>
        <w:rPr>
          <w:rFonts w:ascii="Times New Roman"/>
          <w:b w:val="false"/>
          <w:i w:val="false"/>
          <w:color w:val="000000"/>
          <w:sz w:val="28"/>
        </w:rPr>
        <w:t>
      Отчетный период: ________ месяц 20__ года.</w:t>
      </w:r>
    </w:p>
    <w:bookmarkEnd w:id="517"/>
    <w:bookmarkStart w:name="z602" w:id="5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района (города областного значения), местные уполномоченные органы соответствующей отрасли (сферы) района (города областного значения).</w:t>
      </w:r>
    </w:p>
    <w:bookmarkEnd w:id="518"/>
    <w:bookmarkStart w:name="z603" w:id="51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519"/>
    <w:bookmarkStart w:name="z604" w:id="52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20"/>
    <w:bookmarkStart w:name="z605"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522"/>
    <w:p>
      <w:pPr>
        <w:spacing w:after="0"/>
        <w:ind w:left="0"/>
        <w:jc w:val="both"/>
      </w:pPr>
      <w:r>
        <w:rPr>
          <w:rFonts w:ascii="Times New Roman"/>
          <w:b w:val="false"/>
          <w:i w:val="false"/>
          <w:color w:val="000000"/>
          <w:sz w:val="28"/>
        </w:rPr>
        <w:t>
      Метод сбора - в электронном виде.</w:t>
      </w:r>
    </w:p>
    <w:bookmarkEnd w:id="522"/>
    <w:bookmarkStart w:name="z607" w:id="523"/>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затрат на развитие</w:t>
      </w:r>
    </w:p>
    <w:bookmarkEnd w:id="523"/>
    <w:bookmarkStart w:name="z608" w:id="524"/>
    <w:p>
      <w:pPr>
        <w:spacing w:after="0"/>
        <w:ind w:left="0"/>
        <w:jc w:val="both"/>
      </w:pPr>
      <w:r>
        <w:rPr>
          <w:rFonts w:ascii="Times New Roman"/>
          <w:b w:val="false"/>
          <w:i w:val="false"/>
          <w:color w:val="000000"/>
          <w:sz w:val="28"/>
        </w:rPr>
        <w:t>
      Единица измерения: тысяч тенге</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бюджетные программы развития на год, предыдущий к плановому периоду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направлений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525"/>
    <w:p>
      <w:pPr>
        <w:spacing w:after="0"/>
        <w:ind w:left="0"/>
        <w:jc w:val="both"/>
      </w:pPr>
      <w:r>
        <w:rPr>
          <w:rFonts w:ascii="Times New Roman"/>
          <w:b w:val="false"/>
          <w:i w:val="false"/>
          <w:color w:val="000000"/>
          <w:sz w:val="28"/>
        </w:rPr>
        <w:t>
      Телефоны______________________________________________</w:t>
      </w:r>
    </w:p>
    <w:bookmarkEnd w:id="525"/>
    <w:bookmarkStart w:name="z610" w:id="526"/>
    <w:p>
      <w:pPr>
        <w:spacing w:after="0"/>
        <w:ind w:left="0"/>
        <w:jc w:val="both"/>
      </w:pPr>
      <w:r>
        <w:rPr>
          <w:rFonts w:ascii="Times New Roman"/>
          <w:b w:val="false"/>
          <w:i w:val="false"/>
          <w:color w:val="000000"/>
          <w:sz w:val="28"/>
        </w:rPr>
        <w:t>
      Адрес электронной почты ________________________________</w:t>
      </w:r>
    </w:p>
    <w:bookmarkEnd w:id="526"/>
    <w:bookmarkStart w:name="z611" w:id="527"/>
    <w:p>
      <w:pPr>
        <w:spacing w:after="0"/>
        <w:ind w:left="0"/>
        <w:jc w:val="both"/>
      </w:pPr>
      <w:r>
        <w:rPr>
          <w:rFonts w:ascii="Times New Roman"/>
          <w:b w:val="false"/>
          <w:i w:val="false"/>
          <w:color w:val="000000"/>
          <w:sz w:val="28"/>
        </w:rPr>
        <w:t>
      Исполнитель ___________________________ подпись ________</w:t>
      </w:r>
    </w:p>
    <w:bookmarkEnd w:id="527"/>
    <w:bookmarkStart w:name="z612" w:id="528"/>
    <w:p>
      <w:pPr>
        <w:spacing w:after="0"/>
        <w:ind w:left="0"/>
        <w:jc w:val="both"/>
      </w:pPr>
      <w:r>
        <w:rPr>
          <w:rFonts w:ascii="Times New Roman"/>
          <w:b w:val="false"/>
          <w:i w:val="false"/>
          <w:color w:val="000000"/>
          <w:sz w:val="28"/>
        </w:rPr>
        <w:t xml:space="preserve">
      фамилия, имя, отчество (при его наличии) </w:t>
      </w:r>
    </w:p>
    <w:bookmarkEnd w:id="528"/>
    <w:bookmarkStart w:name="z613" w:id="529"/>
    <w:p>
      <w:pPr>
        <w:spacing w:after="0"/>
        <w:ind w:left="0"/>
        <w:jc w:val="both"/>
      </w:pPr>
      <w:r>
        <w:rPr>
          <w:rFonts w:ascii="Times New Roman"/>
          <w:b w:val="false"/>
          <w:i w:val="false"/>
          <w:color w:val="000000"/>
          <w:sz w:val="28"/>
        </w:rPr>
        <w:t>
      Руководитель или лицо, исполняющее его обязанности</w:t>
      </w:r>
    </w:p>
    <w:bookmarkEnd w:id="529"/>
    <w:bookmarkStart w:name="z614" w:id="530"/>
    <w:p>
      <w:pPr>
        <w:spacing w:after="0"/>
        <w:ind w:left="0"/>
        <w:jc w:val="both"/>
      </w:pPr>
      <w:r>
        <w:rPr>
          <w:rFonts w:ascii="Times New Roman"/>
          <w:b w:val="false"/>
          <w:i w:val="false"/>
          <w:color w:val="000000"/>
          <w:sz w:val="28"/>
        </w:rPr>
        <w:t>
      ________________________________________ подпись _______</w:t>
      </w:r>
    </w:p>
    <w:bookmarkEnd w:id="530"/>
    <w:bookmarkStart w:name="z615" w:id="531"/>
    <w:p>
      <w:pPr>
        <w:spacing w:after="0"/>
        <w:ind w:left="0"/>
        <w:jc w:val="both"/>
      </w:pPr>
      <w:r>
        <w:rPr>
          <w:rFonts w:ascii="Times New Roman"/>
          <w:b w:val="false"/>
          <w:i w:val="false"/>
          <w:color w:val="000000"/>
          <w:sz w:val="28"/>
        </w:rPr>
        <w:t>
      фамилия, имя, отчество (при его наличии)</w:t>
      </w:r>
    </w:p>
    <w:bookmarkEnd w:id="531"/>
    <w:bookmarkStart w:name="z616" w:id="532"/>
    <w:p>
      <w:pPr>
        <w:spacing w:after="0"/>
        <w:ind w:left="0"/>
        <w:jc w:val="both"/>
      </w:pPr>
      <w:r>
        <w:rPr>
          <w:rFonts w:ascii="Times New Roman"/>
          <w:b w:val="false"/>
          <w:i w:val="false"/>
          <w:color w:val="000000"/>
          <w:sz w:val="28"/>
        </w:rPr>
        <w:t>
      Место для печати (при его наличии)</w:t>
      </w:r>
    </w:p>
    <w:bookmarkEnd w:id="532"/>
    <w:bookmarkStart w:name="z617" w:id="53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затрат на развитие"</w:t>
            </w:r>
          </w:p>
        </w:tc>
      </w:tr>
    </w:tbl>
    <w:bookmarkStart w:name="z619" w:id="5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на развитие" (12-ППТОХ, в год формирование объемов трансферов общего характера)</w:t>
      </w:r>
    </w:p>
    <w:bookmarkEnd w:id="534"/>
    <w:bookmarkStart w:name="z620" w:id="535"/>
    <w:p>
      <w:pPr>
        <w:spacing w:after="0"/>
        <w:ind w:left="0"/>
        <w:jc w:val="left"/>
      </w:pPr>
      <w:r>
        <w:rPr>
          <w:rFonts w:ascii="Times New Roman"/>
          <w:b/>
          <w:i w:val="false"/>
          <w:color w:val="000000"/>
        </w:rPr>
        <w:t xml:space="preserve"> Глава 1. Общие положения.</w:t>
      </w:r>
    </w:p>
    <w:bookmarkEnd w:id="535"/>
    <w:bookmarkStart w:name="z621" w:id="5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затрат на развитие" (далее – Форма).</w:t>
      </w:r>
    </w:p>
    <w:bookmarkEnd w:id="536"/>
    <w:bookmarkStart w:name="z622" w:id="537"/>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537"/>
    <w:bookmarkStart w:name="z623" w:id="53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538"/>
    <w:bookmarkStart w:name="z624" w:id="539"/>
    <w:p>
      <w:pPr>
        <w:spacing w:after="0"/>
        <w:ind w:left="0"/>
        <w:jc w:val="left"/>
      </w:pPr>
      <w:r>
        <w:rPr>
          <w:rFonts w:ascii="Times New Roman"/>
          <w:b/>
          <w:i w:val="false"/>
          <w:color w:val="000000"/>
        </w:rPr>
        <w:t xml:space="preserve"> Глава 2. Пояснение по заполнению Формы.</w:t>
      </w:r>
    </w:p>
    <w:bookmarkEnd w:id="539"/>
    <w:bookmarkStart w:name="z625" w:id="540"/>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540"/>
    <w:bookmarkStart w:name="z626" w:id="541"/>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541"/>
    <w:bookmarkStart w:name="z627" w:id="542"/>
    <w:p>
      <w:pPr>
        <w:spacing w:after="0"/>
        <w:ind w:left="0"/>
        <w:jc w:val="both"/>
      </w:pPr>
      <w:r>
        <w:rPr>
          <w:rFonts w:ascii="Times New Roman"/>
          <w:b w:val="false"/>
          <w:i w:val="false"/>
          <w:color w:val="000000"/>
          <w:sz w:val="28"/>
        </w:rPr>
        <w:t>
      6. В графах 3 указывается фактический показатель СРС.</w:t>
      </w:r>
    </w:p>
    <w:bookmarkEnd w:id="542"/>
    <w:bookmarkStart w:name="z628" w:id="543"/>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543"/>
    <w:bookmarkStart w:name="z629" w:id="544"/>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544"/>
    <w:bookmarkStart w:name="z630" w:id="545"/>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4" w:id="546"/>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546"/>
    <w:bookmarkStart w:name="z635" w:id="5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47"/>
    <w:bookmarkStart w:name="z636" w:id="548"/>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548"/>
    <w:bookmarkStart w:name="z637" w:id="5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13-ППТОХ</w:t>
      </w:r>
    </w:p>
    <w:bookmarkEnd w:id="549"/>
    <w:bookmarkStart w:name="z638" w:id="55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550"/>
    <w:bookmarkStart w:name="z639" w:id="551"/>
    <w:p>
      <w:pPr>
        <w:spacing w:after="0"/>
        <w:ind w:left="0"/>
        <w:jc w:val="both"/>
      </w:pPr>
      <w:r>
        <w:rPr>
          <w:rFonts w:ascii="Times New Roman"/>
          <w:b w:val="false"/>
          <w:i w:val="false"/>
          <w:color w:val="000000"/>
          <w:sz w:val="28"/>
        </w:rPr>
        <w:t>
      Отчетный период: на ________ месяц 20__ года.</w:t>
      </w:r>
    </w:p>
    <w:bookmarkEnd w:id="551"/>
    <w:bookmarkStart w:name="z640" w:id="5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552"/>
    <w:bookmarkStart w:name="z641" w:id="553"/>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553"/>
    <w:bookmarkStart w:name="z642" w:id="55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54"/>
    <w:bookmarkStart w:name="z643"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556"/>
    <w:p>
      <w:pPr>
        <w:spacing w:after="0"/>
        <w:ind w:left="0"/>
        <w:jc w:val="both"/>
      </w:pPr>
      <w:r>
        <w:rPr>
          <w:rFonts w:ascii="Times New Roman"/>
          <w:b w:val="false"/>
          <w:i w:val="false"/>
          <w:color w:val="000000"/>
          <w:sz w:val="28"/>
        </w:rPr>
        <w:t>
      Метод сбора - в электронном виде.</w:t>
      </w:r>
    </w:p>
    <w:bookmarkEnd w:id="556"/>
    <w:bookmarkStart w:name="z645" w:id="557"/>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w:t>
      </w:r>
    </w:p>
    <w:bookmarkEnd w:id="557"/>
    <w:bookmarkStart w:name="z646" w:id="558"/>
    <w:p>
      <w:pPr>
        <w:spacing w:after="0"/>
        <w:ind w:left="0"/>
        <w:jc w:val="both"/>
      </w:pPr>
      <w:r>
        <w:rPr>
          <w:rFonts w:ascii="Times New Roman"/>
          <w:b w:val="false"/>
          <w:i w:val="false"/>
          <w:color w:val="000000"/>
          <w:sz w:val="28"/>
        </w:rPr>
        <w:t xml:space="preserve">
      Единица измерения: тысяч тенге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59"/>
          <w:p>
            <w:pPr>
              <w:spacing w:after="20"/>
              <w:ind w:left="20"/>
              <w:jc w:val="both"/>
            </w:pPr>
            <w:r>
              <w:rPr>
                <w:rFonts w:ascii="Times New Roman"/>
                <w:b w:val="false"/>
                <w:i w:val="false"/>
                <w:color w:val="000000"/>
                <w:sz w:val="20"/>
              </w:rPr>
              <w:t>
Государственные услуги общего характера</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0"/>
          <w:p>
            <w:pPr>
              <w:spacing w:after="20"/>
              <w:ind w:left="20"/>
              <w:jc w:val="both"/>
            </w:pPr>
            <w:r>
              <w:rPr>
                <w:rFonts w:ascii="Times New Roman"/>
                <w:b w:val="false"/>
                <w:i w:val="false"/>
                <w:color w:val="000000"/>
                <w:sz w:val="20"/>
              </w:rPr>
              <w:t>
Оборона</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1"/>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2"/>
          <w:p>
            <w:pPr>
              <w:spacing w:after="20"/>
              <w:ind w:left="20"/>
              <w:jc w:val="both"/>
            </w:pPr>
            <w:r>
              <w:rPr>
                <w:rFonts w:ascii="Times New Roman"/>
                <w:b w:val="false"/>
                <w:i w:val="false"/>
                <w:color w:val="000000"/>
                <w:sz w:val="20"/>
              </w:rPr>
              <w:t>
Образование</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3"/>
          <w:p>
            <w:pPr>
              <w:spacing w:after="20"/>
              <w:ind w:left="20"/>
              <w:jc w:val="both"/>
            </w:pPr>
            <w:r>
              <w:rPr>
                <w:rFonts w:ascii="Times New Roman"/>
                <w:b w:val="false"/>
                <w:i w:val="false"/>
                <w:color w:val="000000"/>
                <w:sz w:val="20"/>
              </w:rPr>
              <w:t>
Здравоохранение</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4"/>
          <w:p>
            <w:pPr>
              <w:spacing w:after="20"/>
              <w:ind w:left="20"/>
              <w:jc w:val="both"/>
            </w:pPr>
            <w:r>
              <w:rPr>
                <w:rFonts w:ascii="Times New Roman"/>
                <w:b w:val="false"/>
                <w:i w:val="false"/>
                <w:color w:val="000000"/>
                <w:sz w:val="20"/>
              </w:rPr>
              <w:t>
Социальная помощь и социальное обеспечение</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5"/>
          <w:p>
            <w:pPr>
              <w:spacing w:after="20"/>
              <w:ind w:left="20"/>
              <w:jc w:val="both"/>
            </w:pPr>
            <w:r>
              <w:rPr>
                <w:rFonts w:ascii="Times New Roman"/>
                <w:b w:val="false"/>
                <w:i w:val="false"/>
                <w:color w:val="000000"/>
                <w:sz w:val="20"/>
              </w:rPr>
              <w:t>
Жилищно-коммунальное хозяйство</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6"/>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7"/>
          <w:p>
            <w:pPr>
              <w:spacing w:after="20"/>
              <w:ind w:left="20"/>
              <w:jc w:val="both"/>
            </w:pPr>
            <w:r>
              <w:rPr>
                <w:rFonts w:ascii="Times New Roman"/>
                <w:b w:val="false"/>
                <w:i w:val="false"/>
                <w:color w:val="000000"/>
                <w:sz w:val="20"/>
              </w:rPr>
              <w:t>
Топливно-энергетический комплекс и недропользование</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8"/>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69"/>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570"/>
    <w:p>
      <w:pPr>
        <w:spacing w:after="0"/>
        <w:ind w:left="0"/>
        <w:jc w:val="both"/>
      </w:pPr>
      <w:r>
        <w:rPr>
          <w:rFonts w:ascii="Times New Roman"/>
          <w:b w:val="false"/>
          <w:i w:val="false"/>
          <w:color w:val="000000"/>
          <w:sz w:val="28"/>
        </w:rPr>
        <w:t>
      Телефоны______________________________________________</w:t>
      </w:r>
    </w:p>
    <w:bookmarkEnd w:id="570"/>
    <w:bookmarkStart w:name="z687" w:id="571"/>
    <w:p>
      <w:pPr>
        <w:spacing w:after="0"/>
        <w:ind w:left="0"/>
        <w:jc w:val="both"/>
      </w:pPr>
      <w:r>
        <w:rPr>
          <w:rFonts w:ascii="Times New Roman"/>
          <w:b w:val="false"/>
          <w:i w:val="false"/>
          <w:color w:val="000000"/>
          <w:sz w:val="28"/>
        </w:rPr>
        <w:t>
      Адрес электронной почты ________________________________</w:t>
      </w:r>
    </w:p>
    <w:bookmarkEnd w:id="571"/>
    <w:bookmarkStart w:name="z688" w:id="572"/>
    <w:p>
      <w:pPr>
        <w:spacing w:after="0"/>
        <w:ind w:left="0"/>
        <w:jc w:val="both"/>
      </w:pPr>
      <w:r>
        <w:rPr>
          <w:rFonts w:ascii="Times New Roman"/>
          <w:b w:val="false"/>
          <w:i w:val="false"/>
          <w:color w:val="000000"/>
          <w:sz w:val="28"/>
        </w:rPr>
        <w:t>
      Исполнитель ___________________________ подпись ________</w:t>
      </w:r>
    </w:p>
    <w:bookmarkEnd w:id="572"/>
    <w:bookmarkStart w:name="z689" w:id="573"/>
    <w:p>
      <w:pPr>
        <w:spacing w:after="0"/>
        <w:ind w:left="0"/>
        <w:jc w:val="both"/>
      </w:pPr>
      <w:r>
        <w:rPr>
          <w:rFonts w:ascii="Times New Roman"/>
          <w:b w:val="false"/>
          <w:i w:val="false"/>
          <w:color w:val="000000"/>
          <w:sz w:val="28"/>
        </w:rPr>
        <w:t xml:space="preserve">
      фамилия, имя, отчество (при его наличии) </w:t>
      </w:r>
    </w:p>
    <w:bookmarkEnd w:id="573"/>
    <w:bookmarkStart w:name="z690" w:id="574"/>
    <w:p>
      <w:pPr>
        <w:spacing w:after="0"/>
        <w:ind w:left="0"/>
        <w:jc w:val="both"/>
      </w:pPr>
      <w:r>
        <w:rPr>
          <w:rFonts w:ascii="Times New Roman"/>
          <w:b w:val="false"/>
          <w:i w:val="false"/>
          <w:color w:val="000000"/>
          <w:sz w:val="28"/>
        </w:rPr>
        <w:t>
      Руководитель или лицо, исполняющее его обязанности</w:t>
      </w:r>
    </w:p>
    <w:bookmarkEnd w:id="574"/>
    <w:bookmarkStart w:name="z691" w:id="575"/>
    <w:p>
      <w:pPr>
        <w:spacing w:after="0"/>
        <w:ind w:left="0"/>
        <w:jc w:val="both"/>
      </w:pPr>
      <w:r>
        <w:rPr>
          <w:rFonts w:ascii="Times New Roman"/>
          <w:b w:val="false"/>
          <w:i w:val="false"/>
          <w:color w:val="000000"/>
          <w:sz w:val="28"/>
        </w:rPr>
        <w:t>
      ________________________________________ подпись _______</w:t>
      </w:r>
    </w:p>
    <w:bookmarkEnd w:id="575"/>
    <w:bookmarkStart w:name="z692" w:id="576"/>
    <w:p>
      <w:pPr>
        <w:spacing w:after="0"/>
        <w:ind w:left="0"/>
        <w:jc w:val="both"/>
      </w:pPr>
      <w:r>
        <w:rPr>
          <w:rFonts w:ascii="Times New Roman"/>
          <w:b w:val="false"/>
          <w:i w:val="false"/>
          <w:color w:val="000000"/>
          <w:sz w:val="28"/>
        </w:rPr>
        <w:t>
      фамилия, имя, отчество (при его наличии)</w:t>
      </w:r>
    </w:p>
    <w:bookmarkEnd w:id="576"/>
    <w:bookmarkStart w:name="z693" w:id="577"/>
    <w:p>
      <w:pPr>
        <w:spacing w:after="0"/>
        <w:ind w:left="0"/>
        <w:jc w:val="both"/>
      </w:pPr>
      <w:r>
        <w:rPr>
          <w:rFonts w:ascii="Times New Roman"/>
          <w:b w:val="false"/>
          <w:i w:val="false"/>
          <w:color w:val="000000"/>
          <w:sz w:val="28"/>
        </w:rPr>
        <w:t>
      Место для печати (при его наличии)</w:t>
      </w:r>
    </w:p>
    <w:bookmarkEnd w:id="577"/>
    <w:bookmarkStart w:name="z694" w:id="57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капитальных затрат</w:t>
            </w:r>
            <w:r>
              <w:br/>
            </w:r>
            <w:r>
              <w:rPr>
                <w:rFonts w:ascii="Times New Roman"/>
                <w:b w:val="false"/>
                <w:i w:val="false"/>
                <w:color w:val="000000"/>
                <w:sz w:val="20"/>
              </w:rPr>
              <w:t>дополнительно определенных, в</w:t>
            </w:r>
            <w:r>
              <w:br/>
            </w:r>
            <w:r>
              <w:rPr>
                <w:rFonts w:ascii="Times New Roman"/>
                <w:b w:val="false"/>
                <w:i w:val="false"/>
                <w:color w:val="000000"/>
                <w:sz w:val="20"/>
              </w:rPr>
              <w:t>соответствии с разработанными</w:t>
            </w:r>
            <w:r>
              <w:br/>
            </w:r>
            <w:r>
              <w:rPr>
                <w:rFonts w:ascii="Times New Roman"/>
                <w:b w:val="false"/>
                <w:i w:val="false"/>
                <w:color w:val="000000"/>
                <w:sz w:val="20"/>
              </w:rPr>
              <w:t>отраслевыми методиками"</w:t>
            </w:r>
          </w:p>
        </w:tc>
      </w:tr>
    </w:tbl>
    <w:bookmarkStart w:name="z696" w:id="5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 (13-ППТОХ, в год формирование объемов трансферов общего характера)</w:t>
      </w:r>
    </w:p>
    <w:bookmarkEnd w:id="579"/>
    <w:bookmarkStart w:name="z697" w:id="580"/>
    <w:p>
      <w:pPr>
        <w:spacing w:after="0"/>
        <w:ind w:left="0"/>
        <w:jc w:val="left"/>
      </w:pPr>
      <w:r>
        <w:rPr>
          <w:rFonts w:ascii="Times New Roman"/>
          <w:b/>
          <w:i w:val="false"/>
          <w:color w:val="000000"/>
        </w:rPr>
        <w:t xml:space="preserve"> Глава 1. Общие положения.</w:t>
      </w:r>
    </w:p>
    <w:bookmarkEnd w:id="580"/>
    <w:bookmarkStart w:name="z698" w:id="5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581"/>
    <w:bookmarkStart w:name="z699" w:id="58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582"/>
    <w:bookmarkStart w:name="z700" w:id="58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583"/>
    <w:bookmarkStart w:name="z701" w:id="584"/>
    <w:p>
      <w:pPr>
        <w:spacing w:after="0"/>
        <w:ind w:left="0"/>
        <w:jc w:val="left"/>
      </w:pPr>
      <w:r>
        <w:rPr>
          <w:rFonts w:ascii="Times New Roman"/>
          <w:b/>
          <w:i w:val="false"/>
          <w:color w:val="000000"/>
        </w:rPr>
        <w:t xml:space="preserve"> Глава 2. Пояснение по заполнению Формы.</w:t>
      </w:r>
    </w:p>
    <w:bookmarkEnd w:id="584"/>
    <w:bookmarkStart w:name="z702" w:id="585"/>
    <w:p>
      <w:pPr>
        <w:spacing w:after="0"/>
        <w:ind w:left="0"/>
        <w:jc w:val="both"/>
      </w:pPr>
      <w:r>
        <w:rPr>
          <w:rFonts w:ascii="Times New Roman"/>
          <w:b w:val="false"/>
          <w:i w:val="false"/>
          <w:color w:val="000000"/>
          <w:sz w:val="28"/>
        </w:rPr>
        <w:t>
      4. В графе 1 указывается наименование государственных услуг.</w:t>
      </w:r>
    </w:p>
    <w:bookmarkEnd w:id="585"/>
    <w:bookmarkStart w:name="z703" w:id="586"/>
    <w:p>
      <w:pPr>
        <w:spacing w:after="0"/>
        <w:ind w:left="0"/>
        <w:jc w:val="both"/>
      </w:pPr>
      <w:r>
        <w:rPr>
          <w:rFonts w:ascii="Times New Roman"/>
          <w:b w:val="false"/>
          <w:i w:val="false"/>
          <w:color w:val="000000"/>
          <w:sz w:val="28"/>
        </w:rPr>
        <w:t>
      5. В графе 2 указывается сумма затрат государственных услуг на 1 год.</w:t>
      </w:r>
    </w:p>
    <w:bookmarkEnd w:id="586"/>
    <w:bookmarkStart w:name="z704" w:id="587"/>
    <w:p>
      <w:pPr>
        <w:spacing w:after="0"/>
        <w:ind w:left="0"/>
        <w:jc w:val="both"/>
      </w:pPr>
      <w:r>
        <w:rPr>
          <w:rFonts w:ascii="Times New Roman"/>
          <w:b w:val="false"/>
          <w:i w:val="false"/>
          <w:color w:val="000000"/>
          <w:sz w:val="28"/>
        </w:rPr>
        <w:t>
      6. В графах 3 указывается сумма затрат государственных услуг на 2 год.</w:t>
      </w:r>
    </w:p>
    <w:bookmarkEnd w:id="587"/>
    <w:bookmarkStart w:name="z705" w:id="588"/>
    <w:p>
      <w:pPr>
        <w:spacing w:after="0"/>
        <w:ind w:left="0"/>
        <w:jc w:val="both"/>
      </w:pPr>
      <w:r>
        <w:rPr>
          <w:rFonts w:ascii="Times New Roman"/>
          <w:b w:val="false"/>
          <w:i w:val="false"/>
          <w:color w:val="000000"/>
          <w:sz w:val="28"/>
        </w:rPr>
        <w:t>
      7. В графе 4 указывается сумма затрат государственных услуг на 3 год.</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09" w:id="589"/>
    <w:p>
      <w:pPr>
        <w:spacing w:after="0"/>
        <w:ind w:left="0"/>
        <w:jc w:val="both"/>
      </w:pPr>
      <w:r>
        <w:rPr>
          <w:rFonts w:ascii="Times New Roman"/>
          <w:b w:val="false"/>
          <w:i w:val="false"/>
          <w:color w:val="000000"/>
          <w:sz w:val="28"/>
        </w:rPr>
        <w:t>
      Представляется: в местного уполномоченного органа по государственному планированию области, местные уполномоченные органы соответствующей отрасли (сферы) области.</w:t>
      </w:r>
    </w:p>
    <w:bookmarkEnd w:id="589"/>
    <w:bookmarkStart w:name="z710" w:id="59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90"/>
    <w:bookmarkStart w:name="z711" w:id="591"/>
    <w:p>
      <w:pPr>
        <w:spacing w:after="0"/>
        <w:ind w:left="0"/>
        <w:jc w:val="both"/>
      </w:pPr>
      <w:r>
        <w:rPr>
          <w:rFonts w:ascii="Times New Roman"/>
          <w:b w:val="false"/>
          <w:i w:val="false"/>
          <w:color w:val="000000"/>
          <w:sz w:val="28"/>
        </w:rPr>
        <w:t>
      Наименование административной формы: Предложения местные исполнительные органы района (города областного значения) по прогнозным объемам трансфертов общего характера</w:t>
      </w:r>
    </w:p>
    <w:bookmarkEnd w:id="591"/>
    <w:bookmarkStart w:name="z712" w:id="5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14-ППТОХ</w:t>
      </w:r>
    </w:p>
    <w:bookmarkEnd w:id="592"/>
    <w:bookmarkStart w:name="z713" w:id="59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593"/>
    <w:bookmarkStart w:name="z714" w:id="594"/>
    <w:p>
      <w:pPr>
        <w:spacing w:after="0"/>
        <w:ind w:left="0"/>
        <w:jc w:val="both"/>
      </w:pPr>
      <w:r>
        <w:rPr>
          <w:rFonts w:ascii="Times New Roman"/>
          <w:b w:val="false"/>
          <w:i w:val="false"/>
          <w:color w:val="000000"/>
          <w:sz w:val="28"/>
        </w:rPr>
        <w:t>
      Отчетный период: на ________ месяц 20__ года.</w:t>
      </w:r>
    </w:p>
    <w:bookmarkEnd w:id="594"/>
    <w:bookmarkStart w:name="z715" w:id="5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уполномоченный орган по государственному планированию района (города областного значения), местные уполномоченные органы соответствующей отрасли (сферы) района (города областного значения).</w:t>
      </w:r>
    </w:p>
    <w:bookmarkEnd w:id="595"/>
    <w:bookmarkStart w:name="z716" w:id="59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25 февраля года, предшествующего планируемому периоду </w:t>
      </w:r>
    </w:p>
    <w:bookmarkEnd w:id="596"/>
    <w:bookmarkStart w:name="z717" w:id="59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597"/>
    <w:bookmarkStart w:name="z718"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599"/>
    <w:p>
      <w:pPr>
        <w:spacing w:after="0"/>
        <w:ind w:left="0"/>
        <w:jc w:val="both"/>
      </w:pPr>
      <w:r>
        <w:rPr>
          <w:rFonts w:ascii="Times New Roman"/>
          <w:b w:val="false"/>
          <w:i w:val="false"/>
          <w:color w:val="000000"/>
          <w:sz w:val="28"/>
        </w:rPr>
        <w:t>
      Метод сбора - в электронном виде.</w:t>
      </w:r>
    </w:p>
    <w:bookmarkEnd w:id="599"/>
    <w:bookmarkStart w:name="z720" w:id="600"/>
    <w:p>
      <w:pPr>
        <w:spacing w:after="0"/>
        <w:ind w:left="0"/>
        <w:jc w:val="left"/>
      </w:pPr>
      <w:r>
        <w:rPr>
          <w:rFonts w:ascii="Times New Roman"/>
          <w:b/>
          <w:i w:val="false"/>
          <w:color w:val="000000"/>
        </w:rPr>
        <w:t xml:space="preserve"> Предложения местные исполнительные органы района (города областного значения) по прогнозным объемам трансфертов общего характера</w:t>
      </w:r>
    </w:p>
    <w:bookmarkEnd w:id="600"/>
    <w:bookmarkStart w:name="z721" w:id="601"/>
    <w:p>
      <w:pPr>
        <w:spacing w:after="0"/>
        <w:ind w:left="0"/>
        <w:jc w:val="both"/>
      </w:pPr>
      <w:r>
        <w:rPr>
          <w:rFonts w:ascii="Times New Roman"/>
          <w:b w:val="false"/>
          <w:i w:val="false"/>
          <w:color w:val="000000"/>
          <w:sz w:val="28"/>
        </w:rPr>
        <w:t>
      Единица измерения: тысяч тенге</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602"/>
    <w:p>
      <w:pPr>
        <w:spacing w:after="0"/>
        <w:ind w:left="0"/>
        <w:jc w:val="both"/>
      </w:pPr>
      <w:r>
        <w:rPr>
          <w:rFonts w:ascii="Times New Roman"/>
          <w:b w:val="false"/>
          <w:i w:val="false"/>
          <w:color w:val="000000"/>
          <w:sz w:val="28"/>
        </w:rPr>
        <w:t>
      Телефоны______________________________________________</w:t>
      </w:r>
    </w:p>
    <w:bookmarkEnd w:id="602"/>
    <w:bookmarkStart w:name="z723" w:id="603"/>
    <w:p>
      <w:pPr>
        <w:spacing w:after="0"/>
        <w:ind w:left="0"/>
        <w:jc w:val="both"/>
      </w:pPr>
      <w:r>
        <w:rPr>
          <w:rFonts w:ascii="Times New Roman"/>
          <w:b w:val="false"/>
          <w:i w:val="false"/>
          <w:color w:val="000000"/>
          <w:sz w:val="28"/>
        </w:rPr>
        <w:t>
      Адрес электронной почты ________________________________</w:t>
      </w:r>
    </w:p>
    <w:bookmarkEnd w:id="603"/>
    <w:bookmarkStart w:name="z724" w:id="604"/>
    <w:p>
      <w:pPr>
        <w:spacing w:after="0"/>
        <w:ind w:left="0"/>
        <w:jc w:val="both"/>
      </w:pPr>
      <w:r>
        <w:rPr>
          <w:rFonts w:ascii="Times New Roman"/>
          <w:b w:val="false"/>
          <w:i w:val="false"/>
          <w:color w:val="000000"/>
          <w:sz w:val="28"/>
        </w:rPr>
        <w:t>
      Исполнитель ___________________________ подпись ________</w:t>
      </w:r>
    </w:p>
    <w:bookmarkEnd w:id="604"/>
    <w:bookmarkStart w:name="z725" w:id="605"/>
    <w:p>
      <w:pPr>
        <w:spacing w:after="0"/>
        <w:ind w:left="0"/>
        <w:jc w:val="both"/>
      </w:pPr>
      <w:r>
        <w:rPr>
          <w:rFonts w:ascii="Times New Roman"/>
          <w:b w:val="false"/>
          <w:i w:val="false"/>
          <w:color w:val="000000"/>
          <w:sz w:val="28"/>
        </w:rPr>
        <w:t xml:space="preserve">
      фамилия, имя, отчество (при его наличии) </w:t>
      </w:r>
    </w:p>
    <w:bookmarkEnd w:id="605"/>
    <w:bookmarkStart w:name="z726" w:id="606"/>
    <w:p>
      <w:pPr>
        <w:spacing w:after="0"/>
        <w:ind w:left="0"/>
        <w:jc w:val="both"/>
      </w:pPr>
      <w:r>
        <w:rPr>
          <w:rFonts w:ascii="Times New Roman"/>
          <w:b w:val="false"/>
          <w:i w:val="false"/>
          <w:color w:val="000000"/>
          <w:sz w:val="28"/>
        </w:rPr>
        <w:t>
      Руководитель или лицо, исполняющее его обязанности</w:t>
      </w:r>
    </w:p>
    <w:bookmarkEnd w:id="606"/>
    <w:bookmarkStart w:name="z727" w:id="607"/>
    <w:p>
      <w:pPr>
        <w:spacing w:after="0"/>
        <w:ind w:left="0"/>
        <w:jc w:val="both"/>
      </w:pPr>
      <w:r>
        <w:rPr>
          <w:rFonts w:ascii="Times New Roman"/>
          <w:b w:val="false"/>
          <w:i w:val="false"/>
          <w:color w:val="000000"/>
          <w:sz w:val="28"/>
        </w:rPr>
        <w:t>
      ________________________________________ подпись _______</w:t>
      </w:r>
    </w:p>
    <w:bookmarkEnd w:id="607"/>
    <w:bookmarkStart w:name="z728" w:id="608"/>
    <w:p>
      <w:pPr>
        <w:spacing w:after="0"/>
        <w:ind w:left="0"/>
        <w:jc w:val="both"/>
      </w:pPr>
      <w:r>
        <w:rPr>
          <w:rFonts w:ascii="Times New Roman"/>
          <w:b w:val="false"/>
          <w:i w:val="false"/>
          <w:color w:val="000000"/>
          <w:sz w:val="28"/>
        </w:rPr>
        <w:t>
      фамилия, имя, отчество (при его наличии)</w:t>
      </w:r>
    </w:p>
    <w:bookmarkEnd w:id="608"/>
    <w:bookmarkStart w:name="z729" w:id="609"/>
    <w:p>
      <w:pPr>
        <w:spacing w:after="0"/>
        <w:ind w:left="0"/>
        <w:jc w:val="both"/>
      </w:pPr>
      <w:r>
        <w:rPr>
          <w:rFonts w:ascii="Times New Roman"/>
          <w:b w:val="false"/>
          <w:i w:val="false"/>
          <w:color w:val="000000"/>
          <w:sz w:val="28"/>
        </w:rPr>
        <w:t>
      Место для печати (при его наличии)</w:t>
      </w:r>
    </w:p>
    <w:bookmarkEnd w:id="609"/>
    <w:bookmarkStart w:name="z730" w:id="61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местные</w:t>
            </w:r>
            <w:r>
              <w:br/>
            </w:r>
            <w:r>
              <w:rPr>
                <w:rFonts w:ascii="Times New Roman"/>
                <w:b w:val="false"/>
                <w:i w:val="false"/>
                <w:color w:val="000000"/>
                <w:sz w:val="20"/>
              </w:rPr>
              <w:t>исполнительные органы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по прогнозным объемам</w:t>
            </w:r>
            <w:r>
              <w:br/>
            </w:r>
            <w:r>
              <w:rPr>
                <w:rFonts w:ascii="Times New Roman"/>
                <w:b w:val="false"/>
                <w:i w:val="false"/>
                <w:color w:val="000000"/>
                <w:sz w:val="20"/>
              </w:rPr>
              <w:t>трансфертов общего характера"</w:t>
            </w:r>
          </w:p>
        </w:tc>
      </w:tr>
    </w:tbl>
    <w:bookmarkStart w:name="z732" w:id="6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трансфертов общего характера" (14-ППТОХ, в год формирование объемов трансферов общего характера)</w:t>
      </w:r>
    </w:p>
    <w:bookmarkEnd w:id="611"/>
    <w:bookmarkStart w:name="z733" w:id="612"/>
    <w:p>
      <w:pPr>
        <w:spacing w:after="0"/>
        <w:ind w:left="0"/>
        <w:jc w:val="left"/>
      </w:pPr>
      <w:r>
        <w:rPr>
          <w:rFonts w:ascii="Times New Roman"/>
          <w:b/>
          <w:i w:val="false"/>
          <w:color w:val="000000"/>
        </w:rPr>
        <w:t xml:space="preserve"> Глава 1. Общие положения.</w:t>
      </w:r>
    </w:p>
    <w:bookmarkEnd w:id="612"/>
    <w:bookmarkStart w:name="z734" w:id="6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местные исполнительные органы района (города областного значения) по прогнозным объемам трансфертов общего характера" (далее – Форма).</w:t>
      </w:r>
    </w:p>
    <w:bookmarkEnd w:id="613"/>
    <w:bookmarkStart w:name="z735" w:id="614"/>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руководителем уполномоченного органа соответствующей отрасли (сферы) района (города областного значения), с указанием его фамилии и инициалов.</w:t>
      </w:r>
    </w:p>
    <w:bookmarkEnd w:id="614"/>
    <w:bookmarkStart w:name="z736" w:id="61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15"/>
    <w:bookmarkStart w:name="z737" w:id="616"/>
    <w:p>
      <w:pPr>
        <w:spacing w:after="0"/>
        <w:ind w:left="0"/>
        <w:jc w:val="left"/>
      </w:pPr>
      <w:r>
        <w:rPr>
          <w:rFonts w:ascii="Times New Roman"/>
          <w:b/>
          <w:i w:val="false"/>
          <w:color w:val="000000"/>
        </w:rPr>
        <w:t xml:space="preserve"> Глава 2. Пояснение по заполнению Формы</w:t>
      </w:r>
    </w:p>
    <w:bookmarkEnd w:id="616"/>
    <w:bookmarkStart w:name="z738" w:id="617"/>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617"/>
    <w:bookmarkStart w:name="z739" w:id="618"/>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618"/>
    <w:bookmarkStart w:name="z740" w:id="619"/>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619"/>
    <w:bookmarkStart w:name="z741" w:id="620"/>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620"/>
    <w:bookmarkStart w:name="z742" w:id="621"/>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6" w:id="622"/>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622"/>
    <w:bookmarkStart w:name="z747" w:id="6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23"/>
    <w:bookmarkStart w:name="z748" w:id="624"/>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w:t>
      </w:r>
    </w:p>
    <w:bookmarkEnd w:id="624"/>
    <w:bookmarkStart w:name="z749" w:id="6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15-ППТОХ</w:t>
      </w:r>
    </w:p>
    <w:bookmarkEnd w:id="625"/>
    <w:bookmarkStart w:name="z750" w:id="62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626"/>
    <w:bookmarkStart w:name="z751" w:id="627"/>
    <w:p>
      <w:pPr>
        <w:spacing w:after="0"/>
        <w:ind w:left="0"/>
        <w:jc w:val="both"/>
      </w:pPr>
      <w:r>
        <w:rPr>
          <w:rFonts w:ascii="Times New Roman"/>
          <w:b w:val="false"/>
          <w:i w:val="false"/>
          <w:color w:val="000000"/>
          <w:sz w:val="28"/>
        </w:rPr>
        <w:t>
      Отчетный период: на ________ месяц 20__ года.</w:t>
      </w:r>
    </w:p>
    <w:bookmarkEnd w:id="627"/>
    <w:bookmarkStart w:name="z752" w:id="62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628"/>
    <w:bookmarkStart w:name="z753" w:id="6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на областную бюджетную комиссию - не позднее 15 марта года, предшествующего планируемому периоду, центральный уполномоченный орган по бюджетной политики - не позднее 1 апреля года, предшествующего планируемому периоду.</w:t>
      </w:r>
    </w:p>
    <w:bookmarkEnd w:id="629"/>
    <w:bookmarkStart w:name="z754" w:id="63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630"/>
    <w:bookmarkStart w:name="z755"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 w:id="632"/>
    <w:p>
      <w:pPr>
        <w:spacing w:after="0"/>
        <w:ind w:left="0"/>
        <w:jc w:val="both"/>
      </w:pPr>
      <w:r>
        <w:rPr>
          <w:rFonts w:ascii="Times New Roman"/>
          <w:b w:val="false"/>
          <w:i w:val="false"/>
          <w:color w:val="000000"/>
          <w:sz w:val="28"/>
        </w:rPr>
        <w:t>
      Метод сбора - в электронном виде.</w:t>
      </w:r>
    </w:p>
    <w:bookmarkEnd w:id="632"/>
    <w:bookmarkStart w:name="z757" w:id="633"/>
    <w:p>
      <w:pPr>
        <w:spacing w:after="0"/>
        <w:ind w:left="0"/>
        <w:jc w:val="left"/>
      </w:pPr>
      <w:r>
        <w:rPr>
          <w:rFonts w:ascii="Times New Roman"/>
          <w:b/>
          <w:i w:val="false"/>
          <w:color w:val="000000"/>
        </w:rPr>
        <w:t xml:space="preserve">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w:t>
      </w:r>
    </w:p>
    <w:bookmarkEnd w:id="633"/>
    <w:bookmarkStart w:name="z758" w:id="634"/>
    <w:p>
      <w:pPr>
        <w:spacing w:after="0"/>
        <w:ind w:left="0"/>
        <w:jc w:val="both"/>
      </w:pPr>
      <w:r>
        <w:rPr>
          <w:rFonts w:ascii="Times New Roman"/>
          <w:b w:val="false"/>
          <w:i w:val="false"/>
          <w:color w:val="000000"/>
          <w:sz w:val="28"/>
        </w:rPr>
        <w:t>
      Единица измерения: тысяч тенге</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3+гр.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экологические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635"/>
    <w:p>
      <w:pPr>
        <w:spacing w:after="0"/>
        <w:ind w:left="0"/>
        <w:jc w:val="both"/>
      </w:pPr>
      <w:r>
        <w:rPr>
          <w:rFonts w:ascii="Times New Roman"/>
          <w:b w:val="false"/>
          <w:i w:val="false"/>
          <w:color w:val="000000"/>
          <w:sz w:val="28"/>
        </w:rPr>
        <w:t>
      Продолжение таблицы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учитываемые при планировании прогнозных объемов нецелевых трансфертов общего характера, в том числе по направлениям: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 7+гр. 9+гр.10+гр. 11+гр. 12+гр.13+гр.14+гр.15)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обслуживание и погашение долга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обязательства по проектам государственно-частного партнерства, проектам строительства "под ключ"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имиджевые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консалтинговые услуги, научно-технические проекты и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60" w:id="636"/>
    <w:p>
      <w:pPr>
        <w:spacing w:after="0"/>
        <w:ind w:left="0"/>
        <w:jc w:val="both"/>
      </w:pPr>
      <w:r>
        <w:rPr>
          <w:rFonts w:ascii="Times New Roman"/>
          <w:b w:val="false"/>
          <w:i w:val="false"/>
          <w:color w:val="000000"/>
          <w:sz w:val="28"/>
        </w:rPr>
        <w:t>
      Продолжение таблицы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текущие бюджетные программы на год, предыдущий к плановому периоду (за вычетом не учитываемых расходов) для применения за расчетную базу прогнозирования объема текущих затрат местных бюджетов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Индексация, предусмотренная законодательными актами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(гр.17+гр.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(гр.3-гр.8)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 5- (гр. 6-гр.8)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19+гр.21)*гр.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21+гр.23)*гр.24)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761" w:id="637"/>
    <w:p>
      <w:pPr>
        <w:spacing w:after="0"/>
        <w:ind w:left="0"/>
        <w:jc w:val="both"/>
      </w:pPr>
      <w:r>
        <w:rPr>
          <w:rFonts w:ascii="Times New Roman"/>
          <w:b w:val="false"/>
          <w:i w:val="false"/>
          <w:color w:val="000000"/>
          <w:sz w:val="28"/>
        </w:rPr>
        <w:t>
      Продолжение таблицы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проведенного обзора расходов (сумма на уменьшение или на увеличение, согласно заключению (оптимизация или перераспределение))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((гр.19+гр.21)*гр.26)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 23)*гр.28)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19+гр.25)*гр.30)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762" w:id="638"/>
    <w:p>
      <w:pPr>
        <w:spacing w:after="0"/>
        <w:ind w:left="0"/>
        <w:jc w:val="both"/>
      </w:pPr>
      <w:r>
        <w:rPr>
          <w:rFonts w:ascii="Times New Roman"/>
          <w:b w:val="false"/>
          <w:i w:val="false"/>
          <w:color w:val="000000"/>
          <w:sz w:val="28"/>
        </w:rPr>
        <w:t>
      Продолжение таблицы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безусловно базовых расходов, связанных с расширением объема выполняемых гос. функций, полномочий, компетенции и оказываемых гос. услуг в рамках существующих бюджетных программ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(гр.36+гр.38)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(гр.40+гр.42)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(гр.44+гр.46)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763" w:id="639"/>
    <w:p>
      <w:pPr>
        <w:spacing w:after="0"/>
        <w:ind w:left="0"/>
        <w:jc w:val="both"/>
      </w:pPr>
      <w:r>
        <w:rPr>
          <w:rFonts w:ascii="Times New Roman"/>
          <w:b w:val="false"/>
          <w:i w:val="false"/>
          <w:color w:val="000000"/>
          <w:sz w:val="28"/>
        </w:rPr>
        <w:t>
      Продолжение таблицы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медицинских учреждений в соответствии с законодательством о социальной защите граждан, пострадавших вследствие экологического бедствия в Приаралье и испытаний на Семипалатинском испытательном ядерном полигоне</w:t>
            </w:r>
          </w:p>
        </w:tc>
      </w:tr>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764" w:id="640"/>
    <w:p>
      <w:pPr>
        <w:spacing w:after="0"/>
        <w:ind w:left="0"/>
        <w:jc w:val="both"/>
      </w:pPr>
      <w:r>
        <w:rPr>
          <w:rFonts w:ascii="Times New Roman"/>
          <w:b w:val="false"/>
          <w:i w:val="false"/>
          <w:color w:val="000000"/>
          <w:sz w:val="28"/>
        </w:rPr>
        <w:t>
      Продолжение таблицы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с учетом индексации и применением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(гр.51+гр.53)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(гр.55+гр.57)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 27+гр.32+гр.38+гр.47)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(гр.19+гр21+гр 23+гр.29+гр.33+гр.42+гр.48)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765" w:id="641"/>
    <w:p>
      <w:pPr>
        <w:spacing w:after="0"/>
        <w:ind w:left="0"/>
        <w:jc w:val="both"/>
      </w:pPr>
      <w:r>
        <w:rPr>
          <w:rFonts w:ascii="Times New Roman"/>
          <w:b w:val="false"/>
          <w:i w:val="false"/>
          <w:color w:val="000000"/>
          <w:sz w:val="28"/>
        </w:rPr>
        <w:t>
      Продолжение таблицы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(гр.59+гр.61)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 (гр. 17+гр.44)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эколог. надбавки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(гр.19+гр 21+гр23+гр 25+гр.31+гр.34+гр.46+гр.49)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642"/>
    <w:p>
      <w:pPr>
        <w:spacing w:after="0"/>
        <w:ind w:left="0"/>
        <w:jc w:val="both"/>
      </w:pPr>
      <w:r>
        <w:rPr>
          <w:rFonts w:ascii="Times New Roman"/>
          <w:b w:val="false"/>
          <w:i w:val="false"/>
          <w:color w:val="000000"/>
          <w:sz w:val="28"/>
        </w:rPr>
        <w:t>
      Телефоны______________________________________________</w:t>
      </w:r>
    </w:p>
    <w:bookmarkEnd w:id="642"/>
    <w:bookmarkStart w:name="z767" w:id="643"/>
    <w:p>
      <w:pPr>
        <w:spacing w:after="0"/>
        <w:ind w:left="0"/>
        <w:jc w:val="both"/>
      </w:pPr>
      <w:r>
        <w:rPr>
          <w:rFonts w:ascii="Times New Roman"/>
          <w:b w:val="false"/>
          <w:i w:val="false"/>
          <w:color w:val="000000"/>
          <w:sz w:val="28"/>
        </w:rPr>
        <w:t>
      Адрес электронной почты ________________________________</w:t>
      </w:r>
    </w:p>
    <w:bookmarkEnd w:id="643"/>
    <w:bookmarkStart w:name="z768" w:id="644"/>
    <w:p>
      <w:pPr>
        <w:spacing w:after="0"/>
        <w:ind w:left="0"/>
        <w:jc w:val="both"/>
      </w:pPr>
      <w:r>
        <w:rPr>
          <w:rFonts w:ascii="Times New Roman"/>
          <w:b w:val="false"/>
          <w:i w:val="false"/>
          <w:color w:val="000000"/>
          <w:sz w:val="28"/>
        </w:rPr>
        <w:t>
      Исполнитель ___________________________ подпись ________</w:t>
      </w:r>
    </w:p>
    <w:bookmarkEnd w:id="644"/>
    <w:bookmarkStart w:name="z769" w:id="645"/>
    <w:p>
      <w:pPr>
        <w:spacing w:after="0"/>
        <w:ind w:left="0"/>
        <w:jc w:val="both"/>
      </w:pPr>
      <w:r>
        <w:rPr>
          <w:rFonts w:ascii="Times New Roman"/>
          <w:b w:val="false"/>
          <w:i w:val="false"/>
          <w:color w:val="000000"/>
          <w:sz w:val="28"/>
        </w:rPr>
        <w:t xml:space="preserve">
      фамилия, имя, отчество (при его наличии) </w:t>
      </w:r>
    </w:p>
    <w:bookmarkEnd w:id="645"/>
    <w:bookmarkStart w:name="z770" w:id="646"/>
    <w:p>
      <w:pPr>
        <w:spacing w:after="0"/>
        <w:ind w:left="0"/>
        <w:jc w:val="both"/>
      </w:pPr>
      <w:r>
        <w:rPr>
          <w:rFonts w:ascii="Times New Roman"/>
          <w:b w:val="false"/>
          <w:i w:val="false"/>
          <w:color w:val="000000"/>
          <w:sz w:val="28"/>
        </w:rPr>
        <w:t>
      Руководитель или лицо, исполняющее его обязанности</w:t>
      </w:r>
    </w:p>
    <w:bookmarkEnd w:id="646"/>
    <w:bookmarkStart w:name="z771" w:id="647"/>
    <w:p>
      <w:pPr>
        <w:spacing w:after="0"/>
        <w:ind w:left="0"/>
        <w:jc w:val="both"/>
      </w:pPr>
      <w:r>
        <w:rPr>
          <w:rFonts w:ascii="Times New Roman"/>
          <w:b w:val="false"/>
          <w:i w:val="false"/>
          <w:color w:val="000000"/>
          <w:sz w:val="28"/>
        </w:rPr>
        <w:t>
      ________________________________________ подпись _______</w:t>
      </w:r>
    </w:p>
    <w:bookmarkEnd w:id="647"/>
    <w:bookmarkStart w:name="z772" w:id="648"/>
    <w:p>
      <w:pPr>
        <w:spacing w:after="0"/>
        <w:ind w:left="0"/>
        <w:jc w:val="both"/>
      </w:pPr>
      <w:r>
        <w:rPr>
          <w:rFonts w:ascii="Times New Roman"/>
          <w:b w:val="false"/>
          <w:i w:val="false"/>
          <w:color w:val="000000"/>
          <w:sz w:val="28"/>
        </w:rPr>
        <w:t>
      фамилия, имя, отчество (при его наличии)</w:t>
      </w:r>
    </w:p>
    <w:bookmarkEnd w:id="648"/>
    <w:bookmarkStart w:name="z773" w:id="649"/>
    <w:p>
      <w:pPr>
        <w:spacing w:after="0"/>
        <w:ind w:left="0"/>
        <w:jc w:val="both"/>
      </w:pPr>
      <w:r>
        <w:rPr>
          <w:rFonts w:ascii="Times New Roman"/>
          <w:b w:val="false"/>
          <w:i w:val="false"/>
          <w:color w:val="000000"/>
          <w:sz w:val="28"/>
        </w:rPr>
        <w:t>
      Место для печати (при его наличии)</w:t>
      </w:r>
    </w:p>
    <w:bookmarkEnd w:id="649"/>
    <w:bookmarkStart w:name="z774" w:id="65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объемам затрат нецелевых</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 xml:space="preserve">ежегодно на </w:t>
            </w:r>
            <w:r>
              <w:br/>
            </w:r>
            <w:r>
              <w:rPr>
                <w:rFonts w:ascii="Times New Roman"/>
                <w:b w:val="false"/>
                <w:i w:val="false"/>
                <w:color w:val="000000"/>
                <w:sz w:val="20"/>
              </w:rPr>
              <w:t>планируемый период"</w:t>
            </w:r>
          </w:p>
        </w:tc>
      </w:tr>
    </w:tbl>
    <w:bookmarkStart w:name="z776" w:id="6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 (15-ППТОХ, в год формирование объемов трансферов общего характера)</w:t>
      </w:r>
    </w:p>
    <w:bookmarkEnd w:id="651"/>
    <w:bookmarkStart w:name="z777" w:id="652"/>
    <w:p>
      <w:pPr>
        <w:spacing w:after="0"/>
        <w:ind w:left="0"/>
        <w:jc w:val="left"/>
      </w:pPr>
      <w:r>
        <w:rPr>
          <w:rFonts w:ascii="Times New Roman"/>
          <w:b/>
          <w:i w:val="false"/>
          <w:color w:val="000000"/>
        </w:rPr>
        <w:t xml:space="preserve"> Глава 1. Общие положения.</w:t>
      </w:r>
    </w:p>
    <w:bookmarkEnd w:id="652"/>
    <w:bookmarkStart w:name="z778" w:id="6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нецелевых трансфертов общего характера ежегодно на планируемый период" (далее – Форма).</w:t>
      </w:r>
    </w:p>
    <w:bookmarkEnd w:id="653"/>
    <w:bookmarkStart w:name="z779" w:id="654"/>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654"/>
    <w:bookmarkStart w:name="z780" w:id="65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55"/>
    <w:bookmarkStart w:name="z781" w:id="656"/>
    <w:p>
      <w:pPr>
        <w:spacing w:after="0"/>
        <w:ind w:left="0"/>
        <w:jc w:val="left"/>
      </w:pPr>
      <w:r>
        <w:rPr>
          <w:rFonts w:ascii="Times New Roman"/>
          <w:b/>
          <w:i w:val="false"/>
          <w:color w:val="000000"/>
        </w:rPr>
        <w:t xml:space="preserve"> Глава 2. Пояснение по заполнению Формы.</w:t>
      </w:r>
    </w:p>
    <w:bookmarkEnd w:id="656"/>
    <w:bookmarkStart w:name="z782" w:id="657"/>
    <w:p>
      <w:pPr>
        <w:spacing w:after="0"/>
        <w:ind w:left="0"/>
        <w:jc w:val="both"/>
      </w:pPr>
      <w:r>
        <w:rPr>
          <w:rFonts w:ascii="Times New Roman"/>
          <w:b w:val="false"/>
          <w:i w:val="false"/>
          <w:color w:val="000000"/>
          <w:sz w:val="28"/>
        </w:rPr>
        <w:t>
      4. В графе 1 указывается наименование функциональной группы и подгруппы в соответствии с бюджетной классификацией.</w:t>
      </w:r>
    </w:p>
    <w:bookmarkEnd w:id="657"/>
    <w:bookmarkStart w:name="z783" w:id="658"/>
    <w:p>
      <w:pPr>
        <w:spacing w:after="0"/>
        <w:ind w:left="0"/>
        <w:jc w:val="both"/>
      </w:pPr>
      <w:r>
        <w:rPr>
          <w:rFonts w:ascii="Times New Roman"/>
          <w:b w:val="false"/>
          <w:i w:val="false"/>
          <w:color w:val="000000"/>
          <w:sz w:val="28"/>
        </w:rPr>
        <w:t>
      5. В графах 2–5 указываются утвержденные затраты на текущие бюджетные программы на год, предшествующий плановому периоду:</w:t>
      </w:r>
    </w:p>
    <w:bookmarkEnd w:id="658"/>
    <w:bookmarkStart w:name="z784" w:id="659"/>
    <w:p>
      <w:pPr>
        <w:spacing w:after="0"/>
        <w:ind w:left="0"/>
        <w:jc w:val="both"/>
      </w:pPr>
      <w:r>
        <w:rPr>
          <w:rFonts w:ascii="Times New Roman"/>
          <w:b w:val="false"/>
          <w:i w:val="false"/>
          <w:color w:val="000000"/>
          <w:sz w:val="28"/>
        </w:rPr>
        <w:t>
      1) Графа 2: общая сумма затрат (сумма граф 3 и 5).</w:t>
      </w:r>
    </w:p>
    <w:bookmarkEnd w:id="659"/>
    <w:bookmarkStart w:name="z785" w:id="660"/>
    <w:p>
      <w:pPr>
        <w:spacing w:after="0"/>
        <w:ind w:left="0"/>
        <w:jc w:val="both"/>
      </w:pPr>
      <w:r>
        <w:rPr>
          <w:rFonts w:ascii="Times New Roman"/>
          <w:b w:val="false"/>
          <w:i w:val="false"/>
          <w:color w:val="000000"/>
          <w:sz w:val="28"/>
        </w:rPr>
        <w:t>
      2) Графа 3: фонд оплаты труда (ФОТ).</w:t>
      </w:r>
    </w:p>
    <w:bookmarkEnd w:id="660"/>
    <w:bookmarkStart w:name="z786" w:id="661"/>
    <w:p>
      <w:pPr>
        <w:spacing w:after="0"/>
        <w:ind w:left="0"/>
        <w:jc w:val="both"/>
      </w:pPr>
      <w:r>
        <w:rPr>
          <w:rFonts w:ascii="Times New Roman"/>
          <w:b w:val="false"/>
          <w:i w:val="false"/>
          <w:color w:val="000000"/>
          <w:sz w:val="28"/>
        </w:rPr>
        <w:t>
      3) Графа 4: в том числе экологические надбавки.</w:t>
      </w:r>
    </w:p>
    <w:bookmarkEnd w:id="661"/>
    <w:bookmarkStart w:name="z787" w:id="662"/>
    <w:p>
      <w:pPr>
        <w:spacing w:after="0"/>
        <w:ind w:left="0"/>
        <w:jc w:val="both"/>
      </w:pPr>
      <w:r>
        <w:rPr>
          <w:rFonts w:ascii="Times New Roman"/>
          <w:b w:val="false"/>
          <w:i w:val="false"/>
          <w:color w:val="000000"/>
          <w:sz w:val="28"/>
        </w:rPr>
        <w:t>
      4) Графа 5: прочие текущие затраты.</w:t>
      </w:r>
    </w:p>
    <w:bookmarkEnd w:id="662"/>
    <w:bookmarkStart w:name="z788" w:id="663"/>
    <w:p>
      <w:pPr>
        <w:spacing w:after="0"/>
        <w:ind w:left="0"/>
        <w:jc w:val="both"/>
      </w:pPr>
      <w:r>
        <w:rPr>
          <w:rFonts w:ascii="Times New Roman"/>
          <w:b w:val="false"/>
          <w:i w:val="false"/>
          <w:color w:val="000000"/>
          <w:sz w:val="28"/>
        </w:rPr>
        <w:t>
      6.В графах 6–15 отражаются расходы, которые не учитываются при расчете трансфертов общего характера:</w:t>
      </w:r>
    </w:p>
    <w:bookmarkEnd w:id="663"/>
    <w:bookmarkStart w:name="z789" w:id="664"/>
    <w:p>
      <w:pPr>
        <w:spacing w:after="0"/>
        <w:ind w:left="0"/>
        <w:jc w:val="both"/>
      </w:pPr>
      <w:r>
        <w:rPr>
          <w:rFonts w:ascii="Times New Roman"/>
          <w:b w:val="false"/>
          <w:i w:val="false"/>
          <w:color w:val="000000"/>
          <w:sz w:val="28"/>
        </w:rPr>
        <w:t>
      1) Графа 6: общая сумма исключаемых расходов (сумма граф 7, 9–15).</w:t>
      </w:r>
    </w:p>
    <w:bookmarkEnd w:id="664"/>
    <w:bookmarkStart w:name="z790" w:id="665"/>
    <w:p>
      <w:pPr>
        <w:spacing w:after="0"/>
        <w:ind w:left="0"/>
        <w:jc w:val="both"/>
      </w:pPr>
      <w:r>
        <w:rPr>
          <w:rFonts w:ascii="Times New Roman"/>
          <w:b w:val="false"/>
          <w:i w:val="false"/>
          <w:color w:val="000000"/>
          <w:sz w:val="28"/>
        </w:rPr>
        <w:t>
      2) Графы 7–15: детализация по направлениям (целевые трансферты, ФОТ по ним, обслуживание долга, кредиты, ГЧП, резерв, имиджевые расходы, гранты и исследования).</w:t>
      </w:r>
    </w:p>
    <w:bookmarkEnd w:id="665"/>
    <w:bookmarkStart w:name="z791" w:id="666"/>
    <w:p>
      <w:pPr>
        <w:spacing w:after="0"/>
        <w:ind w:left="0"/>
        <w:jc w:val="both"/>
      </w:pPr>
      <w:r>
        <w:rPr>
          <w:rFonts w:ascii="Times New Roman"/>
          <w:b w:val="false"/>
          <w:i w:val="false"/>
          <w:color w:val="000000"/>
          <w:sz w:val="28"/>
        </w:rPr>
        <w:t>
      7. В графах 16–19 рассчитывается базовая база для прогнозирования (затраты за вычетом не учитываемых расходов):</w:t>
      </w:r>
    </w:p>
    <w:bookmarkEnd w:id="666"/>
    <w:bookmarkStart w:name="z792" w:id="667"/>
    <w:p>
      <w:pPr>
        <w:spacing w:after="0"/>
        <w:ind w:left="0"/>
        <w:jc w:val="both"/>
      </w:pPr>
      <w:r>
        <w:rPr>
          <w:rFonts w:ascii="Times New Roman"/>
          <w:b w:val="false"/>
          <w:i w:val="false"/>
          <w:color w:val="000000"/>
          <w:sz w:val="28"/>
        </w:rPr>
        <w:t>
      1) Графа 17: ФОТ для расчета (гр. 3 – гр. 8).</w:t>
      </w:r>
    </w:p>
    <w:bookmarkEnd w:id="667"/>
    <w:bookmarkStart w:name="z793" w:id="668"/>
    <w:p>
      <w:pPr>
        <w:spacing w:after="0"/>
        <w:ind w:left="0"/>
        <w:jc w:val="both"/>
      </w:pPr>
      <w:r>
        <w:rPr>
          <w:rFonts w:ascii="Times New Roman"/>
          <w:b w:val="false"/>
          <w:i w:val="false"/>
          <w:color w:val="000000"/>
          <w:sz w:val="28"/>
        </w:rPr>
        <w:t>
      2) Графа 19: прочие затраты для расчета (гр. 5 – (гр. 6 – гр. 8)).</w:t>
      </w:r>
    </w:p>
    <w:bookmarkEnd w:id="668"/>
    <w:bookmarkStart w:name="z794" w:id="669"/>
    <w:p>
      <w:pPr>
        <w:spacing w:after="0"/>
        <w:ind w:left="0"/>
        <w:jc w:val="both"/>
      </w:pPr>
      <w:r>
        <w:rPr>
          <w:rFonts w:ascii="Times New Roman"/>
          <w:b w:val="false"/>
          <w:i w:val="false"/>
          <w:color w:val="000000"/>
          <w:sz w:val="28"/>
        </w:rPr>
        <w:t>
      8. В графах 20–25 указывается индексация (инфляция) на 3-летний плановый период: указывается процент (%) и итоговая сумма индексации для каждого года отдельно.</w:t>
      </w:r>
    </w:p>
    <w:bookmarkEnd w:id="669"/>
    <w:bookmarkStart w:name="z795" w:id="670"/>
    <w:p>
      <w:pPr>
        <w:spacing w:after="0"/>
        <w:ind w:left="0"/>
        <w:jc w:val="both"/>
      </w:pPr>
      <w:r>
        <w:rPr>
          <w:rFonts w:ascii="Times New Roman"/>
          <w:b w:val="false"/>
          <w:i w:val="false"/>
          <w:color w:val="000000"/>
          <w:sz w:val="28"/>
        </w:rPr>
        <w:t>
      9. В графах 26–31 рассчитывается влияние прироста населения на прогнозные объемы с применением соответствующих коэффициентов.</w:t>
      </w:r>
    </w:p>
    <w:bookmarkEnd w:id="670"/>
    <w:bookmarkStart w:name="z796" w:id="671"/>
    <w:p>
      <w:pPr>
        <w:spacing w:after="0"/>
        <w:ind w:left="0"/>
        <w:jc w:val="both"/>
      </w:pPr>
      <w:r>
        <w:rPr>
          <w:rFonts w:ascii="Times New Roman"/>
          <w:b w:val="false"/>
          <w:i w:val="false"/>
          <w:color w:val="000000"/>
          <w:sz w:val="28"/>
        </w:rPr>
        <w:t>
      10. В графах 32–34 указываются результаты обзора расходов (оптимизация или перераспределение) на основе заключений.</w:t>
      </w:r>
    </w:p>
    <w:bookmarkEnd w:id="671"/>
    <w:bookmarkStart w:name="z797" w:id="672"/>
    <w:p>
      <w:pPr>
        <w:spacing w:after="0"/>
        <w:ind w:left="0"/>
        <w:jc w:val="both"/>
      </w:pPr>
      <w:r>
        <w:rPr>
          <w:rFonts w:ascii="Times New Roman"/>
          <w:b w:val="false"/>
          <w:i w:val="false"/>
          <w:color w:val="000000"/>
          <w:sz w:val="28"/>
        </w:rPr>
        <w:t>
      11. В графах 35–46 отражается увеличение безусловно базовых расходов, связанных с расширением функций и полномочий госорганов, в разрезе ФОТ и прочих затрат на 3 года.</w:t>
      </w:r>
    </w:p>
    <w:bookmarkEnd w:id="672"/>
    <w:bookmarkStart w:name="z798" w:id="673"/>
    <w:p>
      <w:pPr>
        <w:spacing w:after="0"/>
        <w:ind w:left="0"/>
        <w:jc w:val="both"/>
      </w:pPr>
      <w:r>
        <w:rPr>
          <w:rFonts w:ascii="Times New Roman"/>
          <w:b w:val="false"/>
          <w:i w:val="false"/>
          <w:color w:val="000000"/>
          <w:sz w:val="28"/>
        </w:rPr>
        <w:t>
      12. В графах 47–49 указываются затраты на содержание медицинских учреждений для граждан, пострадавших от экологических бедствий (Приаралье, Семипалатинский полигон).</w:t>
      </w:r>
    </w:p>
    <w:bookmarkEnd w:id="673"/>
    <w:bookmarkStart w:name="z799" w:id="674"/>
    <w:p>
      <w:pPr>
        <w:spacing w:after="0"/>
        <w:ind w:left="0"/>
        <w:jc w:val="both"/>
      </w:pPr>
      <w:r>
        <w:rPr>
          <w:rFonts w:ascii="Times New Roman"/>
          <w:b w:val="false"/>
          <w:i w:val="false"/>
          <w:color w:val="000000"/>
          <w:sz w:val="28"/>
        </w:rPr>
        <w:t>
      13. В графах 50–61 выводятся итоговые прогнозные объемы затрат на 3 года: суммируются базовые показатели, индексация, прирост населения, результаты обзора и увеличение функций по каждому году планового периода.</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03" w:id="675"/>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675"/>
    <w:bookmarkStart w:name="z804" w:id="6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76"/>
    <w:bookmarkStart w:name="z805" w:id="677"/>
    <w:p>
      <w:pPr>
        <w:spacing w:after="0"/>
        <w:ind w:left="0"/>
        <w:jc w:val="both"/>
      </w:pPr>
      <w:r>
        <w:rPr>
          <w:rFonts w:ascii="Times New Roman"/>
          <w:b w:val="false"/>
          <w:i w:val="false"/>
          <w:color w:val="000000"/>
          <w:sz w:val="28"/>
        </w:rPr>
        <w:t>
      Наименование административной формы: Прогнозная численность населения области (города республиканского значения, столицы)</w:t>
      </w:r>
    </w:p>
    <w:bookmarkEnd w:id="677"/>
    <w:bookmarkStart w:name="z806" w:id="6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16-ППТОХ</w:t>
      </w:r>
    </w:p>
    <w:bookmarkEnd w:id="678"/>
    <w:bookmarkStart w:name="z807" w:id="67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679"/>
    <w:bookmarkStart w:name="z808" w:id="680"/>
    <w:p>
      <w:pPr>
        <w:spacing w:after="0"/>
        <w:ind w:left="0"/>
        <w:jc w:val="both"/>
      </w:pPr>
      <w:r>
        <w:rPr>
          <w:rFonts w:ascii="Times New Roman"/>
          <w:b w:val="false"/>
          <w:i w:val="false"/>
          <w:color w:val="000000"/>
          <w:sz w:val="28"/>
        </w:rPr>
        <w:t>
      Отчетный период на ________ месяц 20__ года.</w:t>
      </w:r>
    </w:p>
    <w:bookmarkEnd w:id="680"/>
    <w:bookmarkStart w:name="z809" w:id="6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681"/>
    <w:bookmarkStart w:name="z810" w:id="6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на областную бюджетную комиссию - не подзнее 15 марта года, предшествующего планируемому периоду, центральный уполномоченный орган по бюджетной политики - не позднее 1 апреля года, предшествующего планируемому периоду.</w:t>
      </w:r>
    </w:p>
    <w:bookmarkEnd w:id="682"/>
    <w:bookmarkStart w:name="z811" w:id="68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683"/>
    <w:bookmarkStart w:name="z812"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685"/>
    <w:p>
      <w:pPr>
        <w:spacing w:after="0"/>
        <w:ind w:left="0"/>
        <w:jc w:val="both"/>
      </w:pPr>
      <w:r>
        <w:rPr>
          <w:rFonts w:ascii="Times New Roman"/>
          <w:b w:val="false"/>
          <w:i w:val="false"/>
          <w:color w:val="000000"/>
          <w:sz w:val="28"/>
        </w:rPr>
        <w:t>
      Метод сбора - в электронном виде.</w:t>
      </w:r>
    </w:p>
    <w:bookmarkEnd w:id="685"/>
    <w:bookmarkStart w:name="z814" w:id="686"/>
    <w:p>
      <w:pPr>
        <w:spacing w:after="0"/>
        <w:ind w:left="0"/>
        <w:jc w:val="left"/>
      </w:pPr>
      <w:r>
        <w:rPr>
          <w:rFonts w:ascii="Times New Roman"/>
          <w:b/>
          <w:i w:val="false"/>
          <w:color w:val="000000"/>
        </w:rPr>
        <w:t xml:space="preserve"> Прогнозная численность населения области (города республиканского значения, столицы)</w:t>
      </w:r>
    </w:p>
    <w:bookmarkEnd w:id="686"/>
    <w:bookmarkStart w:name="z815" w:id="687"/>
    <w:p>
      <w:pPr>
        <w:spacing w:after="0"/>
        <w:ind w:left="0"/>
        <w:jc w:val="both"/>
      </w:pPr>
      <w:r>
        <w:rPr>
          <w:rFonts w:ascii="Times New Roman"/>
          <w:b w:val="false"/>
          <w:i w:val="false"/>
          <w:color w:val="000000"/>
          <w:sz w:val="28"/>
        </w:rPr>
        <w:t>
      Единица измерения: человек.</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потребителей года, предшествующему планируемому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предшествующему к планируемому периоду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начисленность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1-му году планируемого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численностьнаселения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численности к 2-му году планируемого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1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6 до 18 лет, для расчета прогнозного объема текущих затрат в области образования по физической культуре и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 14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6 до 18 лет и численность населения старше пенсионного возраста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от 4 до 18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количество койко-суток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Топливно-энергетический комплекс и недропользование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промышленности, архитектурной, градостроительной и строительной деятельности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деятельности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688"/>
    <w:p>
      <w:pPr>
        <w:spacing w:after="0"/>
        <w:ind w:left="0"/>
        <w:jc w:val="both"/>
      </w:pPr>
      <w:r>
        <w:rPr>
          <w:rFonts w:ascii="Times New Roman"/>
          <w:b w:val="false"/>
          <w:i w:val="false"/>
          <w:color w:val="000000"/>
          <w:sz w:val="28"/>
        </w:rPr>
        <w:t>
      Телефоны______________________________________________</w:t>
      </w:r>
    </w:p>
    <w:bookmarkEnd w:id="688"/>
    <w:bookmarkStart w:name="z817" w:id="689"/>
    <w:p>
      <w:pPr>
        <w:spacing w:after="0"/>
        <w:ind w:left="0"/>
        <w:jc w:val="both"/>
      </w:pPr>
      <w:r>
        <w:rPr>
          <w:rFonts w:ascii="Times New Roman"/>
          <w:b w:val="false"/>
          <w:i w:val="false"/>
          <w:color w:val="000000"/>
          <w:sz w:val="28"/>
        </w:rPr>
        <w:t>
      Адрес электронной почты ________________________________</w:t>
      </w:r>
    </w:p>
    <w:bookmarkEnd w:id="689"/>
    <w:bookmarkStart w:name="z818" w:id="690"/>
    <w:p>
      <w:pPr>
        <w:spacing w:after="0"/>
        <w:ind w:left="0"/>
        <w:jc w:val="both"/>
      </w:pPr>
      <w:r>
        <w:rPr>
          <w:rFonts w:ascii="Times New Roman"/>
          <w:b w:val="false"/>
          <w:i w:val="false"/>
          <w:color w:val="000000"/>
          <w:sz w:val="28"/>
        </w:rPr>
        <w:t>
      Исполнитель ___________________________ подпись ________</w:t>
      </w:r>
    </w:p>
    <w:bookmarkEnd w:id="690"/>
    <w:bookmarkStart w:name="z819" w:id="691"/>
    <w:p>
      <w:pPr>
        <w:spacing w:after="0"/>
        <w:ind w:left="0"/>
        <w:jc w:val="both"/>
      </w:pPr>
      <w:r>
        <w:rPr>
          <w:rFonts w:ascii="Times New Roman"/>
          <w:b w:val="false"/>
          <w:i w:val="false"/>
          <w:color w:val="000000"/>
          <w:sz w:val="28"/>
        </w:rPr>
        <w:t xml:space="preserve">
      фамилия, имя, отчество (при его наличии) </w:t>
      </w:r>
    </w:p>
    <w:bookmarkEnd w:id="691"/>
    <w:bookmarkStart w:name="z820" w:id="692"/>
    <w:p>
      <w:pPr>
        <w:spacing w:after="0"/>
        <w:ind w:left="0"/>
        <w:jc w:val="both"/>
      </w:pPr>
      <w:r>
        <w:rPr>
          <w:rFonts w:ascii="Times New Roman"/>
          <w:b w:val="false"/>
          <w:i w:val="false"/>
          <w:color w:val="000000"/>
          <w:sz w:val="28"/>
        </w:rPr>
        <w:t>
      Руководитель или лицо, исполняющее его обязанности</w:t>
      </w:r>
    </w:p>
    <w:bookmarkEnd w:id="692"/>
    <w:bookmarkStart w:name="z821" w:id="693"/>
    <w:p>
      <w:pPr>
        <w:spacing w:after="0"/>
        <w:ind w:left="0"/>
        <w:jc w:val="both"/>
      </w:pPr>
      <w:r>
        <w:rPr>
          <w:rFonts w:ascii="Times New Roman"/>
          <w:b w:val="false"/>
          <w:i w:val="false"/>
          <w:color w:val="000000"/>
          <w:sz w:val="28"/>
        </w:rPr>
        <w:t>
      ________________________________________ подпись _______</w:t>
      </w:r>
    </w:p>
    <w:bookmarkEnd w:id="693"/>
    <w:bookmarkStart w:name="z822" w:id="694"/>
    <w:p>
      <w:pPr>
        <w:spacing w:after="0"/>
        <w:ind w:left="0"/>
        <w:jc w:val="both"/>
      </w:pPr>
      <w:r>
        <w:rPr>
          <w:rFonts w:ascii="Times New Roman"/>
          <w:b w:val="false"/>
          <w:i w:val="false"/>
          <w:color w:val="000000"/>
          <w:sz w:val="28"/>
        </w:rPr>
        <w:t>
      фамилия, имя, отчество (при его наличии)</w:t>
      </w:r>
    </w:p>
    <w:bookmarkEnd w:id="694"/>
    <w:bookmarkStart w:name="z823" w:id="695"/>
    <w:p>
      <w:pPr>
        <w:spacing w:after="0"/>
        <w:ind w:left="0"/>
        <w:jc w:val="both"/>
      </w:pPr>
      <w:r>
        <w:rPr>
          <w:rFonts w:ascii="Times New Roman"/>
          <w:b w:val="false"/>
          <w:i w:val="false"/>
          <w:color w:val="000000"/>
          <w:sz w:val="28"/>
        </w:rPr>
        <w:t>
      Место для печати (при его наличии)</w:t>
      </w:r>
    </w:p>
    <w:bookmarkEnd w:id="695"/>
    <w:bookmarkStart w:name="z824" w:id="69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"Прогнозная численность</w:t>
            </w:r>
            <w:r>
              <w:br/>
            </w:r>
            <w:r>
              <w:rPr>
                <w:rFonts w:ascii="Times New Roman"/>
                <w:b w:val="false"/>
                <w:i w:val="false"/>
                <w:color w:val="000000"/>
                <w:sz w:val="20"/>
              </w:rPr>
              <w:t>населения 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826" w:id="6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"Прогнозная численность населения области (города республиканского значения, столицы)" (16-ППТОХ, в год формирование объемов трансферов общего характера)</w:t>
      </w:r>
    </w:p>
    <w:bookmarkEnd w:id="697"/>
    <w:bookmarkStart w:name="z827" w:id="698"/>
    <w:p>
      <w:pPr>
        <w:spacing w:after="0"/>
        <w:ind w:left="0"/>
        <w:jc w:val="left"/>
      </w:pPr>
      <w:r>
        <w:rPr>
          <w:rFonts w:ascii="Times New Roman"/>
          <w:b/>
          <w:i w:val="false"/>
          <w:color w:val="000000"/>
        </w:rPr>
        <w:t xml:space="preserve"> Глава 1. Общие положения.</w:t>
      </w:r>
    </w:p>
    <w:bookmarkEnd w:id="698"/>
    <w:bookmarkStart w:name="z828" w:id="6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"Прогнозная численность населения области (города республиканского значения, столицы)".</w:t>
      </w:r>
    </w:p>
    <w:bookmarkEnd w:id="699"/>
    <w:bookmarkStart w:name="z829" w:id="700"/>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700"/>
    <w:bookmarkStart w:name="z830" w:id="70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01"/>
    <w:bookmarkStart w:name="z831" w:id="702"/>
    <w:p>
      <w:pPr>
        <w:spacing w:after="0"/>
        <w:ind w:left="0"/>
        <w:jc w:val="left"/>
      </w:pPr>
      <w:r>
        <w:rPr>
          <w:rFonts w:ascii="Times New Roman"/>
          <w:b/>
          <w:i w:val="false"/>
          <w:color w:val="000000"/>
        </w:rPr>
        <w:t xml:space="preserve"> Глава 2. Пояснение по заполнению Формы.</w:t>
      </w:r>
    </w:p>
    <w:bookmarkEnd w:id="702"/>
    <w:bookmarkStart w:name="z832" w:id="703"/>
    <w:p>
      <w:pPr>
        <w:spacing w:after="0"/>
        <w:ind w:left="0"/>
        <w:jc w:val="both"/>
      </w:pPr>
      <w:r>
        <w:rPr>
          <w:rFonts w:ascii="Times New Roman"/>
          <w:b w:val="false"/>
          <w:i w:val="false"/>
          <w:color w:val="000000"/>
          <w:sz w:val="28"/>
        </w:rPr>
        <w:t xml:space="preserve">
      4. Графа 1 (Наименование функциональных подгрупп): здесь перечислены сферы государственной деятельности (образование, здравоохранение, оборона и т.д.). Каждая подгруппа требует данных по своей специфической категории населения. </w:t>
      </w:r>
    </w:p>
    <w:bookmarkEnd w:id="703"/>
    <w:bookmarkStart w:name="z833" w:id="704"/>
    <w:p>
      <w:pPr>
        <w:spacing w:after="0"/>
        <w:ind w:left="0"/>
        <w:jc w:val="both"/>
      </w:pPr>
      <w:r>
        <w:rPr>
          <w:rFonts w:ascii="Times New Roman"/>
          <w:b w:val="false"/>
          <w:i w:val="false"/>
          <w:color w:val="000000"/>
          <w:sz w:val="28"/>
        </w:rPr>
        <w:t>
      5. Графа 2 (Показатели): указывается демографическая группа, которая является потребителем услуг в данной подгруппе (например, "Численность постоянного населения" или "Лица от 6 до 18 лет").</w:t>
      </w:r>
    </w:p>
    <w:bookmarkEnd w:id="704"/>
    <w:bookmarkStart w:name="z834" w:id="705"/>
    <w:p>
      <w:pPr>
        <w:spacing w:after="0"/>
        <w:ind w:left="0"/>
        <w:jc w:val="both"/>
      </w:pPr>
      <w:r>
        <w:rPr>
          <w:rFonts w:ascii="Times New Roman"/>
          <w:b w:val="false"/>
          <w:i w:val="false"/>
          <w:color w:val="000000"/>
          <w:sz w:val="28"/>
        </w:rPr>
        <w:t>
      6. Графа 3 (Численность потребителей года, предшествующего планируемому): вносятся фактические данные за прошлый (отчетный) год.</w:t>
      </w:r>
    </w:p>
    <w:bookmarkEnd w:id="705"/>
    <w:bookmarkStart w:name="z835" w:id="706"/>
    <w:p>
      <w:pPr>
        <w:spacing w:after="0"/>
        <w:ind w:left="0"/>
        <w:jc w:val="both"/>
      </w:pPr>
      <w:r>
        <w:rPr>
          <w:rFonts w:ascii="Times New Roman"/>
          <w:b w:val="false"/>
          <w:i w:val="false"/>
          <w:color w:val="000000"/>
          <w:sz w:val="28"/>
        </w:rPr>
        <w:t>
      7. Графы 4, 6, 8 (Численность населения по годам): Прогнозное количество людей на 1-й, 2-й и 3-й годы планируемого периода соответственно.</w:t>
      </w:r>
    </w:p>
    <w:bookmarkEnd w:id="706"/>
    <w:bookmarkStart w:name="z836" w:id="707"/>
    <w:p>
      <w:pPr>
        <w:spacing w:after="0"/>
        <w:ind w:left="0"/>
        <w:jc w:val="both"/>
      </w:pPr>
      <w:r>
        <w:rPr>
          <w:rFonts w:ascii="Times New Roman"/>
          <w:b w:val="false"/>
          <w:i w:val="false"/>
          <w:color w:val="000000"/>
          <w:sz w:val="28"/>
        </w:rPr>
        <w:t>
      8. Графы 5, 7, 9 (Прирост численности): Математическая разница между текущим прогнозным годом и предыдущим годом (показывает, на сколько человек увеличилось или уменьшилось количество потребителей).</w:t>
      </w:r>
    </w:p>
    <w:bookmarkEnd w:id="707"/>
    <w:bookmarkStart w:name="z837" w:id="708"/>
    <w:p>
      <w:pPr>
        <w:spacing w:after="0"/>
        <w:ind w:left="0"/>
        <w:jc w:val="both"/>
      </w:pPr>
      <w:r>
        <w:rPr>
          <w:rFonts w:ascii="Times New Roman"/>
          <w:b w:val="false"/>
          <w:i w:val="false"/>
          <w:color w:val="000000"/>
          <w:sz w:val="28"/>
        </w:rPr>
        <w:t>
      На основе предоставленной формы, ниже приведено описание заполнения строк по порядку, согласно структуре таблицы:</w:t>
      </w:r>
    </w:p>
    <w:bookmarkEnd w:id="708"/>
    <w:bookmarkStart w:name="z838" w:id="709"/>
    <w:p>
      <w:pPr>
        <w:spacing w:after="0"/>
        <w:ind w:left="0"/>
        <w:jc w:val="both"/>
      </w:pPr>
      <w:r>
        <w:rPr>
          <w:rFonts w:ascii="Times New Roman"/>
          <w:b w:val="false"/>
          <w:i w:val="false"/>
          <w:color w:val="000000"/>
          <w:sz w:val="28"/>
        </w:rPr>
        <w:t>
      9. Государственные услуги общего характера</w:t>
      </w:r>
    </w:p>
    <w:bookmarkEnd w:id="709"/>
    <w:bookmarkStart w:name="z839" w:id="710"/>
    <w:p>
      <w:pPr>
        <w:spacing w:after="0"/>
        <w:ind w:left="0"/>
        <w:jc w:val="both"/>
      </w:pPr>
      <w:r>
        <w:rPr>
          <w:rFonts w:ascii="Times New Roman"/>
          <w:b w:val="false"/>
          <w:i w:val="false"/>
          <w:color w:val="000000"/>
          <w:sz w:val="28"/>
        </w:rPr>
        <w:t>
      • Представительные, исполнительные и другие органы: в графу 2 вносится "Численность постоянного населения", так как деятельность этих органов охватывает всех жителей региона.</w:t>
      </w:r>
    </w:p>
    <w:bookmarkEnd w:id="710"/>
    <w:bookmarkStart w:name="z840" w:id="711"/>
    <w:p>
      <w:pPr>
        <w:spacing w:after="0"/>
        <w:ind w:left="0"/>
        <w:jc w:val="both"/>
      </w:pPr>
      <w:r>
        <w:rPr>
          <w:rFonts w:ascii="Times New Roman"/>
          <w:b w:val="false"/>
          <w:i w:val="false"/>
          <w:color w:val="000000"/>
          <w:sz w:val="28"/>
        </w:rPr>
        <w:t xml:space="preserve">
      • Финансовая, планирующая и статистическая деятельность: расчет ведется исходя из общей численности населения. </w:t>
      </w:r>
    </w:p>
    <w:bookmarkEnd w:id="711"/>
    <w:bookmarkStart w:name="z841" w:id="712"/>
    <w:p>
      <w:pPr>
        <w:spacing w:after="0"/>
        <w:ind w:left="0"/>
        <w:jc w:val="both"/>
      </w:pPr>
      <w:r>
        <w:rPr>
          <w:rFonts w:ascii="Times New Roman"/>
          <w:b w:val="false"/>
          <w:i w:val="false"/>
          <w:color w:val="000000"/>
          <w:sz w:val="28"/>
        </w:rPr>
        <w:t>
      10. Оборона</w:t>
      </w:r>
    </w:p>
    <w:bookmarkEnd w:id="712"/>
    <w:bookmarkStart w:name="z842" w:id="713"/>
    <w:p>
      <w:pPr>
        <w:spacing w:after="0"/>
        <w:ind w:left="0"/>
        <w:jc w:val="both"/>
      </w:pPr>
      <w:r>
        <w:rPr>
          <w:rFonts w:ascii="Times New Roman"/>
          <w:b w:val="false"/>
          <w:i w:val="false"/>
          <w:color w:val="000000"/>
          <w:sz w:val="28"/>
        </w:rPr>
        <w:t xml:space="preserve">
      • Военные нужды: здесь указывается специфический показатель — "Лица мужского пола призывного возраста от 18 до 27 лет". </w:t>
      </w:r>
    </w:p>
    <w:bookmarkEnd w:id="713"/>
    <w:bookmarkStart w:name="z843" w:id="714"/>
    <w:p>
      <w:pPr>
        <w:spacing w:after="0"/>
        <w:ind w:left="0"/>
        <w:jc w:val="both"/>
      </w:pPr>
      <w:r>
        <w:rPr>
          <w:rFonts w:ascii="Times New Roman"/>
          <w:b w:val="false"/>
          <w:i w:val="false"/>
          <w:color w:val="000000"/>
          <w:sz w:val="28"/>
        </w:rPr>
        <w:t xml:space="preserve">
      • Организация работы по чрезвычайным ситуациям: заполняется на основании общей численности постоянного населения. </w:t>
      </w:r>
    </w:p>
    <w:bookmarkEnd w:id="714"/>
    <w:bookmarkStart w:name="z844" w:id="715"/>
    <w:p>
      <w:pPr>
        <w:spacing w:after="0"/>
        <w:ind w:left="0"/>
        <w:jc w:val="both"/>
      </w:pPr>
      <w:r>
        <w:rPr>
          <w:rFonts w:ascii="Times New Roman"/>
          <w:b w:val="false"/>
          <w:i w:val="false"/>
          <w:color w:val="000000"/>
          <w:sz w:val="28"/>
        </w:rPr>
        <w:t>
      11. Общественный порядок, безопасность, правовая, судебная, уголовно-исполнительная деятельность</w:t>
      </w:r>
    </w:p>
    <w:bookmarkEnd w:id="715"/>
    <w:bookmarkStart w:name="z845" w:id="716"/>
    <w:p>
      <w:pPr>
        <w:spacing w:after="0"/>
        <w:ind w:left="0"/>
        <w:jc w:val="both"/>
      </w:pPr>
      <w:r>
        <w:rPr>
          <w:rFonts w:ascii="Times New Roman"/>
          <w:b w:val="false"/>
          <w:i w:val="false"/>
          <w:color w:val="000000"/>
          <w:sz w:val="28"/>
        </w:rPr>
        <w:t xml:space="preserve">
      • Правоохранительная деятельность: показателем является "Численность постоянного населения". </w:t>
      </w:r>
    </w:p>
    <w:bookmarkEnd w:id="716"/>
    <w:bookmarkStart w:name="z846" w:id="717"/>
    <w:p>
      <w:pPr>
        <w:spacing w:after="0"/>
        <w:ind w:left="0"/>
        <w:jc w:val="both"/>
      </w:pPr>
      <w:r>
        <w:rPr>
          <w:rFonts w:ascii="Times New Roman"/>
          <w:b w:val="false"/>
          <w:i w:val="false"/>
          <w:color w:val="000000"/>
          <w:sz w:val="28"/>
        </w:rPr>
        <w:t xml:space="preserve">
      • Уголовно-исполнительная система: данные вносятся в соответствии с численностью потребителей услуг данной системы. </w:t>
      </w:r>
    </w:p>
    <w:bookmarkEnd w:id="717"/>
    <w:bookmarkStart w:name="z847" w:id="718"/>
    <w:p>
      <w:pPr>
        <w:spacing w:after="0"/>
        <w:ind w:left="0"/>
        <w:jc w:val="both"/>
      </w:pPr>
      <w:r>
        <w:rPr>
          <w:rFonts w:ascii="Times New Roman"/>
          <w:b w:val="false"/>
          <w:i w:val="false"/>
          <w:color w:val="000000"/>
          <w:sz w:val="28"/>
        </w:rPr>
        <w:t xml:space="preserve">
      • Прочие услуги в области порядка и безопасности: расчет также привязан к общей численности населения. </w:t>
      </w:r>
    </w:p>
    <w:bookmarkEnd w:id="718"/>
    <w:bookmarkStart w:name="z848" w:id="719"/>
    <w:p>
      <w:pPr>
        <w:spacing w:after="0"/>
        <w:ind w:left="0"/>
        <w:jc w:val="both"/>
      </w:pPr>
      <w:r>
        <w:rPr>
          <w:rFonts w:ascii="Times New Roman"/>
          <w:b w:val="false"/>
          <w:i w:val="false"/>
          <w:color w:val="000000"/>
          <w:sz w:val="28"/>
        </w:rPr>
        <w:t>
      12. Образование</w:t>
      </w:r>
    </w:p>
    <w:bookmarkEnd w:id="719"/>
    <w:bookmarkStart w:name="z849" w:id="720"/>
    <w:p>
      <w:pPr>
        <w:spacing w:after="0"/>
        <w:ind w:left="0"/>
        <w:jc w:val="both"/>
      </w:pPr>
      <w:r>
        <w:rPr>
          <w:rFonts w:ascii="Times New Roman"/>
          <w:b w:val="false"/>
          <w:i w:val="false"/>
          <w:color w:val="000000"/>
          <w:sz w:val="28"/>
        </w:rPr>
        <w:t xml:space="preserve">
      • Дошкольное воспитание и обучение: в графе 2 фиксируется "Численность детей в возрасте от 1 до 5 лет". </w:t>
      </w:r>
    </w:p>
    <w:bookmarkEnd w:id="720"/>
    <w:bookmarkStart w:name="z850" w:id="721"/>
    <w:p>
      <w:pPr>
        <w:spacing w:after="0"/>
        <w:ind w:left="0"/>
        <w:jc w:val="both"/>
      </w:pPr>
      <w:r>
        <w:rPr>
          <w:rFonts w:ascii="Times New Roman"/>
          <w:b w:val="false"/>
          <w:i w:val="false"/>
          <w:color w:val="000000"/>
          <w:sz w:val="28"/>
        </w:rPr>
        <w:t xml:space="preserve">
      • Начальное, среднее и общее среднее образование: указываются "Лица от 6 до 18 лет". </w:t>
      </w:r>
    </w:p>
    <w:bookmarkEnd w:id="721"/>
    <w:bookmarkStart w:name="z851" w:id="722"/>
    <w:p>
      <w:pPr>
        <w:spacing w:after="0"/>
        <w:ind w:left="0"/>
        <w:jc w:val="both"/>
      </w:pPr>
      <w:r>
        <w:rPr>
          <w:rFonts w:ascii="Times New Roman"/>
          <w:b w:val="false"/>
          <w:i w:val="false"/>
          <w:color w:val="000000"/>
          <w:sz w:val="28"/>
        </w:rPr>
        <w:t xml:space="preserve">
      • Техническое и профессиональное образование: расчет ведется по категории "Лица от 14 до 18 лет". </w:t>
      </w:r>
    </w:p>
    <w:bookmarkEnd w:id="722"/>
    <w:bookmarkStart w:name="z852" w:id="723"/>
    <w:p>
      <w:pPr>
        <w:spacing w:after="0"/>
        <w:ind w:left="0"/>
        <w:jc w:val="both"/>
      </w:pPr>
      <w:r>
        <w:rPr>
          <w:rFonts w:ascii="Times New Roman"/>
          <w:b w:val="false"/>
          <w:i w:val="false"/>
          <w:color w:val="000000"/>
          <w:sz w:val="28"/>
        </w:rPr>
        <w:t xml:space="preserve">
      • Переподготовка и повышение квалификации: используется показатель общей численности населения. </w:t>
      </w:r>
    </w:p>
    <w:bookmarkEnd w:id="723"/>
    <w:bookmarkStart w:name="z853" w:id="724"/>
    <w:p>
      <w:pPr>
        <w:spacing w:after="0"/>
        <w:ind w:left="0"/>
        <w:jc w:val="both"/>
      </w:pPr>
      <w:r>
        <w:rPr>
          <w:rFonts w:ascii="Times New Roman"/>
          <w:b w:val="false"/>
          <w:i w:val="false"/>
          <w:color w:val="000000"/>
          <w:sz w:val="28"/>
        </w:rPr>
        <w:t>
      13. Здравоохранение</w:t>
      </w:r>
    </w:p>
    <w:bookmarkEnd w:id="724"/>
    <w:bookmarkStart w:name="z854" w:id="725"/>
    <w:p>
      <w:pPr>
        <w:spacing w:after="0"/>
        <w:ind w:left="0"/>
        <w:jc w:val="both"/>
      </w:pPr>
      <w:r>
        <w:rPr>
          <w:rFonts w:ascii="Times New Roman"/>
          <w:b w:val="false"/>
          <w:i w:val="false"/>
          <w:color w:val="000000"/>
          <w:sz w:val="28"/>
        </w:rPr>
        <w:t xml:space="preserve">
      • Охрана здоровья, специализированная помощь и поликлиники: для всех подпунктов данного раздела основным показателем является "Численность постоянного населения". </w:t>
      </w:r>
    </w:p>
    <w:bookmarkEnd w:id="725"/>
    <w:bookmarkStart w:name="z855" w:id="726"/>
    <w:p>
      <w:pPr>
        <w:spacing w:after="0"/>
        <w:ind w:left="0"/>
        <w:jc w:val="both"/>
      </w:pPr>
      <w:r>
        <w:rPr>
          <w:rFonts w:ascii="Times New Roman"/>
          <w:b w:val="false"/>
          <w:i w:val="false"/>
          <w:color w:val="000000"/>
          <w:sz w:val="28"/>
        </w:rPr>
        <w:t>
      14. Социальная помощь и социальное обеспечение</w:t>
      </w:r>
    </w:p>
    <w:bookmarkEnd w:id="726"/>
    <w:bookmarkStart w:name="z856" w:id="727"/>
    <w:p>
      <w:pPr>
        <w:spacing w:after="0"/>
        <w:ind w:left="0"/>
        <w:jc w:val="both"/>
      </w:pPr>
      <w:r>
        <w:rPr>
          <w:rFonts w:ascii="Times New Roman"/>
          <w:b w:val="false"/>
          <w:i w:val="false"/>
          <w:color w:val="000000"/>
          <w:sz w:val="28"/>
        </w:rPr>
        <w:t xml:space="preserve">
      • Социальное обеспечение: в графе 2 суммируется "Численность детей в возрасте от 6 до 18 лет и численность населения старше пенсионного возраста". </w:t>
      </w:r>
    </w:p>
    <w:bookmarkEnd w:id="727"/>
    <w:bookmarkStart w:name="z857" w:id="728"/>
    <w:p>
      <w:pPr>
        <w:spacing w:after="0"/>
        <w:ind w:left="0"/>
        <w:jc w:val="both"/>
      </w:pPr>
      <w:r>
        <w:rPr>
          <w:rFonts w:ascii="Times New Roman"/>
          <w:b w:val="false"/>
          <w:i w:val="false"/>
          <w:color w:val="000000"/>
          <w:sz w:val="28"/>
        </w:rPr>
        <w:t xml:space="preserve">
      • Социальная помощь: указывается общая численность постоянного населения. </w:t>
      </w:r>
    </w:p>
    <w:bookmarkEnd w:id="728"/>
    <w:bookmarkStart w:name="z858" w:id="729"/>
    <w:p>
      <w:pPr>
        <w:spacing w:after="0"/>
        <w:ind w:left="0"/>
        <w:jc w:val="both"/>
      </w:pPr>
      <w:r>
        <w:rPr>
          <w:rFonts w:ascii="Times New Roman"/>
          <w:b w:val="false"/>
          <w:i w:val="false"/>
          <w:color w:val="000000"/>
          <w:sz w:val="28"/>
        </w:rPr>
        <w:t>
      .15. Жилищно-коммунальное хозяйство</w:t>
      </w:r>
    </w:p>
    <w:bookmarkEnd w:id="729"/>
    <w:bookmarkStart w:name="z859" w:id="730"/>
    <w:p>
      <w:pPr>
        <w:spacing w:after="0"/>
        <w:ind w:left="0"/>
        <w:jc w:val="both"/>
      </w:pPr>
      <w:r>
        <w:rPr>
          <w:rFonts w:ascii="Times New Roman"/>
          <w:b w:val="false"/>
          <w:i w:val="false"/>
          <w:color w:val="000000"/>
          <w:sz w:val="28"/>
        </w:rPr>
        <w:t>
      • Жилищное, коммунальное хозяйство и благоустройство: все строки заполняются на основе данных о численности постоянного населения. ￼</w:t>
      </w:r>
    </w:p>
    <w:bookmarkEnd w:id="730"/>
    <w:bookmarkStart w:name="z860" w:id="731"/>
    <w:p>
      <w:pPr>
        <w:spacing w:after="0"/>
        <w:ind w:left="0"/>
        <w:jc w:val="both"/>
      </w:pPr>
      <w:r>
        <w:rPr>
          <w:rFonts w:ascii="Times New Roman"/>
          <w:b w:val="false"/>
          <w:i w:val="false"/>
          <w:color w:val="000000"/>
          <w:sz w:val="28"/>
        </w:rPr>
        <w:t>
      16. Культура, спорт, туризм и информационное пространство</w:t>
      </w:r>
    </w:p>
    <w:bookmarkEnd w:id="731"/>
    <w:bookmarkStart w:name="z861" w:id="732"/>
    <w:p>
      <w:pPr>
        <w:spacing w:after="0"/>
        <w:ind w:left="0"/>
        <w:jc w:val="both"/>
      </w:pPr>
      <w:r>
        <w:rPr>
          <w:rFonts w:ascii="Times New Roman"/>
          <w:b w:val="false"/>
          <w:i w:val="false"/>
          <w:color w:val="000000"/>
          <w:sz w:val="28"/>
        </w:rPr>
        <w:t xml:space="preserve">
      • Культура и информационное пространство также прочие услуги по организации культуры, спорта, туризма и информационного пространства: используется показатель численности постоянного населения. </w:t>
      </w:r>
    </w:p>
    <w:bookmarkEnd w:id="732"/>
    <w:bookmarkStart w:name="z862" w:id="733"/>
    <w:p>
      <w:pPr>
        <w:spacing w:after="0"/>
        <w:ind w:left="0"/>
        <w:jc w:val="both"/>
      </w:pPr>
      <w:r>
        <w:rPr>
          <w:rFonts w:ascii="Times New Roman"/>
          <w:b w:val="false"/>
          <w:i w:val="false"/>
          <w:color w:val="000000"/>
          <w:sz w:val="28"/>
        </w:rPr>
        <w:t xml:space="preserve">
      • Спорт: используется показатель — "Численность детей в возрасте от 4 до 18 лет". </w:t>
      </w:r>
    </w:p>
    <w:bookmarkEnd w:id="733"/>
    <w:bookmarkStart w:name="z863" w:id="734"/>
    <w:p>
      <w:pPr>
        <w:spacing w:after="0"/>
        <w:ind w:left="0"/>
        <w:jc w:val="both"/>
      </w:pPr>
      <w:r>
        <w:rPr>
          <w:rFonts w:ascii="Times New Roman"/>
          <w:b w:val="false"/>
          <w:i w:val="false"/>
          <w:color w:val="000000"/>
          <w:sz w:val="28"/>
        </w:rPr>
        <w:t>
      • Туризм: указывается показатель "Туризм, количество койко-суток".</w:t>
      </w:r>
    </w:p>
    <w:bookmarkEnd w:id="734"/>
    <w:bookmarkStart w:name="z864" w:id="735"/>
    <w:p>
      <w:pPr>
        <w:spacing w:after="0"/>
        <w:ind w:left="0"/>
        <w:jc w:val="both"/>
      </w:pPr>
      <w:r>
        <w:rPr>
          <w:rFonts w:ascii="Times New Roman"/>
          <w:b w:val="false"/>
          <w:i w:val="false"/>
          <w:color w:val="000000"/>
          <w:sz w:val="28"/>
        </w:rPr>
        <w:t>
      17. Топливно-энергетический комплекс и недропользование</w:t>
      </w:r>
    </w:p>
    <w:bookmarkEnd w:id="735"/>
    <w:bookmarkStart w:name="z865" w:id="736"/>
    <w:p>
      <w:pPr>
        <w:spacing w:after="0"/>
        <w:ind w:left="0"/>
        <w:jc w:val="both"/>
      </w:pPr>
      <w:r>
        <w:rPr>
          <w:rFonts w:ascii="Times New Roman"/>
          <w:b w:val="false"/>
          <w:i w:val="false"/>
          <w:color w:val="000000"/>
          <w:sz w:val="28"/>
        </w:rPr>
        <w:t xml:space="preserve">
      • Топливо и энергетика: в графе 2 указывается "Численность постоянного населения". </w:t>
      </w:r>
    </w:p>
    <w:bookmarkEnd w:id="736"/>
    <w:bookmarkStart w:name="z866" w:id="737"/>
    <w:p>
      <w:pPr>
        <w:spacing w:after="0"/>
        <w:ind w:left="0"/>
        <w:jc w:val="both"/>
      </w:pPr>
      <w:r>
        <w:rPr>
          <w:rFonts w:ascii="Times New Roman"/>
          <w:b w:val="false"/>
          <w:i w:val="false"/>
          <w:color w:val="000000"/>
          <w:sz w:val="28"/>
        </w:rPr>
        <w:t xml:space="preserve">
      • Прочие услуги в области ТЭК: заполняется на основании данных о численности потребителей в данной сфере. </w:t>
      </w:r>
    </w:p>
    <w:bookmarkEnd w:id="737"/>
    <w:bookmarkStart w:name="z867" w:id="738"/>
    <w:p>
      <w:pPr>
        <w:spacing w:after="0"/>
        <w:ind w:left="0"/>
        <w:jc w:val="both"/>
      </w:pPr>
      <w:r>
        <w:rPr>
          <w:rFonts w:ascii="Times New Roman"/>
          <w:b w:val="false"/>
          <w:i w:val="false"/>
          <w:color w:val="000000"/>
          <w:sz w:val="28"/>
        </w:rPr>
        <w:t>
      18. Сельское, водное, лесное, рыбное хозяйство и охрана окружающей среды</w:t>
      </w:r>
    </w:p>
    <w:bookmarkEnd w:id="738"/>
    <w:bookmarkStart w:name="z868" w:id="739"/>
    <w:p>
      <w:pPr>
        <w:spacing w:after="0"/>
        <w:ind w:left="0"/>
        <w:jc w:val="both"/>
      </w:pPr>
      <w:r>
        <w:rPr>
          <w:rFonts w:ascii="Times New Roman"/>
          <w:b w:val="false"/>
          <w:i w:val="false"/>
          <w:color w:val="000000"/>
          <w:sz w:val="28"/>
        </w:rPr>
        <w:t xml:space="preserve">
      • Сельское хозяйство: основным показателем в графе 2 является "Численность постоянного населения". </w:t>
      </w:r>
    </w:p>
    <w:bookmarkEnd w:id="739"/>
    <w:bookmarkStart w:name="z869" w:id="740"/>
    <w:p>
      <w:pPr>
        <w:spacing w:after="0"/>
        <w:ind w:left="0"/>
        <w:jc w:val="both"/>
      </w:pPr>
      <w:r>
        <w:rPr>
          <w:rFonts w:ascii="Times New Roman"/>
          <w:b w:val="false"/>
          <w:i w:val="false"/>
          <w:color w:val="000000"/>
          <w:sz w:val="28"/>
        </w:rPr>
        <w:t xml:space="preserve">
      • Лесное хозяйство: расчет ведется исходя из "Численности постоянного населения". </w:t>
      </w:r>
    </w:p>
    <w:bookmarkEnd w:id="740"/>
    <w:bookmarkStart w:name="z870" w:id="741"/>
    <w:p>
      <w:pPr>
        <w:spacing w:after="0"/>
        <w:ind w:left="0"/>
        <w:jc w:val="both"/>
      </w:pPr>
      <w:r>
        <w:rPr>
          <w:rFonts w:ascii="Times New Roman"/>
          <w:b w:val="false"/>
          <w:i w:val="false"/>
          <w:color w:val="000000"/>
          <w:sz w:val="28"/>
        </w:rPr>
        <w:t xml:space="preserve">
      • Рыбное хозяйство: в качестве показателя вносится "Численность постоянного населения". </w:t>
      </w:r>
    </w:p>
    <w:bookmarkEnd w:id="741"/>
    <w:bookmarkStart w:name="z871" w:id="742"/>
    <w:p>
      <w:pPr>
        <w:spacing w:after="0"/>
        <w:ind w:left="0"/>
        <w:jc w:val="both"/>
      </w:pPr>
      <w:r>
        <w:rPr>
          <w:rFonts w:ascii="Times New Roman"/>
          <w:b w:val="false"/>
          <w:i w:val="false"/>
          <w:color w:val="000000"/>
          <w:sz w:val="28"/>
        </w:rPr>
        <w:t xml:space="preserve">
      • Водное хозяйство, охрана среды и земельные отношения: заполняются согласно численности потребителей соответствующих услуг в регионе. </w:t>
      </w:r>
    </w:p>
    <w:bookmarkEnd w:id="742"/>
    <w:bookmarkStart w:name="z872" w:id="743"/>
    <w:p>
      <w:pPr>
        <w:spacing w:after="0"/>
        <w:ind w:left="0"/>
        <w:jc w:val="both"/>
      </w:pPr>
      <w:r>
        <w:rPr>
          <w:rFonts w:ascii="Times New Roman"/>
          <w:b w:val="false"/>
          <w:i w:val="false"/>
          <w:color w:val="000000"/>
          <w:sz w:val="28"/>
        </w:rPr>
        <w:t>
      19. Промышленность, архитектурная, градостроительная и строительная деятельность</w:t>
      </w:r>
    </w:p>
    <w:bookmarkEnd w:id="743"/>
    <w:bookmarkStart w:name="z873" w:id="744"/>
    <w:p>
      <w:pPr>
        <w:spacing w:after="0"/>
        <w:ind w:left="0"/>
        <w:jc w:val="both"/>
      </w:pPr>
      <w:r>
        <w:rPr>
          <w:rFonts w:ascii="Times New Roman"/>
          <w:b w:val="false"/>
          <w:i w:val="false"/>
          <w:color w:val="000000"/>
          <w:sz w:val="28"/>
        </w:rPr>
        <w:t xml:space="preserve">
      • Архитектурная, градостроительная и строительная деятельность: в графе 2 указывается "Численность постоянного населения". </w:t>
      </w:r>
    </w:p>
    <w:bookmarkEnd w:id="744"/>
    <w:bookmarkStart w:name="z874" w:id="745"/>
    <w:p>
      <w:pPr>
        <w:spacing w:after="0"/>
        <w:ind w:left="0"/>
        <w:jc w:val="both"/>
      </w:pPr>
      <w:r>
        <w:rPr>
          <w:rFonts w:ascii="Times New Roman"/>
          <w:b w:val="false"/>
          <w:i w:val="false"/>
          <w:color w:val="000000"/>
          <w:sz w:val="28"/>
        </w:rPr>
        <w:t xml:space="preserve">
      • Прочие услуги в сфере промышленности и строительства: вносятся данные по численности населения, охваченного данными услугами. </w:t>
      </w:r>
    </w:p>
    <w:bookmarkEnd w:id="745"/>
    <w:bookmarkStart w:name="z875" w:id="746"/>
    <w:p>
      <w:pPr>
        <w:spacing w:after="0"/>
        <w:ind w:left="0"/>
        <w:jc w:val="both"/>
      </w:pPr>
      <w:r>
        <w:rPr>
          <w:rFonts w:ascii="Times New Roman"/>
          <w:b w:val="false"/>
          <w:i w:val="false"/>
          <w:color w:val="000000"/>
          <w:sz w:val="28"/>
        </w:rPr>
        <w:t>
      20. Транспорт и коммуникации</w:t>
      </w:r>
    </w:p>
    <w:bookmarkEnd w:id="746"/>
    <w:bookmarkStart w:name="z876" w:id="747"/>
    <w:p>
      <w:pPr>
        <w:spacing w:after="0"/>
        <w:ind w:left="0"/>
        <w:jc w:val="both"/>
      </w:pPr>
      <w:r>
        <w:rPr>
          <w:rFonts w:ascii="Times New Roman"/>
          <w:b w:val="false"/>
          <w:i w:val="false"/>
          <w:color w:val="000000"/>
          <w:sz w:val="28"/>
        </w:rPr>
        <w:t xml:space="preserve">
      • Автомобильный транспорт: основным показателем для планирования является "Численность постоянного населения". </w:t>
      </w:r>
    </w:p>
    <w:bookmarkEnd w:id="747"/>
    <w:bookmarkStart w:name="z877" w:id="748"/>
    <w:p>
      <w:pPr>
        <w:spacing w:after="0"/>
        <w:ind w:left="0"/>
        <w:jc w:val="both"/>
      </w:pPr>
      <w:r>
        <w:rPr>
          <w:rFonts w:ascii="Times New Roman"/>
          <w:b w:val="false"/>
          <w:i w:val="false"/>
          <w:color w:val="000000"/>
          <w:sz w:val="28"/>
        </w:rPr>
        <w:t xml:space="preserve">
      • Прочие услуги в сфере транспорта и коммуникаций: в графе 2 фиксируется "Численность постоянного населения". </w:t>
      </w:r>
    </w:p>
    <w:bookmarkEnd w:id="748"/>
    <w:bookmarkStart w:name="z878" w:id="749"/>
    <w:p>
      <w:pPr>
        <w:spacing w:after="0"/>
        <w:ind w:left="0"/>
        <w:jc w:val="both"/>
      </w:pPr>
      <w:r>
        <w:rPr>
          <w:rFonts w:ascii="Times New Roman"/>
          <w:b w:val="false"/>
          <w:i w:val="false"/>
          <w:color w:val="000000"/>
          <w:sz w:val="28"/>
        </w:rPr>
        <w:t>
      21. Прочие</w:t>
      </w:r>
    </w:p>
    <w:bookmarkEnd w:id="749"/>
    <w:bookmarkStart w:name="z879" w:id="750"/>
    <w:p>
      <w:pPr>
        <w:spacing w:after="0"/>
        <w:ind w:left="0"/>
        <w:jc w:val="both"/>
      </w:pPr>
      <w:r>
        <w:rPr>
          <w:rFonts w:ascii="Times New Roman"/>
          <w:b w:val="false"/>
          <w:i w:val="false"/>
          <w:color w:val="000000"/>
          <w:sz w:val="28"/>
        </w:rPr>
        <w:t xml:space="preserve">
      • Регулирование экономической деятельности: расчет производится на основании "Численности постоянного населения". </w:t>
      </w:r>
    </w:p>
    <w:bookmarkEnd w:id="750"/>
    <w:bookmarkStart w:name="z880" w:id="751"/>
    <w:p>
      <w:pPr>
        <w:spacing w:after="0"/>
        <w:ind w:left="0"/>
        <w:jc w:val="both"/>
      </w:pPr>
      <w:r>
        <w:rPr>
          <w:rFonts w:ascii="Times New Roman"/>
          <w:b w:val="false"/>
          <w:i w:val="false"/>
          <w:color w:val="000000"/>
          <w:sz w:val="28"/>
        </w:rPr>
        <w:t>
      • Поддержка предпринимательства и прочие услуги: заполняются исходя из количества потребителей данных государственных услуг.</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4" w:id="752"/>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 центральные уполномоченные государственные органы соответствующей отрасли (сферы)</w:t>
      </w:r>
    </w:p>
    <w:bookmarkEnd w:id="752"/>
    <w:bookmarkStart w:name="z885" w:id="7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53"/>
    <w:bookmarkStart w:name="z886" w:id="754"/>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области (города республиканского значения, столицы) по прогнозным объемам затрат на развитие</w:t>
      </w:r>
    </w:p>
    <w:bookmarkEnd w:id="754"/>
    <w:bookmarkStart w:name="z887" w:id="7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17-ППТОХ</w:t>
      </w:r>
    </w:p>
    <w:bookmarkEnd w:id="755"/>
    <w:bookmarkStart w:name="z888" w:id="756"/>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56"/>
    <w:bookmarkStart w:name="z889" w:id="757"/>
    <w:p>
      <w:pPr>
        <w:spacing w:after="0"/>
        <w:ind w:left="0"/>
        <w:jc w:val="both"/>
      </w:pPr>
      <w:r>
        <w:rPr>
          <w:rFonts w:ascii="Times New Roman"/>
          <w:b w:val="false"/>
          <w:i w:val="false"/>
          <w:color w:val="000000"/>
          <w:sz w:val="28"/>
        </w:rPr>
        <w:t>
      Отчетный период: на ________ месяц 20__ года.</w:t>
      </w:r>
    </w:p>
    <w:bookmarkEnd w:id="757"/>
    <w:bookmarkStart w:name="z890" w:id="7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местных исполнительных органов области (города республиканского значения, столицы)</w:t>
      </w:r>
    </w:p>
    <w:bookmarkEnd w:id="758"/>
    <w:bookmarkStart w:name="z891" w:id="7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759"/>
    <w:bookmarkStart w:name="z892" w:id="760"/>
    <w:p>
      <w:pPr>
        <w:spacing w:after="0"/>
        <w:ind w:left="0"/>
        <w:jc w:val="both"/>
      </w:pPr>
      <w:r>
        <w:rPr>
          <w:rFonts w:ascii="Times New Roman"/>
          <w:b w:val="false"/>
          <w:i w:val="false"/>
          <w:color w:val="000000"/>
          <w:sz w:val="28"/>
        </w:rPr>
        <w:t>
      - центральные уполномоченные государственные органы соответствующей отрасли (сферы) -- не позднее 20 марта года, предшествующего планируемому периоду;</w:t>
      </w:r>
    </w:p>
    <w:bookmarkEnd w:id="760"/>
    <w:bookmarkStart w:name="z893" w:id="761"/>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761"/>
    <w:bookmarkStart w:name="z894" w:id="76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62"/>
    <w:bookmarkStart w:name="z895"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764"/>
    <w:p>
      <w:pPr>
        <w:spacing w:after="0"/>
        <w:ind w:left="0"/>
        <w:jc w:val="both"/>
      </w:pPr>
      <w:r>
        <w:rPr>
          <w:rFonts w:ascii="Times New Roman"/>
          <w:b w:val="false"/>
          <w:i w:val="false"/>
          <w:color w:val="000000"/>
          <w:sz w:val="28"/>
        </w:rPr>
        <w:t>
      Метод сбора - в электронном виде.</w:t>
      </w:r>
    </w:p>
    <w:bookmarkEnd w:id="764"/>
    <w:bookmarkStart w:name="z897" w:id="765"/>
    <w:p>
      <w:pPr>
        <w:spacing w:after="0"/>
        <w:ind w:left="0"/>
        <w:jc w:val="left"/>
      </w:pPr>
      <w:r>
        <w:rPr>
          <w:rFonts w:ascii="Times New Roman"/>
          <w:b/>
          <w:i w:val="false"/>
          <w:color w:val="000000"/>
        </w:rPr>
        <w:t xml:space="preserve"> Предложения местных исполнительных органов области (города республиканского значения, столицы) по прогнозным объемам затрат на развитие</w:t>
      </w:r>
    </w:p>
    <w:bookmarkEnd w:id="765"/>
    <w:bookmarkStart w:name="z898" w:id="766"/>
    <w:p>
      <w:pPr>
        <w:spacing w:after="0"/>
        <w:ind w:left="0"/>
        <w:jc w:val="both"/>
      </w:pPr>
      <w:r>
        <w:rPr>
          <w:rFonts w:ascii="Times New Roman"/>
          <w:b w:val="false"/>
          <w:i w:val="false"/>
          <w:color w:val="000000"/>
          <w:sz w:val="28"/>
        </w:rPr>
        <w:t>
      Единица измерения: тысяч тенге</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затраты на бюджетные программы развития на год, предыдущий к плановому периоду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 СРС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затрат на плановый период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показатель СРС на конец планового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направлений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767"/>
    <w:p>
      <w:pPr>
        <w:spacing w:after="0"/>
        <w:ind w:left="0"/>
        <w:jc w:val="both"/>
      </w:pPr>
      <w:r>
        <w:rPr>
          <w:rFonts w:ascii="Times New Roman"/>
          <w:b w:val="false"/>
          <w:i w:val="false"/>
          <w:color w:val="000000"/>
          <w:sz w:val="28"/>
        </w:rPr>
        <w:t>
      Телефоны______________________________________________</w:t>
      </w:r>
    </w:p>
    <w:bookmarkEnd w:id="767"/>
    <w:bookmarkStart w:name="z900" w:id="768"/>
    <w:p>
      <w:pPr>
        <w:spacing w:after="0"/>
        <w:ind w:left="0"/>
        <w:jc w:val="both"/>
      </w:pPr>
      <w:r>
        <w:rPr>
          <w:rFonts w:ascii="Times New Roman"/>
          <w:b w:val="false"/>
          <w:i w:val="false"/>
          <w:color w:val="000000"/>
          <w:sz w:val="28"/>
        </w:rPr>
        <w:t>
      Адрес электронной почты ________________________________</w:t>
      </w:r>
    </w:p>
    <w:bookmarkEnd w:id="768"/>
    <w:bookmarkStart w:name="z901" w:id="769"/>
    <w:p>
      <w:pPr>
        <w:spacing w:after="0"/>
        <w:ind w:left="0"/>
        <w:jc w:val="both"/>
      </w:pPr>
      <w:r>
        <w:rPr>
          <w:rFonts w:ascii="Times New Roman"/>
          <w:b w:val="false"/>
          <w:i w:val="false"/>
          <w:color w:val="000000"/>
          <w:sz w:val="28"/>
        </w:rPr>
        <w:t>
      Исполнитель ___________________________ подпись ________</w:t>
      </w:r>
    </w:p>
    <w:bookmarkEnd w:id="769"/>
    <w:bookmarkStart w:name="z902" w:id="770"/>
    <w:p>
      <w:pPr>
        <w:spacing w:after="0"/>
        <w:ind w:left="0"/>
        <w:jc w:val="both"/>
      </w:pPr>
      <w:r>
        <w:rPr>
          <w:rFonts w:ascii="Times New Roman"/>
          <w:b w:val="false"/>
          <w:i w:val="false"/>
          <w:color w:val="000000"/>
          <w:sz w:val="28"/>
        </w:rPr>
        <w:t xml:space="preserve">
      фамилия, имя, отчество (при его наличии) </w:t>
      </w:r>
    </w:p>
    <w:bookmarkEnd w:id="770"/>
    <w:bookmarkStart w:name="z903" w:id="771"/>
    <w:p>
      <w:pPr>
        <w:spacing w:after="0"/>
        <w:ind w:left="0"/>
        <w:jc w:val="both"/>
      </w:pPr>
      <w:r>
        <w:rPr>
          <w:rFonts w:ascii="Times New Roman"/>
          <w:b w:val="false"/>
          <w:i w:val="false"/>
          <w:color w:val="000000"/>
          <w:sz w:val="28"/>
        </w:rPr>
        <w:t>
      Руководитель или лицо, исполняющее его обязанности</w:t>
      </w:r>
    </w:p>
    <w:bookmarkEnd w:id="771"/>
    <w:bookmarkStart w:name="z904" w:id="772"/>
    <w:p>
      <w:pPr>
        <w:spacing w:after="0"/>
        <w:ind w:left="0"/>
        <w:jc w:val="both"/>
      </w:pPr>
      <w:r>
        <w:rPr>
          <w:rFonts w:ascii="Times New Roman"/>
          <w:b w:val="false"/>
          <w:i w:val="false"/>
          <w:color w:val="000000"/>
          <w:sz w:val="28"/>
        </w:rPr>
        <w:t>
      ________________________________________ подпись _______</w:t>
      </w:r>
    </w:p>
    <w:bookmarkEnd w:id="772"/>
    <w:bookmarkStart w:name="z905" w:id="773"/>
    <w:p>
      <w:pPr>
        <w:spacing w:after="0"/>
        <w:ind w:left="0"/>
        <w:jc w:val="both"/>
      </w:pPr>
      <w:r>
        <w:rPr>
          <w:rFonts w:ascii="Times New Roman"/>
          <w:b w:val="false"/>
          <w:i w:val="false"/>
          <w:color w:val="000000"/>
          <w:sz w:val="28"/>
        </w:rPr>
        <w:t>
      фамилия, имя, отчество (при его наличии)</w:t>
      </w:r>
    </w:p>
    <w:bookmarkEnd w:id="773"/>
    <w:bookmarkStart w:name="z906" w:id="774"/>
    <w:p>
      <w:pPr>
        <w:spacing w:after="0"/>
        <w:ind w:left="0"/>
        <w:jc w:val="both"/>
      </w:pPr>
      <w:r>
        <w:rPr>
          <w:rFonts w:ascii="Times New Roman"/>
          <w:b w:val="false"/>
          <w:i w:val="false"/>
          <w:color w:val="000000"/>
          <w:sz w:val="28"/>
        </w:rPr>
        <w:t>
      Место для печати (при его наличии)</w:t>
      </w:r>
    </w:p>
    <w:bookmarkEnd w:id="774"/>
    <w:bookmarkStart w:name="z907" w:id="77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объемам затрат на развитие"</w:t>
            </w:r>
          </w:p>
        </w:tc>
      </w:tr>
    </w:tbl>
    <w:bookmarkStart w:name="z909" w:id="7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на развитие" (17-ППТОХ, в год формирование объемов трансферов общего характера)</w:t>
      </w:r>
    </w:p>
    <w:bookmarkEnd w:id="776"/>
    <w:bookmarkStart w:name="z910" w:id="777"/>
    <w:p>
      <w:pPr>
        <w:spacing w:after="0"/>
        <w:ind w:left="0"/>
        <w:jc w:val="left"/>
      </w:pPr>
      <w:r>
        <w:rPr>
          <w:rFonts w:ascii="Times New Roman"/>
          <w:b/>
          <w:i w:val="false"/>
          <w:color w:val="000000"/>
        </w:rPr>
        <w:t xml:space="preserve"> Глава 1. Общие положения.</w:t>
      </w:r>
    </w:p>
    <w:bookmarkEnd w:id="777"/>
    <w:bookmarkStart w:name="z911" w:id="7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области (города республиканского значения, столицы) по прогнозным объемам затрат на развитие" (далее – Форма).</w:t>
      </w:r>
    </w:p>
    <w:bookmarkEnd w:id="778"/>
    <w:bookmarkStart w:name="z912" w:id="779"/>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779"/>
    <w:bookmarkStart w:name="z913" w:id="78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780"/>
    <w:bookmarkStart w:name="z914" w:id="781"/>
    <w:p>
      <w:pPr>
        <w:spacing w:after="0"/>
        <w:ind w:left="0"/>
        <w:jc w:val="left"/>
      </w:pPr>
      <w:r>
        <w:rPr>
          <w:rFonts w:ascii="Times New Roman"/>
          <w:b/>
          <w:i w:val="false"/>
          <w:color w:val="000000"/>
        </w:rPr>
        <w:t xml:space="preserve"> Глава 2. Пояснение по заполнению Формы.</w:t>
      </w:r>
    </w:p>
    <w:bookmarkEnd w:id="781"/>
    <w:bookmarkStart w:name="z915" w:id="782"/>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782"/>
    <w:bookmarkStart w:name="z916" w:id="783"/>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783"/>
    <w:bookmarkStart w:name="z917" w:id="784"/>
    <w:p>
      <w:pPr>
        <w:spacing w:after="0"/>
        <w:ind w:left="0"/>
        <w:jc w:val="both"/>
      </w:pPr>
      <w:r>
        <w:rPr>
          <w:rFonts w:ascii="Times New Roman"/>
          <w:b w:val="false"/>
          <w:i w:val="false"/>
          <w:color w:val="000000"/>
          <w:sz w:val="28"/>
        </w:rPr>
        <w:t>
      6. В графах 3 указывается фактический показатель СРС.</w:t>
      </w:r>
    </w:p>
    <w:bookmarkEnd w:id="784"/>
    <w:bookmarkStart w:name="z918" w:id="785"/>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785"/>
    <w:bookmarkStart w:name="z919" w:id="786"/>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786"/>
    <w:bookmarkStart w:name="z920" w:id="787"/>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4" w:id="788"/>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 центральные уполномоченные государственные органы соответствующей отрасли (сферы).</w:t>
      </w:r>
    </w:p>
    <w:bookmarkEnd w:id="788"/>
    <w:bookmarkStart w:name="z925" w:id="7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89"/>
    <w:bookmarkStart w:name="z926" w:id="790"/>
    <w:p>
      <w:pPr>
        <w:spacing w:after="0"/>
        <w:ind w:left="0"/>
        <w:jc w:val="both"/>
      </w:pPr>
      <w:r>
        <w:rPr>
          <w:rFonts w:ascii="Times New Roman"/>
          <w:b w:val="false"/>
          <w:i w:val="false"/>
          <w:color w:val="000000"/>
          <w:sz w:val="28"/>
        </w:rPr>
        <w:t>
      Наименование административной формы: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w:t>
      </w:r>
    </w:p>
    <w:bookmarkEnd w:id="790"/>
    <w:bookmarkStart w:name="z927" w:id="7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18-ППТОХ</w:t>
      </w:r>
    </w:p>
    <w:bookmarkEnd w:id="791"/>
    <w:bookmarkStart w:name="z928" w:id="79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792"/>
    <w:bookmarkStart w:name="z929" w:id="793"/>
    <w:p>
      <w:pPr>
        <w:spacing w:after="0"/>
        <w:ind w:left="0"/>
        <w:jc w:val="both"/>
      </w:pPr>
      <w:r>
        <w:rPr>
          <w:rFonts w:ascii="Times New Roman"/>
          <w:b w:val="false"/>
          <w:i w:val="false"/>
          <w:color w:val="000000"/>
          <w:sz w:val="28"/>
        </w:rPr>
        <w:t>
      Отчетный период: на ________ месяц 20__ года.</w:t>
      </w:r>
    </w:p>
    <w:bookmarkEnd w:id="793"/>
    <w:bookmarkStart w:name="z930" w:id="7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местных исполнительных органов области (города республиканского значения, столицы)</w:t>
      </w:r>
    </w:p>
    <w:bookmarkEnd w:id="794"/>
    <w:bookmarkStart w:name="z931" w:id="7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795"/>
    <w:bookmarkStart w:name="z932" w:id="796"/>
    <w:p>
      <w:pPr>
        <w:spacing w:after="0"/>
        <w:ind w:left="0"/>
        <w:jc w:val="both"/>
      </w:pPr>
      <w:r>
        <w:rPr>
          <w:rFonts w:ascii="Times New Roman"/>
          <w:b w:val="false"/>
          <w:i w:val="false"/>
          <w:color w:val="000000"/>
          <w:sz w:val="28"/>
        </w:rPr>
        <w:t>
      - центральные уполномоченные государственные органы соответствующей отрасли (сферы) - не позднее 20 марта года, предшествующего планируемому периоду;</w:t>
      </w:r>
    </w:p>
    <w:bookmarkEnd w:id="796"/>
    <w:bookmarkStart w:name="z933" w:id="797"/>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797"/>
    <w:bookmarkStart w:name="z934" w:id="79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798"/>
    <w:bookmarkStart w:name="z935"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800"/>
    <w:p>
      <w:pPr>
        <w:spacing w:after="0"/>
        <w:ind w:left="0"/>
        <w:jc w:val="both"/>
      </w:pPr>
      <w:r>
        <w:rPr>
          <w:rFonts w:ascii="Times New Roman"/>
          <w:b w:val="false"/>
          <w:i w:val="false"/>
          <w:color w:val="000000"/>
          <w:sz w:val="28"/>
        </w:rPr>
        <w:t>
      Метод сбора - в электронном виде.</w:t>
      </w:r>
    </w:p>
    <w:bookmarkEnd w:id="800"/>
    <w:bookmarkStart w:name="z937" w:id="801"/>
    <w:p>
      <w:pPr>
        <w:spacing w:after="0"/>
        <w:ind w:left="0"/>
        <w:jc w:val="left"/>
      </w:pPr>
      <w:r>
        <w:rPr>
          <w:rFonts w:ascii="Times New Roman"/>
          <w:b/>
          <w:i w:val="false"/>
          <w:color w:val="000000"/>
        </w:rPr>
        <w:t xml:space="preserve">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w:t>
      </w:r>
    </w:p>
    <w:bookmarkEnd w:id="801"/>
    <w:bookmarkStart w:name="z938" w:id="802"/>
    <w:p>
      <w:pPr>
        <w:spacing w:after="0"/>
        <w:ind w:left="0"/>
        <w:jc w:val="both"/>
      </w:pPr>
      <w:r>
        <w:rPr>
          <w:rFonts w:ascii="Times New Roman"/>
          <w:b w:val="false"/>
          <w:i w:val="false"/>
          <w:color w:val="000000"/>
          <w:sz w:val="28"/>
        </w:rPr>
        <w:t>
      Единица измерения: тысяч тенге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03"/>
          <w:p>
            <w:pPr>
              <w:spacing w:after="20"/>
              <w:ind w:left="20"/>
              <w:jc w:val="both"/>
            </w:pPr>
            <w:r>
              <w:rPr>
                <w:rFonts w:ascii="Times New Roman"/>
                <w:b w:val="false"/>
                <w:i w:val="false"/>
                <w:color w:val="000000"/>
                <w:sz w:val="20"/>
              </w:rPr>
              <w:t>
Государственные услуги общего характера</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и статистическая деятельность</w:t>
            </w:r>
          </w:p>
          <w:p>
            <w:pPr>
              <w:spacing w:after="20"/>
              <w:ind w:left="20"/>
              <w:jc w:val="both"/>
            </w:pPr>
            <w:r>
              <w:rPr>
                <w:rFonts w:ascii="Times New Roman"/>
                <w:b w:val="false"/>
                <w:i w:val="false"/>
                <w:color w:val="000000"/>
                <w:sz w:val="20"/>
              </w:rPr>
              <w:t>
Прочие государственные услуги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04"/>
          <w:p>
            <w:pPr>
              <w:spacing w:after="20"/>
              <w:ind w:left="20"/>
              <w:jc w:val="both"/>
            </w:pPr>
            <w:r>
              <w:rPr>
                <w:rFonts w:ascii="Times New Roman"/>
                <w:b w:val="false"/>
                <w:i w:val="false"/>
                <w:color w:val="000000"/>
                <w:sz w:val="20"/>
              </w:rPr>
              <w:t>
Оборона</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Военные нужды</w:t>
            </w:r>
          </w:p>
          <w:p>
            <w:pPr>
              <w:spacing w:after="20"/>
              <w:ind w:left="20"/>
              <w:jc w:val="both"/>
            </w:pPr>
            <w:r>
              <w:rPr>
                <w:rFonts w:ascii="Times New Roman"/>
                <w:b w:val="false"/>
                <w:i w:val="false"/>
                <w:color w:val="000000"/>
                <w:sz w:val="20"/>
              </w:rPr>
              <w:t>
Организация работы по чрезвычайным ситуациям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05"/>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06"/>
          <w:p>
            <w:pPr>
              <w:spacing w:after="20"/>
              <w:ind w:left="20"/>
              <w:jc w:val="both"/>
            </w:pPr>
            <w:r>
              <w:rPr>
                <w:rFonts w:ascii="Times New Roman"/>
                <w:b w:val="false"/>
                <w:i w:val="false"/>
                <w:color w:val="000000"/>
                <w:sz w:val="20"/>
              </w:rPr>
              <w:t>
Образование</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воспитание и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Начальное, основное среднее и общее 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послесреднее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Переподготовка и повышение квалификации специалистов</w:t>
            </w:r>
          </w:p>
          <w:p>
            <w:pPr>
              <w:spacing w:after="20"/>
              <w:ind w:left="20"/>
              <w:jc w:val="both"/>
            </w:pPr>
            <w:r>
              <w:rPr>
                <w:rFonts w:ascii="Times New Roman"/>
                <w:b w:val="false"/>
                <w:i w:val="false"/>
                <w:color w:val="000000"/>
                <w:sz w:val="20"/>
              </w:rPr>
              <w:t>
Прочие услуги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07"/>
          <w:p>
            <w:pPr>
              <w:spacing w:after="20"/>
              <w:ind w:left="20"/>
              <w:jc w:val="both"/>
            </w:pPr>
            <w:r>
              <w:rPr>
                <w:rFonts w:ascii="Times New Roman"/>
                <w:b w:val="false"/>
                <w:i w:val="false"/>
                <w:color w:val="000000"/>
                <w:sz w:val="20"/>
              </w:rPr>
              <w:t>
Здравоохранение</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Охрана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медицинской помощи</w:t>
            </w:r>
          </w:p>
          <w:p>
            <w:pPr>
              <w:spacing w:after="20"/>
              <w:ind w:left="20"/>
              <w:jc w:val="both"/>
            </w:pPr>
            <w:r>
              <w:rPr>
                <w:rFonts w:ascii="Times New Roman"/>
                <w:b w:val="false"/>
                <w:i w:val="false"/>
                <w:color w:val="000000"/>
                <w:sz w:val="20"/>
              </w:rPr>
              <w:t>
Прочие услуги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08"/>
          <w:p>
            <w:pPr>
              <w:spacing w:after="20"/>
              <w:ind w:left="20"/>
              <w:jc w:val="both"/>
            </w:pPr>
            <w:r>
              <w:rPr>
                <w:rFonts w:ascii="Times New Roman"/>
                <w:b w:val="false"/>
                <w:i w:val="false"/>
                <w:color w:val="000000"/>
                <w:sz w:val="20"/>
              </w:rPr>
              <w:t>
Социальная помощь и социальное обеспечение</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помощь</w:t>
            </w:r>
          </w:p>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09"/>
          <w:p>
            <w:pPr>
              <w:spacing w:after="20"/>
              <w:ind w:left="20"/>
              <w:jc w:val="both"/>
            </w:pPr>
            <w:r>
              <w:rPr>
                <w:rFonts w:ascii="Times New Roman"/>
                <w:b w:val="false"/>
                <w:i w:val="false"/>
                <w:color w:val="000000"/>
                <w:sz w:val="20"/>
              </w:rPr>
              <w:t>
Жилищно-коммунальное хозяйство</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хозяйство</w:t>
            </w:r>
          </w:p>
          <w:p>
            <w:pPr>
              <w:spacing w:after="20"/>
              <w:ind w:left="20"/>
              <w:jc w:val="both"/>
            </w:pPr>
            <w:r>
              <w:rPr>
                <w:rFonts w:ascii="Times New Roman"/>
                <w:b w:val="false"/>
                <w:i w:val="false"/>
                <w:color w:val="000000"/>
                <w:sz w:val="20"/>
              </w:rPr>
              <w:t>
Благоустройство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10"/>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в области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11"/>
          <w:p>
            <w:pPr>
              <w:spacing w:after="20"/>
              <w:ind w:left="20"/>
              <w:jc w:val="both"/>
            </w:pPr>
            <w:r>
              <w:rPr>
                <w:rFonts w:ascii="Times New Roman"/>
                <w:b w:val="false"/>
                <w:i w:val="false"/>
                <w:color w:val="000000"/>
                <w:sz w:val="20"/>
              </w:rPr>
              <w:t>
Топливно-энергетический комплекс и недропользование</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 энергетика</w:t>
            </w:r>
          </w:p>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12"/>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Охрана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Земельные отношения</w:t>
            </w:r>
          </w:p>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13"/>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Архитектурная, градостроительная и строительная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 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транспорт</w:t>
            </w:r>
          </w:p>
          <w:p>
            <w:pPr>
              <w:spacing w:after="20"/>
              <w:ind w:left="20"/>
              <w:jc w:val="both"/>
            </w:pPr>
            <w:r>
              <w:rPr>
                <w:rFonts w:ascii="Times New Roman"/>
                <w:b w:val="false"/>
                <w:i w:val="false"/>
                <w:color w:val="000000"/>
                <w:sz w:val="20"/>
              </w:rPr>
              <w:t>
Прочие услуги в сфере транспорта и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814"/>
    <w:p>
      <w:pPr>
        <w:spacing w:after="0"/>
        <w:ind w:left="0"/>
        <w:jc w:val="both"/>
      </w:pPr>
      <w:r>
        <w:rPr>
          <w:rFonts w:ascii="Times New Roman"/>
          <w:b w:val="false"/>
          <w:i w:val="false"/>
          <w:color w:val="000000"/>
          <w:sz w:val="28"/>
        </w:rPr>
        <w:t>
      Телефоны______________________________________________</w:t>
      </w:r>
    </w:p>
    <w:bookmarkEnd w:id="814"/>
    <w:bookmarkStart w:name="z979" w:id="815"/>
    <w:p>
      <w:pPr>
        <w:spacing w:after="0"/>
        <w:ind w:left="0"/>
        <w:jc w:val="both"/>
      </w:pPr>
      <w:r>
        <w:rPr>
          <w:rFonts w:ascii="Times New Roman"/>
          <w:b w:val="false"/>
          <w:i w:val="false"/>
          <w:color w:val="000000"/>
          <w:sz w:val="28"/>
        </w:rPr>
        <w:t>
      Адрес электронной почты ________________________________</w:t>
      </w:r>
    </w:p>
    <w:bookmarkEnd w:id="815"/>
    <w:bookmarkStart w:name="z980" w:id="816"/>
    <w:p>
      <w:pPr>
        <w:spacing w:after="0"/>
        <w:ind w:left="0"/>
        <w:jc w:val="both"/>
      </w:pPr>
      <w:r>
        <w:rPr>
          <w:rFonts w:ascii="Times New Roman"/>
          <w:b w:val="false"/>
          <w:i w:val="false"/>
          <w:color w:val="000000"/>
          <w:sz w:val="28"/>
        </w:rPr>
        <w:t>
      Исполнитель ___________________________ подпись ________</w:t>
      </w:r>
    </w:p>
    <w:bookmarkEnd w:id="816"/>
    <w:bookmarkStart w:name="z981" w:id="817"/>
    <w:p>
      <w:pPr>
        <w:spacing w:after="0"/>
        <w:ind w:left="0"/>
        <w:jc w:val="both"/>
      </w:pPr>
      <w:r>
        <w:rPr>
          <w:rFonts w:ascii="Times New Roman"/>
          <w:b w:val="false"/>
          <w:i w:val="false"/>
          <w:color w:val="000000"/>
          <w:sz w:val="28"/>
        </w:rPr>
        <w:t xml:space="preserve">
      фамилия, имя, отчество (при его наличии) </w:t>
      </w:r>
    </w:p>
    <w:bookmarkEnd w:id="817"/>
    <w:bookmarkStart w:name="z982" w:id="818"/>
    <w:p>
      <w:pPr>
        <w:spacing w:after="0"/>
        <w:ind w:left="0"/>
        <w:jc w:val="both"/>
      </w:pPr>
      <w:r>
        <w:rPr>
          <w:rFonts w:ascii="Times New Roman"/>
          <w:b w:val="false"/>
          <w:i w:val="false"/>
          <w:color w:val="000000"/>
          <w:sz w:val="28"/>
        </w:rPr>
        <w:t>
      Руководитель или лицо, исполняющее его обязанности</w:t>
      </w:r>
    </w:p>
    <w:bookmarkEnd w:id="818"/>
    <w:bookmarkStart w:name="z983" w:id="819"/>
    <w:p>
      <w:pPr>
        <w:spacing w:after="0"/>
        <w:ind w:left="0"/>
        <w:jc w:val="both"/>
      </w:pPr>
      <w:r>
        <w:rPr>
          <w:rFonts w:ascii="Times New Roman"/>
          <w:b w:val="false"/>
          <w:i w:val="false"/>
          <w:color w:val="000000"/>
          <w:sz w:val="28"/>
        </w:rPr>
        <w:t>
      ________________________________________ подпись _______</w:t>
      </w:r>
    </w:p>
    <w:bookmarkEnd w:id="819"/>
    <w:bookmarkStart w:name="z984" w:id="820"/>
    <w:p>
      <w:pPr>
        <w:spacing w:after="0"/>
        <w:ind w:left="0"/>
        <w:jc w:val="both"/>
      </w:pPr>
      <w:r>
        <w:rPr>
          <w:rFonts w:ascii="Times New Roman"/>
          <w:b w:val="false"/>
          <w:i w:val="false"/>
          <w:color w:val="000000"/>
          <w:sz w:val="28"/>
        </w:rPr>
        <w:t>
      фамилия, имя, отчество (при его наличии)</w:t>
      </w:r>
    </w:p>
    <w:bookmarkEnd w:id="820"/>
    <w:bookmarkStart w:name="z985" w:id="821"/>
    <w:p>
      <w:pPr>
        <w:spacing w:after="0"/>
        <w:ind w:left="0"/>
        <w:jc w:val="both"/>
      </w:pPr>
      <w:r>
        <w:rPr>
          <w:rFonts w:ascii="Times New Roman"/>
          <w:b w:val="false"/>
          <w:i w:val="false"/>
          <w:color w:val="000000"/>
          <w:sz w:val="28"/>
        </w:rPr>
        <w:t>
      Место для печати (при его наличии)</w:t>
      </w:r>
    </w:p>
    <w:bookmarkEnd w:id="821"/>
    <w:bookmarkStart w:name="z986" w:id="82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объемам капитальных затрат</w:t>
            </w:r>
            <w:r>
              <w:br/>
            </w:r>
            <w:r>
              <w:rPr>
                <w:rFonts w:ascii="Times New Roman"/>
                <w:b w:val="false"/>
                <w:i w:val="false"/>
                <w:color w:val="000000"/>
                <w:sz w:val="20"/>
              </w:rPr>
              <w:t>дополнительно определенных,</w:t>
            </w:r>
            <w:r>
              <w:br/>
            </w:r>
            <w:r>
              <w:rPr>
                <w:rFonts w:ascii="Times New Roman"/>
                <w:b w:val="false"/>
                <w:i w:val="false"/>
                <w:color w:val="000000"/>
                <w:sz w:val="20"/>
              </w:rPr>
              <w:t>в соответствии с</w:t>
            </w:r>
            <w:r>
              <w:br/>
            </w:r>
            <w:r>
              <w:rPr>
                <w:rFonts w:ascii="Times New Roman"/>
                <w:b w:val="false"/>
                <w:i w:val="false"/>
                <w:color w:val="000000"/>
                <w:sz w:val="20"/>
              </w:rPr>
              <w:t>разработанными</w:t>
            </w:r>
            <w:r>
              <w:br/>
            </w:r>
            <w:r>
              <w:rPr>
                <w:rFonts w:ascii="Times New Roman"/>
                <w:b w:val="false"/>
                <w:i w:val="false"/>
                <w:color w:val="000000"/>
                <w:sz w:val="20"/>
              </w:rPr>
              <w:t>отраслевыми методиками"</w:t>
            </w:r>
          </w:p>
        </w:tc>
      </w:tr>
    </w:tbl>
    <w:bookmarkStart w:name="z988" w:id="8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 (18-ППТОХ, в год формирование объемов трансферов общего характера)</w:t>
      </w:r>
    </w:p>
    <w:bookmarkEnd w:id="823"/>
    <w:bookmarkStart w:name="z989" w:id="824"/>
    <w:p>
      <w:pPr>
        <w:spacing w:after="0"/>
        <w:ind w:left="0"/>
        <w:jc w:val="left"/>
      </w:pPr>
      <w:r>
        <w:rPr>
          <w:rFonts w:ascii="Times New Roman"/>
          <w:b/>
          <w:i w:val="false"/>
          <w:color w:val="000000"/>
        </w:rPr>
        <w:t xml:space="preserve"> Глава 1. Общие положения.</w:t>
      </w:r>
    </w:p>
    <w:bookmarkEnd w:id="824"/>
    <w:bookmarkStart w:name="z990" w:id="8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объемам капитальных затрат дополнительно определенных, в соответствии с разработанными отраслевыми методиками" (далее – Форма).</w:t>
      </w:r>
    </w:p>
    <w:bookmarkEnd w:id="825"/>
    <w:bookmarkStart w:name="z991" w:id="826"/>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826"/>
    <w:bookmarkStart w:name="z992" w:id="82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27"/>
    <w:bookmarkStart w:name="z993" w:id="828"/>
    <w:p>
      <w:pPr>
        <w:spacing w:after="0"/>
        <w:ind w:left="0"/>
        <w:jc w:val="left"/>
      </w:pPr>
      <w:r>
        <w:rPr>
          <w:rFonts w:ascii="Times New Roman"/>
          <w:b/>
          <w:i w:val="false"/>
          <w:color w:val="000000"/>
        </w:rPr>
        <w:t xml:space="preserve"> Глава 2. Пояснение по заполнению Формы.</w:t>
      </w:r>
    </w:p>
    <w:bookmarkEnd w:id="828"/>
    <w:bookmarkStart w:name="z994" w:id="829"/>
    <w:p>
      <w:pPr>
        <w:spacing w:after="0"/>
        <w:ind w:left="0"/>
        <w:jc w:val="both"/>
      </w:pPr>
      <w:r>
        <w:rPr>
          <w:rFonts w:ascii="Times New Roman"/>
          <w:b w:val="false"/>
          <w:i w:val="false"/>
          <w:color w:val="000000"/>
          <w:sz w:val="28"/>
        </w:rPr>
        <w:t>
      4. В графе 1 указывается наименование утвержденных затрат на бюджетные программы развития на год, предыдущий к плановому периоду.</w:t>
      </w:r>
    </w:p>
    <w:bookmarkEnd w:id="829"/>
    <w:bookmarkStart w:name="z995" w:id="830"/>
    <w:p>
      <w:pPr>
        <w:spacing w:after="0"/>
        <w:ind w:left="0"/>
        <w:jc w:val="both"/>
      </w:pPr>
      <w:r>
        <w:rPr>
          <w:rFonts w:ascii="Times New Roman"/>
          <w:b w:val="false"/>
          <w:i w:val="false"/>
          <w:color w:val="000000"/>
          <w:sz w:val="28"/>
        </w:rPr>
        <w:t>
      5. В графе 2, указывается сумма утвержденных затрат на бюджетные программы развития на год, предыдущий к плановому периоду.</w:t>
      </w:r>
    </w:p>
    <w:bookmarkEnd w:id="830"/>
    <w:bookmarkStart w:name="z996" w:id="831"/>
    <w:p>
      <w:pPr>
        <w:spacing w:after="0"/>
        <w:ind w:left="0"/>
        <w:jc w:val="both"/>
      </w:pPr>
      <w:r>
        <w:rPr>
          <w:rFonts w:ascii="Times New Roman"/>
          <w:b w:val="false"/>
          <w:i w:val="false"/>
          <w:color w:val="000000"/>
          <w:sz w:val="28"/>
        </w:rPr>
        <w:t>
      6. В графах 3 указывается фактический показатель СРС.</w:t>
      </w:r>
    </w:p>
    <w:bookmarkEnd w:id="831"/>
    <w:bookmarkStart w:name="z997" w:id="832"/>
    <w:p>
      <w:pPr>
        <w:spacing w:after="0"/>
        <w:ind w:left="0"/>
        <w:jc w:val="both"/>
      </w:pPr>
      <w:r>
        <w:rPr>
          <w:rFonts w:ascii="Times New Roman"/>
          <w:b w:val="false"/>
          <w:i w:val="false"/>
          <w:color w:val="000000"/>
          <w:sz w:val="28"/>
        </w:rPr>
        <w:t>
      7. В графе 4 указывается коэффициент наивысшего показателя СРС, примененный для достижения наивысшего показателя среди городов районного значения, сел, поселков, сельских округов.</w:t>
      </w:r>
    </w:p>
    <w:bookmarkEnd w:id="832"/>
    <w:bookmarkStart w:name="z998" w:id="833"/>
    <w:p>
      <w:pPr>
        <w:spacing w:after="0"/>
        <w:ind w:left="0"/>
        <w:jc w:val="both"/>
      </w:pPr>
      <w:r>
        <w:rPr>
          <w:rFonts w:ascii="Times New Roman"/>
          <w:b w:val="false"/>
          <w:i w:val="false"/>
          <w:color w:val="000000"/>
          <w:sz w:val="28"/>
        </w:rPr>
        <w:t>
      8. В графе 5-7 указывается за 1 год, 2 год, 3 год прогнозные объемы затрат на плановый период.</w:t>
      </w:r>
    </w:p>
    <w:bookmarkEnd w:id="833"/>
    <w:bookmarkStart w:name="z999" w:id="834"/>
    <w:p>
      <w:pPr>
        <w:spacing w:after="0"/>
        <w:ind w:left="0"/>
        <w:jc w:val="both"/>
      </w:pPr>
      <w:r>
        <w:rPr>
          <w:rFonts w:ascii="Times New Roman"/>
          <w:b w:val="false"/>
          <w:i w:val="false"/>
          <w:color w:val="000000"/>
          <w:sz w:val="28"/>
        </w:rPr>
        <w:t>
      9. В графе 8 указываются прогнозный показатель СРС на конец планового периода.</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3" w:id="835"/>
    <w:p>
      <w:pPr>
        <w:spacing w:after="0"/>
        <w:ind w:left="0"/>
        <w:jc w:val="both"/>
      </w:pPr>
      <w:r>
        <w:rPr>
          <w:rFonts w:ascii="Times New Roman"/>
          <w:b w:val="false"/>
          <w:i w:val="false"/>
          <w:color w:val="000000"/>
          <w:sz w:val="28"/>
        </w:rPr>
        <w:t>
      Представляется: в бюджетную комиссию области, центральный уполномоченный орган по бюджетной политики</w:t>
      </w:r>
    </w:p>
    <w:bookmarkEnd w:id="835"/>
    <w:bookmarkStart w:name="z1004" w:id="8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36"/>
    <w:bookmarkStart w:name="z1005" w:id="837"/>
    <w:p>
      <w:pPr>
        <w:spacing w:after="0"/>
        <w:ind w:left="0"/>
        <w:jc w:val="both"/>
      </w:pPr>
      <w:r>
        <w:rPr>
          <w:rFonts w:ascii="Times New Roman"/>
          <w:b w:val="false"/>
          <w:i w:val="false"/>
          <w:color w:val="000000"/>
          <w:sz w:val="28"/>
        </w:rPr>
        <w:t xml:space="preserve">
      Наименование административной формы: Предложения местных исполнительных органов областей (городов республиканского значения, столицы) по прогнозным объҰмам трансфертов общего характера </w:t>
      </w:r>
    </w:p>
    <w:bookmarkEnd w:id="837"/>
    <w:bookmarkStart w:name="z1006" w:id="8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19-ППТОХ</w:t>
      </w:r>
    </w:p>
    <w:bookmarkEnd w:id="838"/>
    <w:bookmarkStart w:name="z1007" w:id="83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839"/>
    <w:bookmarkStart w:name="z1008" w:id="840"/>
    <w:p>
      <w:pPr>
        <w:spacing w:after="0"/>
        <w:ind w:left="0"/>
        <w:jc w:val="both"/>
      </w:pPr>
      <w:r>
        <w:rPr>
          <w:rFonts w:ascii="Times New Roman"/>
          <w:b w:val="false"/>
          <w:i w:val="false"/>
          <w:color w:val="000000"/>
          <w:sz w:val="28"/>
        </w:rPr>
        <w:t>
      Отчетный период: на ________ месяц 20__ года.</w:t>
      </w:r>
    </w:p>
    <w:bookmarkEnd w:id="840"/>
    <w:bookmarkStart w:name="z1009" w:id="8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841"/>
    <w:bookmarkStart w:name="z1010" w:id="8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 на областную бюджетную комиссию - не позднее 15 марта года, предшествующего планируемому периоду;</w:t>
      </w:r>
    </w:p>
    <w:bookmarkEnd w:id="842"/>
    <w:bookmarkStart w:name="z1011" w:id="843"/>
    <w:p>
      <w:pPr>
        <w:spacing w:after="0"/>
        <w:ind w:left="0"/>
        <w:jc w:val="both"/>
      </w:pPr>
      <w:r>
        <w:rPr>
          <w:rFonts w:ascii="Times New Roman"/>
          <w:b w:val="false"/>
          <w:i w:val="false"/>
          <w:color w:val="000000"/>
          <w:sz w:val="28"/>
        </w:rPr>
        <w:t>
      - центральный уполномоченный орган по бюджетной политики - не позднее 1 апреля года, предшествующего планируемому периоду.</w:t>
      </w:r>
    </w:p>
    <w:bookmarkEnd w:id="843"/>
    <w:bookmarkStart w:name="z1012" w:id="84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44"/>
    <w:bookmarkStart w:name="z1013"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4" w:id="846"/>
    <w:p>
      <w:pPr>
        <w:spacing w:after="0"/>
        <w:ind w:left="0"/>
        <w:jc w:val="both"/>
      </w:pPr>
      <w:r>
        <w:rPr>
          <w:rFonts w:ascii="Times New Roman"/>
          <w:b w:val="false"/>
          <w:i w:val="false"/>
          <w:color w:val="000000"/>
          <w:sz w:val="28"/>
        </w:rPr>
        <w:t>
      Метод сбора - в электронном виде.</w:t>
      </w:r>
    </w:p>
    <w:bookmarkEnd w:id="846"/>
    <w:bookmarkStart w:name="z1015" w:id="847"/>
    <w:p>
      <w:pPr>
        <w:spacing w:after="0"/>
        <w:ind w:left="0"/>
        <w:jc w:val="left"/>
      </w:pPr>
      <w:r>
        <w:rPr>
          <w:rFonts w:ascii="Times New Roman"/>
          <w:b/>
          <w:i w:val="false"/>
          <w:color w:val="000000"/>
        </w:rPr>
        <w:t xml:space="preserve"> Предложения местных исполнительных органов областей (городов республиканского значения, столицы) по прогнозным объҰмам трансфертов общего характера</w:t>
      </w:r>
    </w:p>
    <w:bookmarkEnd w:id="847"/>
    <w:bookmarkStart w:name="z1016" w:id="848"/>
    <w:p>
      <w:pPr>
        <w:spacing w:after="0"/>
        <w:ind w:left="0"/>
        <w:jc w:val="both"/>
      </w:pPr>
      <w:r>
        <w:rPr>
          <w:rFonts w:ascii="Times New Roman"/>
          <w:b w:val="false"/>
          <w:i w:val="false"/>
          <w:color w:val="000000"/>
          <w:sz w:val="28"/>
        </w:rPr>
        <w:t>
      Единица измерения: тысяч тенге</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прогнозные объемы нецелевых трансфертов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прогнозные объемы текущих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прогнозные объемы капитальных затрат в соответствии с разработанными отраслевыми методиками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прогнозные объемы затрат на развитие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прогнозные объемы целевых трансфертов общего характера,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 подфункций единой бюджетной классификации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минимальные объемы финансирования из местного бюджета отдельных направлений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849"/>
    <w:p>
      <w:pPr>
        <w:spacing w:after="0"/>
        <w:ind w:left="0"/>
        <w:jc w:val="both"/>
      </w:pPr>
      <w:r>
        <w:rPr>
          <w:rFonts w:ascii="Times New Roman"/>
          <w:b w:val="false"/>
          <w:i w:val="false"/>
          <w:color w:val="000000"/>
          <w:sz w:val="28"/>
        </w:rPr>
        <w:t>
      Телефоны______________________________________________</w:t>
      </w:r>
    </w:p>
    <w:bookmarkEnd w:id="849"/>
    <w:bookmarkStart w:name="z1018" w:id="850"/>
    <w:p>
      <w:pPr>
        <w:spacing w:after="0"/>
        <w:ind w:left="0"/>
        <w:jc w:val="both"/>
      </w:pPr>
      <w:r>
        <w:rPr>
          <w:rFonts w:ascii="Times New Roman"/>
          <w:b w:val="false"/>
          <w:i w:val="false"/>
          <w:color w:val="000000"/>
          <w:sz w:val="28"/>
        </w:rPr>
        <w:t>
      Адрес электронной почты ________________________________</w:t>
      </w:r>
    </w:p>
    <w:bookmarkEnd w:id="850"/>
    <w:bookmarkStart w:name="z1019" w:id="851"/>
    <w:p>
      <w:pPr>
        <w:spacing w:after="0"/>
        <w:ind w:left="0"/>
        <w:jc w:val="both"/>
      </w:pPr>
      <w:r>
        <w:rPr>
          <w:rFonts w:ascii="Times New Roman"/>
          <w:b w:val="false"/>
          <w:i w:val="false"/>
          <w:color w:val="000000"/>
          <w:sz w:val="28"/>
        </w:rPr>
        <w:t>
      Исполнитель ___________________________ подпись ________</w:t>
      </w:r>
    </w:p>
    <w:bookmarkEnd w:id="851"/>
    <w:bookmarkStart w:name="z1020" w:id="852"/>
    <w:p>
      <w:pPr>
        <w:spacing w:after="0"/>
        <w:ind w:left="0"/>
        <w:jc w:val="both"/>
      </w:pPr>
      <w:r>
        <w:rPr>
          <w:rFonts w:ascii="Times New Roman"/>
          <w:b w:val="false"/>
          <w:i w:val="false"/>
          <w:color w:val="000000"/>
          <w:sz w:val="28"/>
        </w:rPr>
        <w:t xml:space="preserve">
      фамилия, имя, отчество (при его наличии) </w:t>
      </w:r>
    </w:p>
    <w:bookmarkEnd w:id="852"/>
    <w:bookmarkStart w:name="z1021" w:id="853"/>
    <w:p>
      <w:pPr>
        <w:spacing w:after="0"/>
        <w:ind w:left="0"/>
        <w:jc w:val="both"/>
      </w:pPr>
      <w:r>
        <w:rPr>
          <w:rFonts w:ascii="Times New Roman"/>
          <w:b w:val="false"/>
          <w:i w:val="false"/>
          <w:color w:val="000000"/>
          <w:sz w:val="28"/>
        </w:rPr>
        <w:t>
      Руководитель или лицо, исполняющее его обязанности</w:t>
      </w:r>
    </w:p>
    <w:bookmarkEnd w:id="853"/>
    <w:bookmarkStart w:name="z1022" w:id="854"/>
    <w:p>
      <w:pPr>
        <w:spacing w:after="0"/>
        <w:ind w:left="0"/>
        <w:jc w:val="both"/>
      </w:pPr>
      <w:r>
        <w:rPr>
          <w:rFonts w:ascii="Times New Roman"/>
          <w:b w:val="false"/>
          <w:i w:val="false"/>
          <w:color w:val="000000"/>
          <w:sz w:val="28"/>
        </w:rPr>
        <w:t>
      ________________________________________ подпись _______</w:t>
      </w:r>
    </w:p>
    <w:bookmarkEnd w:id="854"/>
    <w:bookmarkStart w:name="z1023" w:id="855"/>
    <w:p>
      <w:pPr>
        <w:spacing w:after="0"/>
        <w:ind w:left="0"/>
        <w:jc w:val="both"/>
      </w:pPr>
      <w:r>
        <w:rPr>
          <w:rFonts w:ascii="Times New Roman"/>
          <w:b w:val="false"/>
          <w:i w:val="false"/>
          <w:color w:val="000000"/>
          <w:sz w:val="28"/>
        </w:rPr>
        <w:t>
      фамилия, имя, отчество (при его наличии)</w:t>
      </w:r>
    </w:p>
    <w:bookmarkEnd w:id="855"/>
    <w:bookmarkStart w:name="z1024" w:id="856"/>
    <w:p>
      <w:pPr>
        <w:spacing w:after="0"/>
        <w:ind w:left="0"/>
        <w:jc w:val="both"/>
      </w:pPr>
      <w:r>
        <w:rPr>
          <w:rFonts w:ascii="Times New Roman"/>
          <w:b w:val="false"/>
          <w:i w:val="false"/>
          <w:color w:val="000000"/>
          <w:sz w:val="28"/>
        </w:rPr>
        <w:t>
      Место для печати (при его наличии)</w:t>
      </w:r>
    </w:p>
    <w:bookmarkEnd w:id="856"/>
    <w:bookmarkStart w:name="z1025" w:id="85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прогнозным</w:t>
            </w:r>
            <w:r>
              <w:br/>
            </w:r>
            <w:r>
              <w:rPr>
                <w:rFonts w:ascii="Times New Roman"/>
                <w:b w:val="false"/>
                <w:i w:val="false"/>
                <w:color w:val="000000"/>
                <w:sz w:val="20"/>
              </w:rPr>
              <w:t>объҰмам трансфертов</w:t>
            </w:r>
            <w:r>
              <w:br/>
            </w:r>
            <w:r>
              <w:rPr>
                <w:rFonts w:ascii="Times New Roman"/>
                <w:b w:val="false"/>
                <w:i w:val="false"/>
                <w:color w:val="000000"/>
                <w:sz w:val="20"/>
              </w:rPr>
              <w:t>общего характера"</w:t>
            </w:r>
          </w:p>
        </w:tc>
      </w:tr>
    </w:tbl>
    <w:bookmarkStart w:name="z1027" w:id="8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объҰмам трансфертов общего характера" (19-ППТОХ, в год формирование объемов трансферов общего характера)</w:t>
      </w:r>
    </w:p>
    <w:bookmarkEnd w:id="858"/>
    <w:bookmarkStart w:name="z1028" w:id="859"/>
    <w:p>
      <w:pPr>
        <w:spacing w:after="0"/>
        <w:ind w:left="0"/>
        <w:jc w:val="left"/>
      </w:pPr>
      <w:r>
        <w:rPr>
          <w:rFonts w:ascii="Times New Roman"/>
          <w:b/>
          <w:i w:val="false"/>
          <w:color w:val="000000"/>
        </w:rPr>
        <w:t xml:space="preserve"> Глава 1. Общие положения.</w:t>
      </w:r>
    </w:p>
    <w:bookmarkEnd w:id="859"/>
    <w:bookmarkStart w:name="z1029" w:id="8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местных исполнительных органов областей (городов республиканского значения, столицы) по прогнозным объҰмам трансфертов общего характера" (далее – Форма).</w:t>
      </w:r>
    </w:p>
    <w:bookmarkEnd w:id="860"/>
    <w:bookmarkStart w:name="z1030" w:id="861"/>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861"/>
    <w:bookmarkStart w:name="z1031" w:id="86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62"/>
    <w:bookmarkStart w:name="z1032" w:id="863"/>
    <w:p>
      <w:pPr>
        <w:spacing w:after="0"/>
        <w:ind w:left="0"/>
        <w:jc w:val="left"/>
      </w:pPr>
      <w:r>
        <w:rPr>
          <w:rFonts w:ascii="Times New Roman"/>
          <w:b/>
          <w:i w:val="false"/>
          <w:color w:val="000000"/>
        </w:rPr>
        <w:t xml:space="preserve"> Глава 2. Пояснение по заполнению Формы</w:t>
      </w:r>
    </w:p>
    <w:bookmarkEnd w:id="863"/>
    <w:bookmarkStart w:name="z1033" w:id="864"/>
    <w:p>
      <w:pPr>
        <w:spacing w:after="0"/>
        <w:ind w:left="0"/>
        <w:jc w:val="both"/>
      </w:pPr>
      <w:r>
        <w:rPr>
          <w:rFonts w:ascii="Times New Roman"/>
          <w:b w:val="false"/>
          <w:i w:val="false"/>
          <w:color w:val="000000"/>
          <w:sz w:val="28"/>
        </w:rPr>
        <w:t>
      4. В графе 1 указывается наименование прогнозных объемов трансфертов общего характера.</w:t>
      </w:r>
    </w:p>
    <w:bookmarkEnd w:id="864"/>
    <w:bookmarkStart w:name="z1034" w:id="865"/>
    <w:p>
      <w:pPr>
        <w:spacing w:after="0"/>
        <w:ind w:left="0"/>
        <w:jc w:val="both"/>
      </w:pPr>
      <w:r>
        <w:rPr>
          <w:rFonts w:ascii="Times New Roman"/>
          <w:b w:val="false"/>
          <w:i w:val="false"/>
          <w:color w:val="000000"/>
          <w:sz w:val="28"/>
        </w:rPr>
        <w:t>
      5. В графе 2, указывается сумма утвержденного плана на год, предыдущий к плановому периоду.</w:t>
      </w:r>
    </w:p>
    <w:bookmarkEnd w:id="865"/>
    <w:bookmarkStart w:name="z1035" w:id="866"/>
    <w:p>
      <w:pPr>
        <w:spacing w:after="0"/>
        <w:ind w:left="0"/>
        <w:jc w:val="both"/>
      </w:pPr>
      <w:r>
        <w:rPr>
          <w:rFonts w:ascii="Times New Roman"/>
          <w:b w:val="false"/>
          <w:i w:val="false"/>
          <w:color w:val="000000"/>
          <w:sz w:val="28"/>
        </w:rPr>
        <w:t>
      6. В графах 3 указывается прогнозные объемов трансфертов общего характера на 1 год.</w:t>
      </w:r>
    </w:p>
    <w:bookmarkEnd w:id="866"/>
    <w:bookmarkStart w:name="z1036" w:id="867"/>
    <w:p>
      <w:pPr>
        <w:spacing w:after="0"/>
        <w:ind w:left="0"/>
        <w:jc w:val="both"/>
      </w:pPr>
      <w:r>
        <w:rPr>
          <w:rFonts w:ascii="Times New Roman"/>
          <w:b w:val="false"/>
          <w:i w:val="false"/>
          <w:color w:val="000000"/>
          <w:sz w:val="28"/>
        </w:rPr>
        <w:t>
      7. В графе 4 указывается прогнозные объемов трансфертов общего характера на 2 год.</w:t>
      </w:r>
    </w:p>
    <w:bookmarkEnd w:id="867"/>
    <w:bookmarkStart w:name="z1037" w:id="868"/>
    <w:p>
      <w:pPr>
        <w:spacing w:after="0"/>
        <w:ind w:left="0"/>
        <w:jc w:val="both"/>
      </w:pPr>
      <w:r>
        <w:rPr>
          <w:rFonts w:ascii="Times New Roman"/>
          <w:b w:val="false"/>
          <w:i w:val="false"/>
          <w:color w:val="000000"/>
          <w:sz w:val="28"/>
        </w:rPr>
        <w:t>
      8. В графе 5 указывается прогнозные объемов трансфертов общего характера на 3 год.</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41" w:id="869"/>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869"/>
    <w:bookmarkStart w:name="z1042" w:id="8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70"/>
    <w:bookmarkStart w:name="z1043" w:id="871"/>
    <w:p>
      <w:pPr>
        <w:spacing w:after="0"/>
        <w:ind w:left="0"/>
        <w:jc w:val="both"/>
      </w:pPr>
      <w:r>
        <w:rPr>
          <w:rFonts w:ascii="Times New Roman"/>
          <w:b w:val="false"/>
          <w:i w:val="false"/>
          <w:color w:val="000000"/>
          <w:sz w:val="28"/>
        </w:rPr>
        <w:t>
      Наименование административной формы: Предложения по установлению минимальные объемы финансирования из местного бюджета отдельных направлений расходов</w:t>
      </w:r>
    </w:p>
    <w:bookmarkEnd w:id="871"/>
    <w:bookmarkStart w:name="z1044" w:id="8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20-ППТОХ</w:t>
      </w:r>
    </w:p>
    <w:bookmarkEnd w:id="872"/>
    <w:bookmarkStart w:name="z1045" w:id="87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873"/>
    <w:bookmarkStart w:name="z1046" w:id="874"/>
    <w:p>
      <w:pPr>
        <w:spacing w:after="0"/>
        <w:ind w:left="0"/>
        <w:jc w:val="both"/>
      </w:pPr>
      <w:r>
        <w:rPr>
          <w:rFonts w:ascii="Times New Roman"/>
          <w:b w:val="false"/>
          <w:i w:val="false"/>
          <w:color w:val="000000"/>
          <w:sz w:val="28"/>
        </w:rPr>
        <w:t>
      Отчетный период: на ________ месяц 20__ года.</w:t>
      </w:r>
    </w:p>
    <w:bookmarkEnd w:id="874"/>
    <w:bookmarkStart w:name="z1047" w:id="8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центральные государственные органы соответствующей отрасли (сферы)</w:t>
      </w:r>
    </w:p>
    <w:bookmarkEnd w:id="875"/>
    <w:bookmarkStart w:name="z1048" w:id="8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апреля года, предшествующего планируемому периоду</w:t>
      </w:r>
    </w:p>
    <w:bookmarkEnd w:id="876"/>
    <w:bookmarkStart w:name="z1049" w:id="87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877"/>
    <w:bookmarkStart w:name="z1050"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1" w:id="879"/>
    <w:p>
      <w:pPr>
        <w:spacing w:after="0"/>
        <w:ind w:left="0"/>
        <w:jc w:val="both"/>
      </w:pPr>
      <w:r>
        <w:rPr>
          <w:rFonts w:ascii="Times New Roman"/>
          <w:b w:val="false"/>
          <w:i w:val="false"/>
          <w:color w:val="000000"/>
          <w:sz w:val="28"/>
        </w:rPr>
        <w:t>
      Метод сбора - в электронном виде.</w:t>
      </w:r>
    </w:p>
    <w:bookmarkEnd w:id="879"/>
    <w:bookmarkStart w:name="z1052" w:id="880"/>
    <w:p>
      <w:pPr>
        <w:spacing w:after="0"/>
        <w:ind w:left="0"/>
        <w:jc w:val="left"/>
      </w:pPr>
      <w:r>
        <w:rPr>
          <w:rFonts w:ascii="Times New Roman"/>
          <w:b/>
          <w:i w:val="false"/>
          <w:color w:val="000000"/>
        </w:rPr>
        <w:t xml:space="preserve"> Предложения по установлению минимальные объемы финансирования из местного бюджета отдельных направлений расходов</w:t>
      </w:r>
    </w:p>
    <w:bookmarkEnd w:id="880"/>
    <w:bookmarkStart w:name="z1053" w:id="881"/>
    <w:p>
      <w:pPr>
        <w:spacing w:after="0"/>
        <w:ind w:left="0"/>
        <w:jc w:val="both"/>
      </w:pPr>
      <w:r>
        <w:rPr>
          <w:rFonts w:ascii="Times New Roman"/>
          <w:b w:val="false"/>
          <w:i w:val="false"/>
          <w:color w:val="000000"/>
          <w:sz w:val="28"/>
        </w:rPr>
        <w:t>
      Единица измерения: тысяч тенге</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установления минимальных объемов финансирования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направлениям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882"/>
    <w:p>
      <w:pPr>
        <w:spacing w:after="0"/>
        <w:ind w:left="0"/>
        <w:jc w:val="both"/>
      </w:pPr>
      <w:r>
        <w:rPr>
          <w:rFonts w:ascii="Times New Roman"/>
          <w:b w:val="false"/>
          <w:i w:val="false"/>
          <w:color w:val="000000"/>
          <w:sz w:val="28"/>
        </w:rPr>
        <w:t>
      Телефоны______________________________________________</w:t>
      </w:r>
    </w:p>
    <w:bookmarkEnd w:id="882"/>
    <w:bookmarkStart w:name="z1055" w:id="883"/>
    <w:p>
      <w:pPr>
        <w:spacing w:after="0"/>
        <w:ind w:left="0"/>
        <w:jc w:val="both"/>
      </w:pPr>
      <w:r>
        <w:rPr>
          <w:rFonts w:ascii="Times New Roman"/>
          <w:b w:val="false"/>
          <w:i w:val="false"/>
          <w:color w:val="000000"/>
          <w:sz w:val="28"/>
        </w:rPr>
        <w:t>
      Адрес электронной почты ________________________________</w:t>
      </w:r>
    </w:p>
    <w:bookmarkEnd w:id="883"/>
    <w:bookmarkStart w:name="z1056" w:id="884"/>
    <w:p>
      <w:pPr>
        <w:spacing w:after="0"/>
        <w:ind w:left="0"/>
        <w:jc w:val="both"/>
      </w:pPr>
      <w:r>
        <w:rPr>
          <w:rFonts w:ascii="Times New Roman"/>
          <w:b w:val="false"/>
          <w:i w:val="false"/>
          <w:color w:val="000000"/>
          <w:sz w:val="28"/>
        </w:rPr>
        <w:t>
      Исполнитель ___________________________ подпись ________</w:t>
      </w:r>
    </w:p>
    <w:bookmarkEnd w:id="884"/>
    <w:bookmarkStart w:name="z1057" w:id="885"/>
    <w:p>
      <w:pPr>
        <w:spacing w:after="0"/>
        <w:ind w:left="0"/>
        <w:jc w:val="both"/>
      </w:pPr>
      <w:r>
        <w:rPr>
          <w:rFonts w:ascii="Times New Roman"/>
          <w:b w:val="false"/>
          <w:i w:val="false"/>
          <w:color w:val="000000"/>
          <w:sz w:val="28"/>
        </w:rPr>
        <w:t xml:space="preserve">
      фамилия, имя, отчество (при его наличии) </w:t>
      </w:r>
    </w:p>
    <w:bookmarkEnd w:id="885"/>
    <w:bookmarkStart w:name="z1058" w:id="886"/>
    <w:p>
      <w:pPr>
        <w:spacing w:after="0"/>
        <w:ind w:left="0"/>
        <w:jc w:val="both"/>
      </w:pPr>
      <w:r>
        <w:rPr>
          <w:rFonts w:ascii="Times New Roman"/>
          <w:b w:val="false"/>
          <w:i w:val="false"/>
          <w:color w:val="000000"/>
          <w:sz w:val="28"/>
        </w:rPr>
        <w:t>
      Руководитель или лицо, исполняющее его обязанности</w:t>
      </w:r>
    </w:p>
    <w:bookmarkEnd w:id="886"/>
    <w:bookmarkStart w:name="z1059" w:id="887"/>
    <w:p>
      <w:pPr>
        <w:spacing w:after="0"/>
        <w:ind w:left="0"/>
        <w:jc w:val="both"/>
      </w:pPr>
      <w:r>
        <w:rPr>
          <w:rFonts w:ascii="Times New Roman"/>
          <w:b w:val="false"/>
          <w:i w:val="false"/>
          <w:color w:val="000000"/>
          <w:sz w:val="28"/>
        </w:rPr>
        <w:t>
      ________________________________________ подпись _______</w:t>
      </w:r>
    </w:p>
    <w:bookmarkEnd w:id="887"/>
    <w:bookmarkStart w:name="z1060" w:id="888"/>
    <w:p>
      <w:pPr>
        <w:spacing w:after="0"/>
        <w:ind w:left="0"/>
        <w:jc w:val="both"/>
      </w:pPr>
      <w:r>
        <w:rPr>
          <w:rFonts w:ascii="Times New Roman"/>
          <w:b w:val="false"/>
          <w:i w:val="false"/>
          <w:color w:val="000000"/>
          <w:sz w:val="28"/>
        </w:rPr>
        <w:t>
      фамилия, имя, отчество (при его наличии)</w:t>
      </w:r>
    </w:p>
    <w:bookmarkEnd w:id="888"/>
    <w:bookmarkStart w:name="z1061" w:id="889"/>
    <w:p>
      <w:pPr>
        <w:spacing w:after="0"/>
        <w:ind w:left="0"/>
        <w:jc w:val="both"/>
      </w:pPr>
      <w:r>
        <w:rPr>
          <w:rFonts w:ascii="Times New Roman"/>
          <w:b w:val="false"/>
          <w:i w:val="false"/>
          <w:color w:val="000000"/>
          <w:sz w:val="28"/>
        </w:rPr>
        <w:t>
      Место для печати (при его наличии)</w:t>
      </w:r>
    </w:p>
    <w:bookmarkEnd w:id="889"/>
    <w:bookmarkStart w:name="z1062" w:id="89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"Предложения по установлению</w:t>
            </w:r>
            <w:r>
              <w:br/>
            </w:r>
            <w:r>
              <w:rPr>
                <w:rFonts w:ascii="Times New Roman"/>
                <w:b w:val="false"/>
                <w:i w:val="false"/>
                <w:color w:val="000000"/>
                <w:sz w:val="20"/>
              </w:rPr>
              <w:t>минимальные объемы</w:t>
            </w:r>
            <w:r>
              <w:br/>
            </w:r>
            <w:r>
              <w:rPr>
                <w:rFonts w:ascii="Times New Roman"/>
                <w:b w:val="false"/>
                <w:i w:val="false"/>
                <w:color w:val="000000"/>
                <w:sz w:val="20"/>
              </w:rPr>
              <w:t>финансирования из местного</w:t>
            </w:r>
            <w:r>
              <w:br/>
            </w:r>
            <w:r>
              <w:rPr>
                <w:rFonts w:ascii="Times New Roman"/>
                <w:b w:val="false"/>
                <w:i w:val="false"/>
                <w:color w:val="000000"/>
                <w:sz w:val="20"/>
              </w:rPr>
              <w:t>бюджета отдельных</w:t>
            </w:r>
            <w:r>
              <w:br/>
            </w:r>
            <w:r>
              <w:rPr>
                <w:rFonts w:ascii="Times New Roman"/>
                <w:b w:val="false"/>
                <w:i w:val="false"/>
                <w:color w:val="000000"/>
                <w:sz w:val="20"/>
              </w:rPr>
              <w:t>направлений расходов"</w:t>
            </w:r>
          </w:p>
        </w:tc>
      </w:tr>
    </w:tbl>
    <w:bookmarkStart w:name="z1064" w:id="8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"Предложения по установлению минимальные объемы финансирования из местного бюджета отдельных направлений расходов" (20-ППТОХ, в год формирование объемов трансферов общего характера)</w:t>
      </w:r>
    </w:p>
    <w:bookmarkEnd w:id="891"/>
    <w:bookmarkStart w:name="z1065" w:id="892"/>
    <w:p>
      <w:pPr>
        <w:spacing w:after="0"/>
        <w:ind w:left="0"/>
        <w:jc w:val="left"/>
      </w:pPr>
      <w:r>
        <w:rPr>
          <w:rFonts w:ascii="Times New Roman"/>
          <w:b/>
          <w:i w:val="false"/>
          <w:color w:val="000000"/>
        </w:rPr>
        <w:t xml:space="preserve"> Глава 1. Общие положения.</w:t>
      </w:r>
    </w:p>
    <w:bookmarkEnd w:id="892"/>
    <w:bookmarkStart w:name="z1066" w:id="8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"Предложения по установлению минимальные объемы финансирования из местного бюджета отдельных направлений расходов" (далее – Форма).</w:t>
      </w:r>
    </w:p>
    <w:bookmarkEnd w:id="893"/>
    <w:bookmarkStart w:name="z1067" w:id="894"/>
    <w:p>
      <w:pPr>
        <w:spacing w:after="0"/>
        <w:ind w:left="0"/>
        <w:jc w:val="both"/>
      </w:pPr>
      <w:r>
        <w:rPr>
          <w:rFonts w:ascii="Times New Roman"/>
          <w:b w:val="false"/>
          <w:i w:val="false"/>
          <w:color w:val="000000"/>
          <w:sz w:val="28"/>
        </w:rPr>
        <w:t>
      2. Форма подписывается руководителем центрального государственного органа соответствующей отрасли (сферы) с указанием его фамилии и инициалов.</w:t>
      </w:r>
    </w:p>
    <w:bookmarkEnd w:id="894"/>
    <w:bookmarkStart w:name="z1068" w:id="89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895"/>
    <w:bookmarkStart w:name="z1069" w:id="896"/>
    <w:p>
      <w:pPr>
        <w:spacing w:after="0"/>
        <w:ind w:left="0"/>
        <w:jc w:val="left"/>
      </w:pPr>
      <w:r>
        <w:rPr>
          <w:rFonts w:ascii="Times New Roman"/>
          <w:b/>
          <w:i w:val="false"/>
          <w:color w:val="000000"/>
        </w:rPr>
        <w:t xml:space="preserve"> Глава 2. Пояснение по заполнению Формы</w:t>
      </w:r>
    </w:p>
    <w:bookmarkEnd w:id="896"/>
    <w:bookmarkStart w:name="z1070" w:id="897"/>
    <w:p>
      <w:pPr>
        <w:spacing w:after="0"/>
        <w:ind w:left="0"/>
        <w:jc w:val="both"/>
      </w:pPr>
      <w:r>
        <w:rPr>
          <w:rFonts w:ascii="Times New Roman"/>
          <w:b w:val="false"/>
          <w:i w:val="false"/>
          <w:color w:val="000000"/>
          <w:sz w:val="28"/>
        </w:rPr>
        <w:t>
      4. В графе 1 указывается нумерация областей по пункту.</w:t>
      </w:r>
    </w:p>
    <w:bookmarkEnd w:id="897"/>
    <w:bookmarkStart w:name="z1071" w:id="898"/>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898"/>
    <w:bookmarkStart w:name="z1072" w:id="899"/>
    <w:p>
      <w:pPr>
        <w:spacing w:after="0"/>
        <w:ind w:left="0"/>
        <w:jc w:val="both"/>
      </w:pPr>
      <w:r>
        <w:rPr>
          <w:rFonts w:ascii="Times New Roman"/>
          <w:b w:val="false"/>
          <w:i w:val="false"/>
          <w:color w:val="000000"/>
          <w:sz w:val="28"/>
        </w:rPr>
        <w:t>
      6. В графах 3-5 указывается объемы финансирования из местного бюджета отдельных направлений расходов на 1 год, 2 год, 3 год также в том числе по направлениям расходов.</w:t>
      </w:r>
    </w:p>
    <w:bookmarkEnd w:id="899"/>
    <w:bookmarkStart w:name="z1073" w:id="900"/>
    <w:p>
      <w:pPr>
        <w:spacing w:after="0"/>
        <w:ind w:left="0"/>
        <w:jc w:val="both"/>
      </w:pPr>
      <w:r>
        <w:rPr>
          <w:rFonts w:ascii="Times New Roman"/>
          <w:b w:val="false"/>
          <w:i w:val="false"/>
          <w:color w:val="000000"/>
          <w:sz w:val="28"/>
        </w:rPr>
        <w:t>
      7. В графе 6 указывается Обоснование необходимости установления минимальных объемов финансирования.</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7" w:id="901"/>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901"/>
    <w:bookmarkStart w:name="z1078" w:id="9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02"/>
    <w:bookmarkStart w:name="z1079" w:id="903"/>
    <w:p>
      <w:pPr>
        <w:spacing w:after="0"/>
        <w:ind w:left="0"/>
        <w:jc w:val="both"/>
      </w:pPr>
      <w:r>
        <w:rPr>
          <w:rFonts w:ascii="Times New Roman"/>
          <w:b w:val="false"/>
          <w:i w:val="false"/>
          <w:color w:val="000000"/>
          <w:sz w:val="28"/>
        </w:rPr>
        <w:t>
      Наименование административной формы: Прогнозные объемы трансфертов общего характера между республиканским и областными бюджетами, бюджетами городов республиканского значения, столицы</w:t>
      </w:r>
    </w:p>
    <w:bookmarkEnd w:id="903"/>
    <w:bookmarkStart w:name="z1080" w:id="9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21-ППТОХ</w:t>
      </w:r>
    </w:p>
    <w:bookmarkEnd w:id="904"/>
    <w:bookmarkStart w:name="z1081" w:id="90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05"/>
    <w:bookmarkStart w:name="z1082" w:id="906"/>
    <w:p>
      <w:pPr>
        <w:spacing w:after="0"/>
        <w:ind w:left="0"/>
        <w:jc w:val="both"/>
      </w:pPr>
      <w:r>
        <w:rPr>
          <w:rFonts w:ascii="Times New Roman"/>
          <w:b w:val="false"/>
          <w:i w:val="false"/>
          <w:color w:val="000000"/>
          <w:sz w:val="28"/>
        </w:rPr>
        <w:t>
      Отчетный период на ________ месяц 20__ года.</w:t>
      </w:r>
    </w:p>
    <w:bookmarkEnd w:id="906"/>
    <w:bookmarkStart w:name="z1083" w:id="90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 </w:t>
      </w:r>
    </w:p>
    <w:bookmarkEnd w:id="907"/>
    <w:bookmarkStart w:name="z1084" w:id="90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908"/>
    <w:bookmarkStart w:name="z1085" w:id="90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09"/>
    <w:bookmarkStart w:name="z1086"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911"/>
    <w:p>
      <w:pPr>
        <w:spacing w:after="0"/>
        <w:ind w:left="0"/>
        <w:jc w:val="both"/>
      </w:pPr>
      <w:r>
        <w:rPr>
          <w:rFonts w:ascii="Times New Roman"/>
          <w:b w:val="false"/>
          <w:i w:val="false"/>
          <w:color w:val="000000"/>
          <w:sz w:val="28"/>
        </w:rPr>
        <w:t>
      Метод сбора - в электронном виде.</w:t>
      </w:r>
    </w:p>
    <w:bookmarkEnd w:id="911"/>
    <w:bookmarkStart w:name="z1088" w:id="912"/>
    <w:p>
      <w:pPr>
        <w:spacing w:after="0"/>
        <w:ind w:left="0"/>
        <w:jc w:val="left"/>
      </w:pPr>
      <w:r>
        <w:rPr>
          <w:rFonts w:ascii="Times New Roman"/>
          <w:b/>
          <w:i w:val="false"/>
          <w:color w:val="000000"/>
        </w:rPr>
        <w:t xml:space="preserve"> Прогнозные объемы трансфертов общего характера между республиканским и областными бюджетами, бюджетами городов республиканского значения, столицы</w:t>
      </w:r>
    </w:p>
    <w:bookmarkEnd w:id="912"/>
    <w:bookmarkStart w:name="z1089" w:id="913"/>
    <w:p>
      <w:pPr>
        <w:spacing w:after="0"/>
        <w:ind w:left="0"/>
        <w:jc w:val="both"/>
      </w:pPr>
      <w:r>
        <w:rPr>
          <w:rFonts w:ascii="Times New Roman"/>
          <w:b w:val="false"/>
          <w:i w:val="false"/>
          <w:color w:val="000000"/>
          <w:sz w:val="28"/>
        </w:rPr>
        <w:t xml:space="preserve">
      Единица измерения: тысяч тенге </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14"/>
          <w:p>
            <w:pPr>
              <w:spacing w:after="20"/>
              <w:ind w:left="20"/>
              <w:jc w:val="both"/>
            </w:pPr>
            <w:r>
              <w:rPr>
                <w:rFonts w:ascii="Times New Roman"/>
                <w:b w:val="false"/>
                <w:i w:val="false"/>
                <w:color w:val="000000"/>
                <w:sz w:val="20"/>
              </w:rPr>
              <w:t>
Бюджетные</w:t>
            </w:r>
          </w:p>
          <w:bookmarkEnd w:id="914"/>
          <w:p>
            <w:pPr>
              <w:spacing w:after="20"/>
              <w:ind w:left="20"/>
              <w:jc w:val="both"/>
            </w:pPr>
            <w:r>
              <w:rPr>
                <w:rFonts w:ascii="Times New Roman"/>
                <w:b w:val="false"/>
                <w:i w:val="false"/>
                <w:color w:val="000000"/>
                <w:sz w:val="20"/>
              </w:rPr>
              <w:t>
субвенции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915"/>
    <w:p>
      <w:pPr>
        <w:spacing w:after="0"/>
        <w:ind w:left="0"/>
        <w:jc w:val="both"/>
      </w:pPr>
      <w:r>
        <w:rPr>
          <w:rFonts w:ascii="Times New Roman"/>
          <w:b w:val="false"/>
          <w:i w:val="false"/>
          <w:color w:val="000000"/>
          <w:sz w:val="28"/>
        </w:rPr>
        <w:t>
      Телефоны______________________________________________</w:t>
      </w:r>
    </w:p>
    <w:bookmarkEnd w:id="915"/>
    <w:bookmarkStart w:name="z1092" w:id="916"/>
    <w:p>
      <w:pPr>
        <w:spacing w:after="0"/>
        <w:ind w:left="0"/>
        <w:jc w:val="both"/>
      </w:pPr>
      <w:r>
        <w:rPr>
          <w:rFonts w:ascii="Times New Roman"/>
          <w:b w:val="false"/>
          <w:i w:val="false"/>
          <w:color w:val="000000"/>
          <w:sz w:val="28"/>
        </w:rPr>
        <w:t>
      Адрес электронной почты ________________________________</w:t>
      </w:r>
    </w:p>
    <w:bookmarkEnd w:id="916"/>
    <w:bookmarkStart w:name="z1093" w:id="917"/>
    <w:p>
      <w:pPr>
        <w:spacing w:after="0"/>
        <w:ind w:left="0"/>
        <w:jc w:val="both"/>
      </w:pPr>
      <w:r>
        <w:rPr>
          <w:rFonts w:ascii="Times New Roman"/>
          <w:b w:val="false"/>
          <w:i w:val="false"/>
          <w:color w:val="000000"/>
          <w:sz w:val="28"/>
        </w:rPr>
        <w:t>
      Исполнитель ___________________________ подпись ________</w:t>
      </w:r>
    </w:p>
    <w:bookmarkEnd w:id="917"/>
    <w:bookmarkStart w:name="z1094" w:id="918"/>
    <w:p>
      <w:pPr>
        <w:spacing w:after="0"/>
        <w:ind w:left="0"/>
        <w:jc w:val="both"/>
      </w:pPr>
      <w:r>
        <w:rPr>
          <w:rFonts w:ascii="Times New Roman"/>
          <w:b w:val="false"/>
          <w:i w:val="false"/>
          <w:color w:val="000000"/>
          <w:sz w:val="28"/>
        </w:rPr>
        <w:t xml:space="preserve">
      фамилия, имя, отчество (при его наличии) </w:t>
      </w:r>
    </w:p>
    <w:bookmarkEnd w:id="918"/>
    <w:bookmarkStart w:name="z1095" w:id="919"/>
    <w:p>
      <w:pPr>
        <w:spacing w:after="0"/>
        <w:ind w:left="0"/>
        <w:jc w:val="both"/>
      </w:pPr>
      <w:r>
        <w:rPr>
          <w:rFonts w:ascii="Times New Roman"/>
          <w:b w:val="false"/>
          <w:i w:val="false"/>
          <w:color w:val="000000"/>
          <w:sz w:val="28"/>
        </w:rPr>
        <w:t>
      Руководитель или лицо, исполняющее его обязанности</w:t>
      </w:r>
    </w:p>
    <w:bookmarkEnd w:id="919"/>
    <w:bookmarkStart w:name="z1096" w:id="920"/>
    <w:p>
      <w:pPr>
        <w:spacing w:after="0"/>
        <w:ind w:left="0"/>
        <w:jc w:val="both"/>
      </w:pPr>
      <w:r>
        <w:rPr>
          <w:rFonts w:ascii="Times New Roman"/>
          <w:b w:val="false"/>
          <w:i w:val="false"/>
          <w:color w:val="000000"/>
          <w:sz w:val="28"/>
        </w:rPr>
        <w:t>
      ________________________________________ подпись _______</w:t>
      </w:r>
    </w:p>
    <w:bookmarkEnd w:id="920"/>
    <w:bookmarkStart w:name="z1097" w:id="921"/>
    <w:p>
      <w:pPr>
        <w:spacing w:after="0"/>
        <w:ind w:left="0"/>
        <w:jc w:val="both"/>
      </w:pPr>
      <w:r>
        <w:rPr>
          <w:rFonts w:ascii="Times New Roman"/>
          <w:b w:val="false"/>
          <w:i w:val="false"/>
          <w:color w:val="000000"/>
          <w:sz w:val="28"/>
        </w:rPr>
        <w:t>
      фамилия, имя, отчество (при его наличии)</w:t>
      </w:r>
    </w:p>
    <w:bookmarkEnd w:id="921"/>
    <w:bookmarkStart w:name="z1098" w:id="922"/>
    <w:p>
      <w:pPr>
        <w:spacing w:after="0"/>
        <w:ind w:left="0"/>
        <w:jc w:val="both"/>
      </w:pPr>
      <w:r>
        <w:rPr>
          <w:rFonts w:ascii="Times New Roman"/>
          <w:b w:val="false"/>
          <w:i w:val="false"/>
          <w:color w:val="000000"/>
          <w:sz w:val="28"/>
        </w:rPr>
        <w:t>
      Место для печати (при его наличии)</w:t>
      </w:r>
    </w:p>
    <w:bookmarkEnd w:id="922"/>
    <w:bookmarkStart w:name="z1099" w:id="92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"Прогнозные объемы</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между республиканским и</w:t>
            </w:r>
            <w:r>
              <w:br/>
            </w:r>
            <w:r>
              <w:rPr>
                <w:rFonts w:ascii="Times New Roman"/>
                <w:b w:val="false"/>
                <w:i w:val="false"/>
                <w:color w:val="000000"/>
                <w:sz w:val="20"/>
              </w:rPr>
              <w:t>областными бюджетами,</w:t>
            </w:r>
            <w:r>
              <w:br/>
            </w:r>
            <w:r>
              <w:rPr>
                <w:rFonts w:ascii="Times New Roman"/>
                <w:b w:val="false"/>
                <w:i w:val="false"/>
                <w:color w:val="000000"/>
                <w:sz w:val="20"/>
              </w:rPr>
              <w:t>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1101" w:id="9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"Прогнозные объемы трансфертов общего характера между республиканским и областными бюджетами, бюджетами городов республиканского значения, столицы" (21-ППТОХ, в год формирование объемов трансферов общего характера)</w:t>
      </w:r>
    </w:p>
    <w:bookmarkEnd w:id="924"/>
    <w:bookmarkStart w:name="z1102" w:id="925"/>
    <w:p>
      <w:pPr>
        <w:spacing w:after="0"/>
        <w:ind w:left="0"/>
        <w:jc w:val="left"/>
      </w:pPr>
      <w:r>
        <w:rPr>
          <w:rFonts w:ascii="Times New Roman"/>
          <w:b/>
          <w:i w:val="false"/>
          <w:color w:val="000000"/>
        </w:rPr>
        <w:t xml:space="preserve"> Глава 1. Общие положения.</w:t>
      </w:r>
    </w:p>
    <w:bookmarkEnd w:id="925"/>
    <w:bookmarkStart w:name="z1103" w:id="92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"Прогнозные объемы трансфертов общего характера между республиканским и областными бюджетами, бюджетами городов республиканского значения, столицы". (далее Форма)</w:t>
      </w:r>
    </w:p>
    <w:bookmarkEnd w:id="926"/>
    <w:bookmarkStart w:name="z1104" w:id="927"/>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927"/>
    <w:bookmarkStart w:name="z1105" w:id="92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28"/>
    <w:bookmarkStart w:name="z1106" w:id="929"/>
    <w:p>
      <w:pPr>
        <w:spacing w:after="0"/>
        <w:ind w:left="0"/>
        <w:jc w:val="left"/>
      </w:pPr>
      <w:r>
        <w:rPr>
          <w:rFonts w:ascii="Times New Roman"/>
          <w:b/>
          <w:i w:val="false"/>
          <w:color w:val="000000"/>
        </w:rPr>
        <w:t xml:space="preserve"> Глава 2. Пояснение по заполнению Формы.</w:t>
      </w:r>
    </w:p>
    <w:bookmarkEnd w:id="929"/>
    <w:bookmarkStart w:name="z1107" w:id="930"/>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930"/>
    <w:bookmarkStart w:name="z1108" w:id="931"/>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931"/>
    <w:bookmarkStart w:name="z1109" w:id="932"/>
    <w:p>
      <w:pPr>
        <w:spacing w:after="0"/>
        <w:ind w:left="0"/>
        <w:jc w:val="both"/>
      </w:pPr>
      <w:r>
        <w:rPr>
          <w:rFonts w:ascii="Times New Roman"/>
          <w:b w:val="false"/>
          <w:i w:val="false"/>
          <w:color w:val="000000"/>
          <w:sz w:val="28"/>
        </w:rPr>
        <w:t>
      6. В графах 3, 7, 11 указываются доходы на 1 год, 2 год, 3 год.</w:t>
      </w:r>
    </w:p>
    <w:bookmarkEnd w:id="932"/>
    <w:bookmarkStart w:name="z1110" w:id="933"/>
    <w:p>
      <w:pPr>
        <w:spacing w:after="0"/>
        <w:ind w:left="0"/>
        <w:jc w:val="both"/>
      </w:pPr>
      <w:r>
        <w:rPr>
          <w:rFonts w:ascii="Times New Roman"/>
          <w:b w:val="false"/>
          <w:i w:val="false"/>
          <w:color w:val="000000"/>
          <w:sz w:val="28"/>
        </w:rPr>
        <w:t>
      7. В графах 4, 8, 12 указываются расходы на 1 год, 2 год, 3 год.</w:t>
      </w:r>
    </w:p>
    <w:bookmarkEnd w:id="933"/>
    <w:bookmarkStart w:name="z1111" w:id="934"/>
    <w:p>
      <w:pPr>
        <w:spacing w:after="0"/>
        <w:ind w:left="0"/>
        <w:jc w:val="both"/>
      </w:pPr>
      <w:r>
        <w:rPr>
          <w:rFonts w:ascii="Times New Roman"/>
          <w:b w:val="false"/>
          <w:i w:val="false"/>
          <w:color w:val="000000"/>
          <w:sz w:val="28"/>
        </w:rPr>
        <w:t>
      8. В графах 5, 9, 13 указываются бюджетные изъятия на 1 год, 2 год, 3 год.</w:t>
      </w:r>
    </w:p>
    <w:bookmarkEnd w:id="934"/>
    <w:bookmarkStart w:name="z1112" w:id="935"/>
    <w:p>
      <w:pPr>
        <w:spacing w:after="0"/>
        <w:ind w:left="0"/>
        <w:jc w:val="both"/>
      </w:pPr>
      <w:r>
        <w:rPr>
          <w:rFonts w:ascii="Times New Roman"/>
          <w:b w:val="false"/>
          <w:i w:val="false"/>
          <w:color w:val="000000"/>
          <w:sz w:val="28"/>
        </w:rPr>
        <w:t>
      9. В графах 6, 10, 14 указываются бюджетные субвенции на 1 год, 2 год, 3 год.</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16" w:id="936"/>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936"/>
    <w:bookmarkStart w:name="z1117" w:id="9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37"/>
    <w:bookmarkStart w:name="z1118" w:id="938"/>
    <w:p>
      <w:pPr>
        <w:spacing w:after="0"/>
        <w:ind w:left="0"/>
        <w:jc w:val="both"/>
      </w:pPr>
      <w:r>
        <w:rPr>
          <w:rFonts w:ascii="Times New Roman"/>
          <w:b w:val="false"/>
          <w:i w:val="false"/>
          <w:color w:val="000000"/>
          <w:sz w:val="28"/>
        </w:rPr>
        <w:t>
      Наименование административной формы: Нецелевые трансферты общего характера</w:t>
      </w:r>
    </w:p>
    <w:bookmarkEnd w:id="938"/>
    <w:bookmarkStart w:name="z1119" w:id="9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22-ППТОХ</w:t>
      </w:r>
    </w:p>
    <w:bookmarkEnd w:id="939"/>
    <w:bookmarkStart w:name="z1120" w:id="94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40"/>
    <w:bookmarkStart w:name="z1121" w:id="941"/>
    <w:p>
      <w:pPr>
        <w:spacing w:after="0"/>
        <w:ind w:left="0"/>
        <w:jc w:val="both"/>
      </w:pPr>
      <w:r>
        <w:rPr>
          <w:rFonts w:ascii="Times New Roman"/>
          <w:b w:val="false"/>
          <w:i w:val="false"/>
          <w:color w:val="000000"/>
          <w:sz w:val="28"/>
        </w:rPr>
        <w:t>
      Отчетный период: на ________ месяц 20__ года.</w:t>
      </w:r>
    </w:p>
    <w:bookmarkEnd w:id="941"/>
    <w:bookmarkStart w:name="z1122" w:id="9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942"/>
    <w:bookmarkStart w:name="z1123" w:id="9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номер</w:t>
      </w:r>
    </w:p>
    <w:bookmarkEnd w:id="943"/>
    <w:bookmarkStart w:name="z1124" w:id="94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44"/>
    <w:bookmarkStart w:name="z1125"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6" w:id="946"/>
    <w:p>
      <w:pPr>
        <w:spacing w:after="0"/>
        <w:ind w:left="0"/>
        <w:jc w:val="both"/>
      </w:pPr>
      <w:r>
        <w:rPr>
          <w:rFonts w:ascii="Times New Roman"/>
          <w:b w:val="false"/>
          <w:i w:val="false"/>
          <w:color w:val="000000"/>
          <w:sz w:val="28"/>
        </w:rPr>
        <w:t>
      Метод сбора - в электронном виде.</w:t>
      </w:r>
    </w:p>
    <w:bookmarkEnd w:id="946"/>
    <w:bookmarkStart w:name="z1127" w:id="947"/>
    <w:p>
      <w:pPr>
        <w:spacing w:after="0"/>
        <w:ind w:left="0"/>
        <w:jc w:val="left"/>
      </w:pPr>
      <w:r>
        <w:rPr>
          <w:rFonts w:ascii="Times New Roman"/>
          <w:b/>
          <w:i w:val="false"/>
          <w:color w:val="000000"/>
        </w:rPr>
        <w:t xml:space="preserve"> Нецелевые трансферты общего характера</w:t>
      </w:r>
    </w:p>
    <w:bookmarkEnd w:id="947"/>
    <w:bookmarkStart w:name="z1128" w:id="948"/>
    <w:p>
      <w:pPr>
        <w:spacing w:after="0"/>
        <w:ind w:left="0"/>
        <w:jc w:val="both"/>
      </w:pPr>
      <w:r>
        <w:rPr>
          <w:rFonts w:ascii="Times New Roman"/>
          <w:b w:val="false"/>
          <w:i w:val="false"/>
          <w:color w:val="000000"/>
          <w:sz w:val="28"/>
        </w:rPr>
        <w:t>
      Единица измерения: тысяч тенге</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9" w:id="949"/>
    <w:p>
      <w:pPr>
        <w:spacing w:after="0"/>
        <w:ind w:left="0"/>
        <w:jc w:val="both"/>
      </w:pPr>
      <w:r>
        <w:rPr>
          <w:rFonts w:ascii="Times New Roman"/>
          <w:b w:val="false"/>
          <w:i w:val="false"/>
          <w:color w:val="000000"/>
          <w:sz w:val="28"/>
        </w:rPr>
        <w:t>
      Телефоны______________________________________________</w:t>
      </w:r>
    </w:p>
    <w:bookmarkEnd w:id="949"/>
    <w:bookmarkStart w:name="z1130" w:id="950"/>
    <w:p>
      <w:pPr>
        <w:spacing w:after="0"/>
        <w:ind w:left="0"/>
        <w:jc w:val="both"/>
      </w:pPr>
      <w:r>
        <w:rPr>
          <w:rFonts w:ascii="Times New Roman"/>
          <w:b w:val="false"/>
          <w:i w:val="false"/>
          <w:color w:val="000000"/>
          <w:sz w:val="28"/>
        </w:rPr>
        <w:t>
      Адрес электронной почты ________________________________</w:t>
      </w:r>
    </w:p>
    <w:bookmarkEnd w:id="950"/>
    <w:bookmarkStart w:name="z1131" w:id="951"/>
    <w:p>
      <w:pPr>
        <w:spacing w:after="0"/>
        <w:ind w:left="0"/>
        <w:jc w:val="both"/>
      </w:pPr>
      <w:r>
        <w:rPr>
          <w:rFonts w:ascii="Times New Roman"/>
          <w:b w:val="false"/>
          <w:i w:val="false"/>
          <w:color w:val="000000"/>
          <w:sz w:val="28"/>
        </w:rPr>
        <w:t>
      Исполнитель ___________________________ подпись ________</w:t>
      </w:r>
    </w:p>
    <w:bookmarkEnd w:id="951"/>
    <w:bookmarkStart w:name="z1132" w:id="952"/>
    <w:p>
      <w:pPr>
        <w:spacing w:after="0"/>
        <w:ind w:left="0"/>
        <w:jc w:val="both"/>
      </w:pPr>
      <w:r>
        <w:rPr>
          <w:rFonts w:ascii="Times New Roman"/>
          <w:b w:val="false"/>
          <w:i w:val="false"/>
          <w:color w:val="000000"/>
          <w:sz w:val="28"/>
        </w:rPr>
        <w:t xml:space="preserve">
      фамилия, имя, отчество (при его наличии) </w:t>
      </w:r>
    </w:p>
    <w:bookmarkEnd w:id="952"/>
    <w:bookmarkStart w:name="z1133" w:id="953"/>
    <w:p>
      <w:pPr>
        <w:spacing w:after="0"/>
        <w:ind w:left="0"/>
        <w:jc w:val="both"/>
      </w:pPr>
      <w:r>
        <w:rPr>
          <w:rFonts w:ascii="Times New Roman"/>
          <w:b w:val="false"/>
          <w:i w:val="false"/>
          <w:color w:val="000000"/>
          <w:sz w:val="28"/>
        </w:rPr>
        <w:t>
      Руководитель или лицо, исполняющее его обязанности</w:t>
      </w:r>
    </w:p>
    <w:bookmarkEnd w:id="953"/>
    <w:bookmarkStart w:name="z1134" w:id="954"/>
    <w:p>
      <w:pPr>
        <w:spacing w:after="0"/>
        <w:ind w:left="0"/>
        <w:jc w:val="both"/>
      </w:pPr>
      <w:r>
        <w:rPr>
          <w:rFonts w:ascii="Times New Roman"/>
          <w:b w:val="false"/>
          <w:i w:val="false"/>
          <w:color w:val="000000"/>
          <w:sz w:val="28"/>
        </w:rPr>
        <w:t>
      ________________________________________ подпись _______</w:t>
      </w:r>
    </w:p>
    <w:bookmarkEnd w:id="954"/>
    <w:bookmarkStart w:name="z1135" w:id="955"/>
    <w:p>
      <w:pPr>
        <w:spacing w:after="0"/>
        <w:ind w:left="0"/>
        <w:jc w:val="both"/>
      </w:pPr>
      <w:r>
        <w:rPr>
          <w:rFonts w:ascii="Times New Roman"/>
          <w:b w:val="false"/>
          <w:i w:val="false"/>
          <w:color w:val="000000"/>
          <w:sz w:val="28"/>
        </w:rPr>
        <w:t>
      фамилия, имя, отчество (при его наличии)</w:t>
      </w:r>
    </w:p>
    <w:bookmarkEnd w:id="955"/>
    <w:bookmarkStart w:name="z1136" w:id="956"/>
    <w:p>
      <w:pPr>
        <w:spacing w:after="0"/>
        <w:ind w:left="0"/>
        <w:jc w:val="both"/>
      </w:pPr>
      <w:r>
        <w:rPr>
          <w:rFonts w:ascii="Times New Roman"/>
          <w:b w:val="false"/>
          <w:i w:val="false"/>
          <w:color w:val="000000"/>
          <w:sz w:val="28"/>
        </w:rPr>
        <w:t>
      Место для печати (при его наличии)</w:t>
      </w:r>
    </w:p>
    <w:bookmarkEnd w:id="956"/>
    <w:bookmarkStart w:name="z1137" w:id="95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"Нецелевые трансферты</w:t>
            </w:r>
            <w:r>
              <w:br/>
            </w:r>
            <w:r>
              <w:rPr>
                <w:rFonts w:ascii="Times New Roman"/>
                <w:b w:val="false"/>
                <w:i w:val="false"/>
                <w:color w:val="000000"/>
                <w:sz w:val="20"/>
              </w:rPr>
              <w:t>общего характера"</w:t>
            </w:r>
          </w:p>
        </w:tc>
      </w:tr>
    </w:tbl>
    <w:bookmarkStart w:name="z1139" w:id="9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"Нецелевые трансферты общего характера" (22-ППТОХ, в год формирование объемов трансферов общего характера)</w:t>
      </w:r>
    </w:p>
    <w:bookmarkEnd w:id="958"/>
    <w:bookmarkStart w:name="z1140" w:id="959"/>
    <w:p>
      <w:pPr>
        <w:spacing w:after="0"/>
        <w:ind w:left="0"/>
        <w:jc w:val="left"/>
      </w:pPr>
      <w:r>
        <w:rPr>
          <w:rFonts w:ascii="Times New Roman"/>
          <w:b/>
          <w:i w:val="false"/>
          <w:color w:val="000000"/>
        </w:rPr>
        <w:t xml:space="preserve"> Глава 1. Общие положения.</w:t>
      </w:r>
    </w:p>
    <w:bookmarkEnd w:id="959"/>
    <w:bookmarkStart w:name="z1141" w:id="9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"Нецелевые трансферты общего характера". (далее Форма)</w:t>
      </w:r>
    </w:p>
    <w:bookmarkEnd w:id="960"/>
    <w:bookmarkStart w:name="z1142" w:id="961"/>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961"/>
    <w:bookmarkStart w:name="z1143" w:id="96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62"/>
    <w:bookmarkStart w:name="z1144" w:id="963"/>
    <w:p>
      <w:pPr>
        <w:spacing w:after="0"/>
        <w:ind w:left="0"/>
        <w:jc w:val="left"/>
      </w:pPr>
      <w:r>
        <w:rPr>
          <w:rFonts w:ascii="Times New Roman"/>
          <w:b/>
          <w:i w:val="false"/>
          <w:color w:val="000000"/>
        </w:rPr>
        <w:t xml:space="preserve"> Глава 2. Пояснение по заполнению Формы.</w:t>
      </w:r>
    </w:p>
    <w:bookmarkEnd w:id="963"/>
    <w:bookmarkStart w:name="z1145" w:id="964"/>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964"/>
    <w:bookmarkStart w:name="z1146" w:id="965"/>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965"/>
    <w:bookmarkStart w:name="z1147" w:id="966"/>
    <w:p>
      <w:pPr>
        <w:spacing w:after="0"/>
        <w:ind w:left="0"/>
        <w:jc w:val="both"/>
      </w:pPr>
      <w:r>
        <w:rPr>
          <w:rFonts w:ascii="Times New Roman"/>
          <w:b w:val="false"/>
          <w:i w:val="false"/>
          <w:color w:val="000000"/>
          <w:sz w:val="28"/>
        </w:rPr>
        <w:t>
      6. В графах 3 4, 5 сума нецелевых трансфертов общего характера на 1 год, 2 год, 3 год.</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51" w:id="967"/>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967"/>
    <w:bookmarkStart w:name="z1152" w:id="9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68"/>
    <w:bookmarkStart w:name="z1153" w:id="969"/>
    <w:p>
      <w:pPr>
        <w:spacing w:after="0"/>
        <w:ind w:left="0"/>
        <w:jc w:val="both"/>
      </w:pPr>
      <w:r>
        <w:rPr>
          <w:rFonts w:ascii="Times New Roman"/>
          <w:b w:val="false"/>
          <w:i w:val="false"/>
          <w:color w:val="000000"/>
          <w:sz w:val="28"/>
        </w:rPr>
        <w:t>
      Наименование административной формы: Целевые трансферты общего характера</w:t>
      </w:r>
    </w:p>
    <w:bookmarkEnd w:id="969"/>
    <w:bookmarkStart w:name="z1154" w:id="9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23-ППТОХ</w:t>
      </w:r>
    </w:p>
    <w:bookmarkEnd w:id="970"/>
    <w:bookmarkStart w:name="z1155" w:id="971"/>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971"/>
    <w:bookmarkStart w:name="z1156" w:id="972"/>
    <w:p>
      <w:pPr>
        <w:spacing w:after="0"/>
        <w:ind w:left="0"/>
        <w:jc w:val="both"/>
      </w:pPr>
      <w:r>
        <w:rPr>
          <w:rFonts w:ascii="Times New Roman"/>
          <w:b w:val="false"/>
          <w:i w:val="false"/>
          <w:color w:val="000000"/>
          <w:sz w:val="28"/>
        </w:rPr>
        <w:t>
      Отчетный период: на ________ месяц 20__ года.</w:t>
      </w:r>
    </w:p>
    <w:bookmarkEnd w:id="972"/>
    <w:bookmarkStart w:name="z1157" w:id="9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973"/>
    <w:bookmarkStart w:name="z1158" w:id="97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номер </w:t>
      </w:r>
    </w:p>
    <w:bookmarkEnd w:id="974"/>
    <w:bookmarkStart w:name="z1159" w:id="97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975"/>
    <w:bookmarkStart w:name="z1160"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1" w:id="977"/>
    <w:p>
      <w:pPr>
        <w:spacing w:after="0"/>
        <w:ind w:left="0"/>
        <w:jc w:val="both"/>
      </w:pPr>
      <w:r>
        <w:rPr>
          <w:rFonts w:ascii="Times New Roman"/>
          <w:b w:val="false"/>
          <w:i w:val="false"/>
          <w:color w:val="000000"/>
          <w:sz w:val="28"/>
        </w:rPr>
        <w:t>
      Метод сбора - в электронном виде.</w:t>
      </w:r>
    </w:p>
    <w:bookmarkEnd w:id="977"/>
    <w:bookmarkStart w:name="z1162" w:id="978"/>
    <w:p>
      <w:pPr>
        <w:spacing w:after="0"/>
        <w:ind w:left="0"/>
        <w:jc w:val="left"/>
      </w:pPr>
      <w:r>
        <w:rPr>
          <w:rFonts w:ascii="Times New Roman"/>
          <w:b/>
          <w:i w:val="false"/>
          <w:color w:val="000000"/>
        </w:rPr>
        <w:t xml:space="preserve"> Целевые трансферты общего характера</w:t>
      </w:r>
    </w:p>
    <w:bookmarkEnd w:id="978"/>
    <w:bookmarkStart w:name="z1163" w:id="979"/>
    <w:p>
      <w:pPr>
        <w:spacing w:after="0"/>
        <w:ind w:left="0"/>
        <w:jc w:val="both"/>
      </w:pPr>
      <w:r>
        <w:rPr>
          <w:rFonts w:ascii="Times New Roman"/>
          <w:b w:val="false"/>
          <w:i w:val="false"/>
          <w:color w:val="000000"/>
          <w:sz w:val="28"/>
        </w:rPr>
        <w:t>
      Единица измерения: тысяч тенге</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980"/>
    <w:p>
      <w:pPr>
        <w:spacing w:after="0"/>
        <w:ind w:left="0"/>
        <w:jc w:val="both"/>
      </w:pPr>
      <w:r>
        <w:rPr>
          <w:rFonts w:ascii="Times New Roman"/>
          <w:b w:val="false"/>
          <w:i w:val="false"/>
          <w:color w:val="000000"/>
          <w:sz w:val="28"/>
        </w:rPr>
        <w:t>
      Телефоны______________________________________________</w:t>
      </w:r>
    </w:p>
    <w:bookmarkEnd w:id="980"/>
    <w:bookmarkStart w:name="z1165" w:id="981"/>
    <w:p>
      <w:pPr>
        <w:spacing w:after="0"/>
        <w:ind w:left="0"/>
        <w:jc w:val="both"/>
      </w:pPr>
      <w:r>
        <w:rPr>
          <w:rFonts w:ascii="Times New Roman"/>
          <w:b w:val="false"/>
          <w:i w:val="false"/>
          <w:color w:val="000000"/>
          <w:sz w:val="28"/>
        </w:rPr>
        <w:t>
      Адрес электронной почты ________________________________</w:t>
      </w:r>
    </w:p>
    <w:bookmarkEnd w:id="981"/>
    <w:bookmarkStart w:name="z1166" w:id="982"/>
    <w:p>
      <w:pPr>
        <w:spacing w:after="0"/>
        <w:ind w:left="0"/>
        <w:jc w:val="both"/>
      </w:pPr>
      <w:r>
        <w:rPr>
          <w:rFonts w:ascii="Times New Roman"/>
          <w:b w:val="false"/>
          <w:i w:val="false"/>
          <w:color w:val="000000"/>
          <w:sz w:val="28"/>
        </w:rPr>
        <w:t>
      Исполнитель ___________________________ подпись ________</w:t>
      </w:r>
    </w:p>
    <w:bookmarkEnd w:id="982"/>
    <w:bookmarkStart w:name="z1167" w:id="983"/>
    <w:p>
      <w:pPr>
        <w:spacing w:after="0"/>
        <w:ind w:left="0"/>
        <w:jc w:val="both"/>
      </w:pPr>
      <w:r>
        <w:rPr>
          <w:rFonts w:ascii="Times New Roman"/>
          <w:b w:val="false"/>
          <w:i w:val="false"/>
          <w:color w:val="000000"/>
          <w:sz w:val="28"/>
        </w:rPr>
        <w:t xml:space="preserve">
      фамилия, имя, отчество (при его наличии) </w:t>
      </w:r>
    </w:p>
    <w:bookmarkEnd w:id="983"/>
    <w:bookmarkStart w:name="z1168" w:id="984"/>
    <w:p>
      <w:pPr>
        <w:spacing w:after="0"/>
        <w:ind w:left="0"/>
        <w:jc w:val="both"/>
      </w:pPr>
      <w:r>
        <w:rPr>
          <w:rFonts w:ascii="Times New Roman"/>
          <w:b w:val="false"/>
          <w:i w:val="false"/>
          <w:color w:val="000000"/>
          <w:sz w:val="28"/>
        </w:rPr>
        <w:t>
      Руководитель или лицо, исполняющее его обязанности</w:t>
      </w:r>
    </w:p>
    <w:bookmarkEnd w:id="984"/>
    <w:bookmarkStart w:name="z1169" w:id="985"/>
    <w:p>
      <w:pPr>
        <w:spacing w:after="0"/>
        <w:ind w:left="0"/>
        <w:jc w:val="both"/>
      </w:pPr>
      <w:r>
        <w:rPr>
          <w:rFonts w:ascii="Times New Roman"/>
          <w:b w:val="false"/>
          <w:i w:val="false"/>
          <w:color w:val="000000"/>
          <w:sz w:val="28"/>
        </w:rPr>
        <w:t>
      ________________________________________ подпись _______</w:t>
      </w:r>
    </w:p>
    <w:bookmarkEnd w:id="985"/>
    <w:bookmarkStart w:name="z1170" w:id="986"/>
    <w:p>
      <w:pPr>
        <w:spacing w:after="0"/>
        <w:ind w:left="0"/>
        <w:jc w:val="both"/>
      </w:pPr>
      <w:r>
        <w:rPr>
          <w:rFonts w:ascii="Times New Roman"/>
          <w:b w:val="false"/>
          <w:i w:val="false"/>
          <w:color w:val="000000"/>
          <w:sz w:val="28"/>
        </w:rPr>
        <w:t>
      фамилия, имя, отчество (при его наличии)</w:t>
      </w:r>
    </w:p>
    <w:bookmarkEnd w:id="986"/>
    <w:bookmarkStart w:name="z1171" w:id="987"/>
    <w:p>
      <w:pPr>
        <w:spacing w:after="0"/>
        <w:ind w:left="0"/>
        <w:jc w:val="both"/>
      </w:pPr>
      <w:r>
        <w:rPr>
          <w:rFonts w:ascii="Times New Roman"/>
          <w:b w:val="false"/>
          <w:i w:val="false"/>
          <w:color w:val="000000"/>
          <w:sz w:val="28"/>
        </w:rPr>
        <w:t>
      Место для печати (при его наличии)</w:t>
      </w:r>
    </w:p>
    <w:bookmarkEnd w:id="987"/>
    <w:bookmarkStart w:name="z1172" w:id="98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"Целевые трансферты</w:t>
            </w:r>
            <w:r>
              <w:br/>
            </w:r>
            <w:r>
              <w:rPr>
                <w:rFonts w:ascii="Times New Roman"/>
                <w:b w:val="false"/>
                <w:i w:val="false"/>
                <w:color w:val="000000"/>
                <w:sz w:val="20"/>
              </w:rPr>
              <w:t>общего характера"</w:t>
            </w:r>
          </w:p>
        </w:tc>
      </w:tr>
    </w:tbl>
    <w:bookmarkStart w:name="z1174" w:id="9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"Целевые трансферты общего характера" (23-ППТОХ, в год формирование объемов трансферов общего характера)</w:t>
      </w:r>
    </w:p>
    <w:bookmarkEnd w:id="989"/>
    <w:bookmarkStart w:name="z1175" w:id="990"/>
    <w:p>
      <w:pPr>
        <w:spacing w:after="0"/>
        <w:ind w:left="0"/>
        <w:jc w:val="left"/>
      </w:pPr>
      <w:r>
        <w:rPr>
          <w:rFonts w:ascii="Times New Roman"/>
          <w:b/>
          <w:i w:val="false"/>
          <w:color w:val="000000"/>
        </w:rPr>
        <w:t xml:space="preserve"> Глава 1. Общие положения.</w:t>
      </w:r>
    </w:p>
    <w:bookmarkEnd w:id="990"/>
    <w:bookmarkStart w:name="z1176" w:id="9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"Целевые трансферты общего характера". (далее Форма)</w:t>
      </w:r>
    </w:p>
    <w:bookmarkEnd w:id="991"/>
    <w:bookmarkStart w:name="z1177" w:id="992"/>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992"/>
    <w:bookmarkStart w:name="z1178" w:id="99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993"/>
    <w:bookmarkStart w:name="z1179" w:id="994"/>
    <w:p>
      <w:pPr>
        <w:spacing w:after="0"/>
        <w:ind w:left="0"/>
        <w:jc w:val="left"/>
      </w:pPr>
      <w:r>
        <w:rPr>
          <w:rFonts w:ascii="Times New Roman"/>
          <w:b/>
          <w:i w:val="false"/>
          <w:color w:val="000000"/>
        </w:rPr>
        <w:t xml:space="preserve"> Глава 2. Пояснение по заполнению Формы.</w:t>
      </w:r>
    </w:p>
    <w:bookmarkEnd w:id="994"/>
    <w:bookmarkStart w:name="z1180" w:id="995"/>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995"/>
    <w:bookmarkStart w:name="z1181" w:id="996"/>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996"/>
    <w:bookmarkStart w:name="z1182" w:id="997"/>
    <w:p>
      <w:pPr>
        <w:spacing w:after="0"/>
        <w:ind w:left="0"/>
        <w:jc w:val="both"/>
      </w:pPr>
      <w:r>
        <w:rPr>
          <w:rFonts w:ascii="Times New Roman"/>
          <w:b w:val="false"/>
          <w:i w:val="false"/>
          <w:color w:val="000000"/>
          <w:sz w:val="28"/>
        </w:rPr>
        <w:t>
      6. В графах 3 4, 5 сума целевых трансфертов общего характера на 1 год, 2 год, 3 год.</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86" w:id="998"/>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998"/>
    <w:bookmarkStart w:name="z1187" w:id="9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999"/>
    <w:bookmarkStart w:name="z1188" w:id="1000"/>
    <w:p>
      <w:pPr>
        <w:spacing w:after="0"/>
        <w:ind w:left="0"/>
        <w:jc w:val="both"/>
      </w:pPr>
      <w:r>
        <w:rPr>
          <w:rFonts w:ascii="Times New Roman"/>
          <w:b w:val="false"/>
          <w:i w:val="false"/>
          <w:color w:val="000000"/>
          <w:sz w:val="28"/>
        </w:rPr>
        <w:t>
      Наименование административной формы: Затраты на развитие</w:t>
      </w:r>
    </w:p>
    <w:bookmarkEnd w:id="1000"/>
    <w:bookmarkStart w:name="z1189" w:id="10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24-ППТОХ</w:t>
      </w:r>
    </w:p>
    <w:bookmarkEnd w:id="1001"/>
    <w:bookmarkStart w:name="z1190" w:id="100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02"/>
    <w:bookmarkStart w:name="z1191" w:id="1003"/>
    <w:p>
      <w:pPr>
        <w:spacing w:after="0"/>
        <w:ind w:left="0"/>
        <w:jc w:val="both"/>
      </w:pPr>
      <w:r>
        <w:rPr>
          <w:rFonts w:ascii="Times New Roman"/>
          <w:b w:val="false"/>
          <w:i w:val="false"/>
          <w:color w:val="000000"/>
          <w:sz w:val="28"/>
        </w:rPr>
        <w:t>
      Отчетный период: на ________ месяц 20__ года.</w:t>
      </w:r>
    </w:p>
    <w:bookmarkEnd w:id="1003"/>
    <w:bookmarkStart w:name="z1192" w:id="10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w:t>
      </w:r>
    </w:p>
    <w:bookmarkEnd w:id="1004"/>
    <w:bookmarkStart w:name="z1193" w:id="100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1005"/>
    <w:bookmarkStart w:name="z1194" w:id="100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06"/>
    <w:bookmarkStart w:name="z1195"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008"/>
    <w:p>
      <w:pPr>
        <w:spacing w:after="0"/>
        <w:ind w:left="0"/>
        <w:jc w:val="both"/>
      </w:pPr>
      <w:r>
        <w:rPr>
          <w:rFonts w:ascii="Times New Roman"/>
          <w:b w:val="false"/>
          <w:i w:val="false"/>
          <w:color w:val="000000"/>
          <w:sz w:val="28"/>
        </w:rPr>
        <w:t>
      Метод сбора - в электронном виде.</w:t>
      </w:r>
    </w:p>
    <w:bookmarkEnd w:id="1008"/>
    <w:bookmarkStart w:name="z1197" w:id="1009"/>
    <w:p>
      <w:pPr>
        <w:spacing w:after="0"/>
        <w:ind w:left="0"/>
        <w:jc w:val="left"/>
      </w:pPr>
      <w:r>
        <w:rPr>
          <w:rFonts w:ascii="Times New Roman"/>
          <w:b/>
          <w:i w:val="false"/>
          <w:color w:val="000000"/>
        </w:rPr>
        <w:t xml:space="preserve"> Затраты на развитие</w:t>
      </w:r>
    </w:p>
    <w:bookmarkEnd w:id="1009"/>
    <w:bookmarkStart w:name="z1198" w:id="1010"/>
    <w:p>
      <w:pPr>
        <w:spacing w:after="0"/>
        <w:ind w:left="0"/>
        <w:jc w:val="both"/>
      </w:pPr>
      <w:r>
        <w:rPr>
          <w:rFonts w:ascii="Times New Roman"/>
          <w:b w:val="false"/>
          <w:i w:val="false"/>
          <w:color w:val="000000"/>
          <w:sz w:val="28"/>
        </w:rPr>
        <w:t>
      Единица измерения: тысяч тенге</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 w:id="1011"/>
    <w:p>
      <w:pPr>
        <w:spacing w:after="0"/>
        <w:ind w:left="0"/>
        <w:jc w:val="both"/>
      </w:pPr>
      <w:r>
        <w:rPr>
          <w:rFonts w:ascii="Times New Roman"/>
          <w:b w:val="false"/>
          <w:i w:val="false"/>
          <w:color w:val="000000"/>
          <w:sz w:val="28"/>
        </w:rPr>
        <w:t>
      Телефоны______________________________________________</w:t>
      </w:r>
    </w:p>
    <w:bookmarkEnd w:id="1011"/>
    <w:bookmarkStart w:name="z1200" w:id="1012"/>
    <w:p>
      <w:pPr>
        <w:spacing w:after="0"/>
        <w:ind w:left="0"/>
        <w:jc w:val="both"/>
      </w:pPr>
      <w:r>
        <w:rPr>
          <w:rFonts w:ascii="Times New Roman"/>
          <w:b w:val="false"/>
          <w:i w:val="false"/>
          <w:color w:val="000000"/>
          <w:sz w:val="28"/>
        </w:rPr>
        <w:t>
      Адрес электронной почты ________________________________</w:t>
      </w:r>
    </w:p>
    <w:bookmarkEnd w:id="1012"/>
    <w:bookmarkStart w:name="z1201" w:id="1013"/>
    <w:p>
      <w:pPr>
        <w:spacing w:after="0"/>
        <w:ind w:left="0"/>
        <w:jc w:val="both"/>
      </w:pPr>
      <w:r>
        <w:rPr>
          <w:rFonts w:ascii="Times New Roman"/>
          <w:b w:val="false"/>
          <w:i w:val="false"/>
          <w:color w:val="000000"/>
          <w:sz w:val="28"/>
        </w:rPr>
        <w:t>
      Исполнитель ___________________________ подпись ________</w:t>
      </w:r>
    </w:p>
    <w:bookmarkEnd w:id="1013"/>
    <w:bookmarkStart w:name="z1202" w:id="1014"/>
    <w:p>
      <w:pPr>
        <w:spacing w:after="0"/>
        <w:ind w:left="0"/>
        <w:jc w:val="both"/>
      </w:pPr>
      <w:r>
        <w:rPr>
          <w:rFonts w:ascii="Times New Roman"/>
          <w:b w:val="false"/>
          <w:i w:val="false"/>
          <w:color w:val="000000"/>
          <w:sz w:val="28"/>
        </w:rPr>
        <w:t xml:space="preserve">
      фамилия, имя, отчество (при его наличии) </w:t>
      </w:r>
    </w:p>
    <w:bookmarkEnd w:id="1014"/>
    <w:bookmarkStart w:name="z1203" w:id="1015"/>
    <w:p>
      <w:pPr>
        <w:spacing w:after="0"/>
        <w:ind w:left="0"/>
        <w:jc w:val="both"/>
      </w:pPr>
      <w:r>
        <w:rPr>
          <w:rFonts w:ascii="Times New Roman"/>
          <w:b w:val="false"/>
          <w:i w:val="false"/>
          <w:color w:val="000000"/>
          <w:sz w:val="28"/>
        </w:rPr>
        <w:t>
      Руководитель или лицо, исполняющее его обязанности</w:t>
      </w:r>
    </w:p>
    <w:bookmarkEnd w:id="1015"/>
    <w:bookmarkStart w:name="z1204" w:id="1016"/>
    <w:p>
      <w:pPr>
        <w:spacing w:after="0"/>
        <w:ind w:left="0"/>
        <w:jc w:val="both"/>
      </w:pPr>
      <w:r>
        <w:rPr>
          <w:rFonts w:ascii="Times New Roman"/>
          <w:b w:val="false"/>
          <w:i w:val="false"/>
          <w:color w:val="000000"/>
          <w:sz w:val="28"/>
        </w:rPr>
        <w:t>
      ________________________________________ подпись _______</w:t>
      </w:r>
    </w:p>
    <w:bookmarkEnd w:id="1016"/>
    <w:bookmarkStart w:name="z1205" w:id="1017"/>
    <w:p>
      <w:pPr>
        <w:spacing w:after="0"/>
        <w:ind w:left="0"/>
        <w:jc w:val="both"/>
      </w:pPr>
      <w:r>
        <w:rPr>
          <w:rFonts w:ascii="Times New Roman"/>
          <w:b w:val="false"/>
          <w:i w:val="false"/>
          <w:color w:val="000000"/>
          <w:sz w:val="28"/>
        </w:rPr>
        <w:t>
      фамилия, имя, отчество (при его наличии)</w:t>
      </w:r>
    </w:p>
    <w:bookmarkEnd w:id="1017"/>
    <w:bookmarkStart w:name="z1206" w:id="1018"/>
    <w:p>
      <w:pPr>
        <w:spacing w:after="0"/>
        <w:ind w:left="0"/>
        <w:jc w:val="both"/>
      </w:pPr>
      <w:r>
        <w:rPr>
          <w:rFonts w:ascii="Times New Roman"/>
          <w:b w:val="false"/>
          <w:i w:val="false"/>
          <w:color w:val="000000"/>
          <w:sz w:val="28"/>
        </w:rPr>
        <w:t>
      Место для печати (при его наличии)</w:t>
      </w:r>
    </w:p>
    <w:bookmarkEnd w:id="1018"/>
    <w:bookmarkStart w:name="z1207" w:id="101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"Затраты на развитие"</w:t>
            </w:r>
          </w:p>
        </w:tc>
      </w:tr>
    </w:tbl>
    <w:bookmarkStart w:name="z1209" w:id="10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"Затраты на развитие" (24-ППТОХ, в год формирование объемов трансферов общего характера)</w:t>
      </w:r>
    </w:p>
    <w:bookmarkEnd w:id="1020"/>
    <w:bookmarkStart w:name="z1210" w:id="1021"/>
    <w:p>
      <w:pPr>
        <w:spacing w:after="0"/>
        <w:ind w:left="0"/>
        <w:jc w:val="left"/>
      </w:pPr>
      <w:r>
        <w:rPr>
          <w:rFonts w:ascii="Times New Roman"/>
          <w:b/>
          <w:i w:val="false"/>
          <w:color w:val="000000"/>
        </w:rPr>
        <w:t xml:space="preserve"> Глава 1. Общие положения.</w:t>
      </w:r>
    </w:p>
    <w:bookmarkEnd w:id="1021"/>
    <w:bookmarkStart w:name="z1211" w:id="10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"Затраты на развитие". (далее Форма)</w:t>
      </w:r>
    </w:p>
    <w:bookmarkEnd w:id="1022"/>
    <w:bookmarkStart w:name="z1212" w:id="1023"/>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023"/>
    <w:bookmarkStart w:name="z1213" w:id="102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24"/>
    <w:bookmarkStart w:name="z1214" w:id="1025"/>
    <w:p>
      <w:pPr>
        <w:spacing w:after="0"/>
        <w:ind w:left="0"/>
        <w:jc w:val="left"/>
      </w:pPr>
      <w:r>
        <w:rPr>
          <w:rFonts w:ascii="Times New Roman"/>
          <w:b/>
          <w:i w:val="false"/>
          <w:color w:val="000000"/>
        </w:rPr>
        <w:t xml:space="preserve"> Глава 2. Пояснение по заполнению Формы.</w:t>
      </w:r>
    </w:p>
    <w:bookmarkEnd w:id="1025"/>
    <w:bookmarkStart w:name="z1215" w:id="1026"/>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026"/>
    <w:bookmarkStart w:name="z1216" w:id="1027"/>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027"/>
    <w:bookmarkStart w:name="z1217" w:id="1028"/>
    <w:p>
      <w:pPr>
        <w:spacing w:after="0"/>
        <w:ind w:left="0"/>
        <w:jc w:val="both"/>
      </w:pPr>
      <w:r>
        <w:rPr>
          <w:rFonts w:ascii="Times New Roman"/>
          <w:b w:val="false"/>
          <w:i w:val="false"/>
          <w:color w:val="000000"/>
          <w:sz w:val="28"/>
        </w:rPr>
        <w:t>
      6. В графах 3 4, 5 сума Затраты на развитие на 1 год, 2 год, 3 год.</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21" w:id="1029"/>
    <w:p>
      <w:pPr>
        <w:spacing w:after="0"/>
        <w:ind w:left="0"/>
        <w:jc w:val="both"/>
      </w:pPr>
      <w:r>
        <w:rPr>
          <w:rFonts w:ascii="Times New Roman"/>
          <w:b w:val="false"/>
          <w:i w:val="false"/>
          <w:color w:val="000000"/>
          <w:sz w:val="28"/>
        </w:rPr>
        <w:t>
      Представляется: в центральный уполномоченный орган по бюджетному планированию</w:t>
      </w:r>
    </w:p>
    <w:bookmarkEnd w:id="1029"/>
    <w:bookmarkStart w:name="z1222" w:id="10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30"/>
    <w:bookmarkStart w:name="z1223" w:id="1031"/>
    <w:p>
      <w:pPr>
        <w:spacing w:after="0"/>
        <w:ind w:left="0"/>
        <w:jc w:val="both"/>
      </w:pPr>
      <w:r>
        <w:rPr>
          <w:rFonts w:ascii="Times New Roman"/>
          <w:b w:val="false"/>
          <w:i w:val="false"/>
          <w:color w:val="000000"/>
          <w:sz w:val="28"/>
        </w:rPr>
        <w:t>
      Наименование административной формы: Минимальные объемы финансирования из местного бюджета отдельных направлений расходов</w:t>
      </w:r>
    </w:p>
    <w:bookmarkEnd w:id="1031"/>
    <w:bookmarkStart w:name="z1224" w:id="10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25-ППТОХ</w:t>
      </w:r>
    </w:p>
    <w:bookmarkEnd w:id="1032"/>
    <w:bookmarkStart w:name="z1225" w:id="1033"/>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33"/>
    <w:bookmarkStart w:name="z1226" w:id="1034"/>
    <w:p>
      <w:pPr>
        <w:spacing w:after="0"/>
        <w:ind w:left="0"/>
        <w:jc w:val="both"/>
      </w:pPr>
      <w:r>
        <w:rPr>
          <w:rFonts w:ascii="Times New Roman"/>
          <w:b w:val="false"/>
          <w:i w:val="false"/>
          <w:color w:val="000000"/>
          <w:sz w:val="28"/>
        </w:rPr>
        <w:t>
      Отчетный период: на ________ месяц 20__ года.</w:t>
      </w:r>
    </w:p>
    <w:bookmarkEnd w:id="1034"/>
    <w:bookmarkStart w:name="z1227" w:id="103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центральный уполномоченный орган по бюджетной политике </w:t>
      </w:r>
    </w:p>
    <w:bookmarkEnd w:id="1035"/>
    <w:bookmarkStart w:name="z1228" w:id="103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мая года, предшествующего планируемому периоду </w:t>
      </w:r>
    </w:p>
    <w:bookmarkEnd w:id="1036"/>
    <w:bookmarkStart w:name="z1229" w:id="103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37"/>
    <w:bookmarkStart w:name="z1230"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50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0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1" w:id="1039"/>
    <w:p>
      <w:pPr>
        <w:spacing w:after="0"/>
        <w:ind w:left="0"/>
        <w:jc w:val="both"/>
      </w:pPr>
      <w:r>
        <w:rPr>
          <w:rFonts w:ascii="Times New Roman"/>
          <w:b w:val="false"/>
          <w:i w:val="false"/>
          <w:color w:val="000000"/>
          <w:sz w:val="28"/>
        </w:rPr>
        <w:t>
      Метод сбора - в электронном виде.</w:t>
      </w:r>
    </w:p>
    <w:bookmarkEnd w:id="1039"/>
    <w:bookmarkStart w:name="z1232" w:id="1040"/>
    <w:p>
      <w:pPr>
        <w:spacing w:after="0"/>
        <w:ind w:left="0"/>
        <w:jc w:val="left"/>
      </w:pPr>
      <w:r>
        <w:rPr>
          <w:rFonts w:ascii="Times New Roman"/>
          <w:b/>
          <w:i w:val="false"/>
          <w:color w:val="000000"/>
        </w:rPr>
        <w:t xml:space="preserve"> Минимальные объемы финансирования из местного бюджета отдельных направлений расходов</w:t>
      </w:r>
    </w:p>
    <w:bookmarkEnd w:id="1040"/>
    <w:bookmarkStart w:name="z1233" w:id="1041"/>
    <w:p>
      <w:pPr>
        <w:spacing w:after="0"/>
        <w:ind w:left="0"/>
        <w:jc w:val="both"/>
      </w:pPr>
      <w:r>
        <w:rPr>
          <w:rFonts w:ascii="Times New Roman"/>
          <w:b w:val="false"/>
          <w:i w:val="false"/>
          <w:color w:val="000000"/>
          <w:sz w:val="28"/>
        </w:rPr>
        <w:t>
      Единица измерения: тысяч тенге</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042"/>
    <w:p>
      <w:pPr>
        <w:spacing w:after="0"/>
        <w:ind w:left="0"/>
        <w:jc w:val="both"/>
      </w:pPr>
      <w:r>
        <w:rPr>
          <w:rFonts w:ascii="Times New Roman"/>
          <w:b w:val="false"/>
          <w:i w:val="false"/>
          <w:color w:val="000000"/>
          <w:sz w:val="28"/>
        </w:rPr>
        <w:t>
      Телефоны______________________________________________</w:t>
      </w:r>
    </w:p>
    <w:bookmarkEnd w:id="1042"/>
    <w:bookmarkStart w:name="z1235" w:id="1043"/>
    <w:p>
      <w:pPr>
        <w:spacing w:after="0"/>
        <w:ind w:left="0"/>
        <w:jc w:val="both"/>
      </w:pPr>
      <w:r>
        <w:rPr>
          <w:rFonts w:ascii="Times New Roman"/>
          <w:b w:val="false"/>
          <w:i w:val="false"/>
          <w:color w:val="000000"/>
          <w:sz w:val="28"/>
        </w:rPr>
        <w:t>
      Адрес электронной почты ________________________________</w:t>
      </w:r>
    </w:p>
    <w:bookmarkEnd w:id="1043"/>
    <w:bookmarkStart w:name="z1236" w:id="1044"/>
    <w:p>
      <w:pPr>
        <w:spacing w:after="0"/>
        <w:ind w:left="0"/>
        <w:jc w:val="both"/>
      </w:pPr>
      <w:r>
        <w:rPr>
          <w:rFonts w:ascii="Times New Roman"/>
          <w:b w:val="false"/>
          <w:i w:val="false"/>
          <w:color w:val="000000"/>
          <w:sz w:val="28"/>
        </w:rPr>
        <w:t>
      Исполнитель ___________________________ подпись ________</w:t>
      </w:r>
    </w:p>
    <w:bookmarkEnd w:id="1044"/>
    <w:bookmarkStart w:name="z1237" w:id="1045"/>
    <w:p>
      <w:pPr>
        <w:spacing w:after="0"/>
        <w:ind w:left="0"/>
        <w:jc w:val="both"/>
      </w:pPr>
      <w:r>
        <w:rPr>
          <w:rFonts w:ascii="Times New Roman"/>
          <w:b w:val="false"/>
          <w:i w:val="false"/>
          <w:color w:val="000000"/>
          <w:sz w:val="28"/>
        </w:rPr>
        <w:t xml:space="preserve">
      фамилия, имя, отчество (при его наличии) </w:t>
      </w:r>
    </w:p>
    <w:bookmarkEnd w:id="1045"/>
    <w:bookmarkStart w:name="z1238" w:id="1046"/>
    <w:p>
      <w:pPr>
        <w:spacing w:after="0"/>
        <w:ind w:left="0"/>
        <w:jc w:val="both"/>
      </w:pPr>
      <w:r>
        <w:rPr>
          <w:rFonts w:ascii="Times New Roman"/>
          <w:b w:val="false"/>
          <w:i w:val="false"/>
          <w:color w:val="000000"/>
          <w:sz w:val="28"/>
        </w:rPr>
        <w:t>
      Руководитель или лицо, исполняющее его обязанности</w:t>
      </w:r>
    </w:p>
    <w:bookmarkEnd w:id="1046"/>
    <w:bookmarkStart w:name="z1239" w:id="1047"/>
    <w:p>
      <w:pPr>
        <w:spacing w:after="0"/>
        <w:ind w:left="0"/>
        <w:jc w:val="both"/>
      </w:pPr>
      <w:r>
        <w:rPr>
          <w:rFonts w:ascii="Times New Roman"/>
          <w:b w:val="false"/>
          <w:i w:val="false"/>
          <w:color w:val="000000"/>
          <w:sz w:val="28"/>
        </w:rPr>
        <w:t>
      ________________________________________ подпись _______</w:t>
      </w:r>
    </w:p>
    <w:bookmarkEnd w:id="1047"/>
    <w:bookmarkStart w:name="z1240" w:id="1048"/>
    <w:p>
      <w:pPr>
        <w:spacing w:after="0"/>
        <w:ind w:left="0"/>
        <w:jc w:val="both"/>
      </w:pPr>
      <w:r>
        <w:rPr>
          <w:rFonts w:ascii="Times New Roman"/>
          <w:b w:val="false"/>
          <w:i w:val="false"/>
          <w:color w:val="000000"/>
          <w:sz w:val="28"/>
        </w:rPr>
        <w:t>
      фамилия, имя, отчество (при его наличии)</w:t>
      </w:r>
    </w:p>
    <w:bookmarkEnd w:id="1048"/>
    <w:bookmarkStart w:name="z1241" w:id="1049"/>
    <w:p>
      <w:pPr>
        <w:spacing w:after="0"/>
        <w:ind w:left="0"/>
        <w:jc w:val="both"/>
      </w:pPr>
      <w:r>
        <w:rPr>
          <w:rFonts w:ascii="Times New Roman"/>
          <w:b w:val="false"/>
          <w:i w:val="false"/>
          <w:color w:val="000000"/>
          <w:sz w:val="28"/>
        </w:rPr>
        <w:t>
      Место для печати (при его наличии)</w:t>
      </w:r>
    </w:p>
    <w:bookmarkEnd w:id="1049"/>
    <w:bookmarkStart w:name="z1242" w:id="105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"Минимальные объемы</w:t>
            </w:r>
            <w:r>
              <w:br/>
            </w:r>
            <w:r>
              <w:rPr>
                <w:rFonts w:ascii="Times New Roman"/>
                <w:b w:val="false"/>
                <w:i w:val="false"/>
                <w:color w:val="000000"/>
                <w:sz w:val="20"/>
              </w:rPr>
              <w:t>финансирования из местного</w:t>
            </w:r>
            <w:r>
              <w:br/>
            </w:r>
            <w:r>
              <w:rPr>
                <w:rFonts w:ascii="Times New Roman"/>
                <w:b w:val="false"/>
                <w:i w:val="false"/>
                <w:color w:val="000000"/>
                <w:sz w:val="20"/>
              </w:rPr>
              <w:t>бюджета отдельных</w:t>
            </w:r>
            <w:r>
              <w:br/>
            </w:r>
            <w:r>
              <w:rPr>
                <w:rFonts w:ascii="Times New Roman"/>
                <w:b w:val="false"/>
                <w:i w:val="false"/>
                <w:color w:val="000000"/>
                <w:sz w:val="20"/>
              </w:rPr>
              <w:t>направлений расходов"</w:t>
            </w:r>
          </w:p>
        </w:tc>
      </w:tr>
    </w:tbl>
    <w:bookmarkStart w:name="z1244" w:id="10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"Минимальные объемы финансирования из местного бюджета отдельных направлений расходов" (25-ППТОХ, в год формирование объемов трансферов общего характера)</w:t>
      </w:r>
    </w:p>
    <w:bookmarkEnd w:id="1051"/>
    <w:bookmarkStart w:name="z1245" w:id="1052"/>
    <w:p>
      <w:pPr>
        <w:spacing w:after="0"/>
        <w:ind w:left="0"/>
        <w:jc w:val="left"/>
      </w:pPr>
      <w:r>
        <w:rPr>
          <w:rFonts w:ascii="Times New Roman"/>
          <w:b/>
          <w:i w:val="false"/>
          <w:color w:val="000000"/>
        </w:rPr>
        <w:t xml:space="preserve"> Глава 1. Общие положения.</w:t>
      </w:r>
    </w:p>
    <w:bookmarkEnd w:id="1052"/>
    <w:bookmarkStart w:name="z1246" w:id="10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"Минимальные объемы финансирования из местного бюджета отдельных направлений расходов". (далее Форма)</w:t>
      </w:r>
    </w:p>
    <w:bookmarkEnd w:id="1053"/>
    <w:bookmarkStart w:name="z1247" w:id="1054"/>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054"/>
    <w:bookmarkStart w:name="z1248" w:id="105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55"/>
    <w:bookmarkStart w:name="z1249" w:id="1056"/>
    <w:p>
      <w:pPr>
        <w:spacing w:after="0"/>
        <w:ind w:left="0"/>
        <w:jc w:val="left"/>
      </w:pPr>
      <w:r>
        <w:rPr>
          <w:rFonts w:ascii="Times New Roman"/>
          <w:b/>
          <w:i w:val="false"/>
          <w:color w:val="000000"/>
        </w:rPr>
        <w:t xml:space="preserve"> Глава 2. Пояснение по заполнению Формы.</w:t>
      </w:r>
    </w:p>
    <w:bookmarkEnd w:id="1056"/>
    <w:bookmarkStart w:name="z1250" w:id="1057"/>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057"/>
    <w:bookmarkStart w:name="z1251" w:id="1058"/>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058"/>
    <w:bookmarkStart w:name="z1252" w:id="1059"/>
    <w:p>
      <w:pPr>
        <w:spacing w:after="0"/>
        <w:ind w:left="0"/>
        <w:jc w:val="both"/>
      </w:pPr>
      <w:r>
        <w:rPr>
          <w:rFonts w:ascii="Times New Roman"/>
          <w:b w:val="false"/>
          <w:i w:val="false"/>
          <w:color w:val="000000"/>
          <w:sz w:val="28"/>
        </w:rPr>
        <w:t>
      6. В графах 3 4, 5 сума минимальных объемов финансирования из местного бюджета отдельных направлений расходов на 1 год, 2 год, 3 год.</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56" w:id="1060"/>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1060"/>
    <w:bookmarkStart w:name="z1257" w:id="10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61"/>
    <w:bookmarkStart w:name="z1258" w:id="1062"/>
    <w:p>
      <w:pPr>
        <w:spacing w:after="0"/>
        <w:ind w:left="0"/>
        <w:jc w:val="both"/>
      </w:pPr>
      <w:r>
        <w:rPr>
          <w:rFonts w:ascii="Times New Roman"/>
          <w:b w:val="false"/>
          <w:i w:val="false"/>
          <w:color w:val="000000"/>
          <w:sz w:val="28"/>
        </w:rPr>
        <w:t>
      Наименование административной формы: Целевые трансферты общего характера</w:t>
      </w:r>
    </w:p>
    <w:bookmarkEnd w:id="1062"/>
    <w:bookmarkStart w:name="z1259" w:id="10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26-ППТОХ</w:t>
      </w:r>
    </w:p>
    <w:bookmarkEnd w:id="1063"/>
    <w:bookmarkStart w:name="z1260" w:id="106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64"/>
    <w:bookmarkStart w:name="z1261" w:id="1065"/>
    <w:p>
      <w:pPr>
        <w:spacing w:after="0"/>
        <w:ind w:left="0"/>
        <w:jc w:val="both"/>
      </w:pPr>
      <w:r>
        <w:rPr>
          <w:rFonts w:ascii="Times New Roman"/>
          <w:b w:val="false"/>
          <w:i w:val="false"/>
          <w:color w:val="000000"/>
          <w:sz w:val="28"/>
        </w:rPr>
        <w:t>
      Отчетный период: на ________ месяц 20__ года.</w:t>
      </w:r>
    </w:p>
    <w:bookmarkEnd w:id="1065"/>
    <w:bookmarkStart w:name="z1262" w:id="10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соответствующей отрасли (сферы) области и исполнительные органы района (города областного значения)</w:t>
      </w:r>
    </w:p>
    <w:bookmarkEnd w:id="1066"/>
    <w:bookmarkStart w:name="z1263" w:id="106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сентября года, предшествующего планируемому периоду </w:t>
      </w:r>
    </w:p>
    <w:bookmarkEnd w:id="1067"/>
    <w:bookmarkStart w:name="z1264" w:id="106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68"/>
    <w:bookmarkStart w:name="z1265"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6" w:id="1070"/>
    <w:p>
      <w:pPr>
        <w:spacing w:after="0"/>
        <w:ind w:left="0"/>
        <w:jc w:val="both"/>
      </w:pPr>
      <w:r>
        <w:rPr>
          <w:rFonts w:ascii="Times New Roman"/>
          <w:b w:val="false"/>
          <w:i w:val="false"/>
          <w:color w:val="000000"/>
          <w:sz w:val="28"/>
        </w:rPr>
        <w:t>
      Метод сбора - в электронном виде.</w:t>
      </w:r>
    </w:p>
    <w:bookmarkEnd w:id="1070"/>
    <w:bookmarkStart w:name="z1267" w:id="1071"/>
    <w:p>
      <w:pPr>
        <w:spacing w:after="0"/>
        <w:ind w:left="0"/>
        <w:jc w:val="left"/>
      </w:pPr>
      <w:r>
        <w:rPr>
          <w:rFonts w:ascii="Times New Roman"/>
          <w:b/>
          <w:i w:val="false"/>
          <w:color w:val="000000"/>
        </w:rPr>
        <w:t xml:space="preserve"> Целевые трансферты общего характера</w:t>
      </w:r>
    </w:p>
    <w:bookmarkEnd w:id="1071"/>
    <w:bookmarkStart w:name="z1268" w:id="1072"/>
    <w:p>
      <w:pPr>
        <w:spacing w:after="0"/>
        <w:ind w:left="0"/>
        <w:jc w:val="both"/>
      </w:pPr>
      <w:r>
        <w:rPr>
          <w:rFonts w:ascii="Times New Roman"/>
          <w:b w:val="false"/>
          <w:i w:val="false"/>
          <w:color w:val="000000"/>
          <w:sz w:val="28"/>
        </w:rPr>
        <w:t>
      Единица измерения: тысяч тенге</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в том числе по направлениям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9" w:id="1073"/>
    <w:p>
      <w:pPr>
        <w:spacing w:after="0"/>
        <w:ind w:left="0"/>
        <w:jc w:val="both"/>
      </w:pPr>
      <w:r>
        <w:rPr>
          <w:rFonts w:ascii="Times New Roman"/>
          <w:b w:val="false"/>
          <w:i w:val="false"/>
          <w:color w:val="000000"/>
          <w:sz w:val="28"/>
        </w:rPr>
        <w:t>
      Телефоны______________________________________________</w:t>
      </w:r>
    </w:p>
    <w:bookmarkEnd w:id="1073"/>
    <w:bookmarkStart w:name="z1270" w:id="1074"/>
    <w:p>
      <w:pPr>
        <w:spacing w:after="0"/>
        <w:ind w:left="0"/>
        <w:jc w:val="both"/>
      </w:pPr>
      <w:r>
        <w:rPr>
          <w:rFonts w:ascii="Times New Roman"/>
          <w:b w:val="false"/>
          <w:i w:val="false"/>
          <w:color w:val="000000"/>
          <w:sz w:val="28"/>
        </w:rPr>
        <w:t>
      Адрес электронной почты ________________________________</w:t>
      </w:r>
    </w:p>
    <w:bookmarkEnd w:id="1074"/>
    <w:bookmarkStart w:name="z1271" w:id="1075"/>
    <w:p>
      <w:pPr>
        <w:spacing w:after="0"/>
        <w:ind w:left="0"/>
        <w:jc w:val="both"/>
      </w:pPr>
      <w:r>
        <w:rPr>
          <w:rFonts w:ascii="Times New Roman"/>
          <w:b w:val="false"/>
          <w:i w:val="false"/>
          <w:color w:val="000000"/>
          <w:sz w:val="28"/>
        </w:rPr>
        <w:t>
      Исполнитель ___________________________ подпись ________</w:t>
      </w:r>
    </w:p>
    <w:bookmarkEnd w:id="1075"/>
    <w:bookmarkStart w:name="z1272" w:id="1076"/>
    <w:p>
      <w:pPr>
        <w:spacing w:after="0"/>
        <w:ind w:left="0"/>
        <w:jc w:val="both"/>
      </w:pPr>
      <w:r>
        <w:rPr>
          <w:rFonts w:ascii="Times New Roman"/>
          <w:b w:val="false"/>
          <w:i w:val="false"/>
          <w:color w:val="000000"/>
          <w:sz w:val="28"/>
        </w:rPr>
        <w:t xml:space="preserve">
      фамилия, имя, отчество (при его наличии) </w:t>
      </w:r>
    </w:p>
    <w:bookmarkEnd w:id="1076"/>
    <w:bookmarkStart w:name="z1273" w:id="1077"/>
    <w:p>
      <w:pPr>
        <w:spacing w:after="0"/>
        <w:ind w:left="0"/>
        <w:jc w:val="both"/>
      </w:pPr>
      <w:r>
        <w:rPr>
          <w:rFonts w:ascii="Times New Roman"/>
          <w:b w:val="false"/>
          <w:i w:val="false"/>
          <w:color w:val="000000"/>
          <w:sz w:val="28"/>
        </w:rPr>
        <w:t>
      Руководитель или лицо, исполняющее его обязанности</w:t>
      </w:r>
    </w:p>
    <w:bookmarkEnd w:id="1077"/>
    <w:bookmarkStart w:name="z1274" w:id="1078"/>
    <w:p>
      <w:pPr>
        <w:spacing w:after="0"/>
        <w:ind w:left="0"/>
        <w:jc w:val="both"/>
      </w:pPr>
      <w:r>
        <w:rPr>
          <w:rFonts w:ascii="Times New Roman"/>
          <w:b w:val="false"/>
          <w:i w:val="false"/>
          <w:color w:val="000000"/>
          <w:sz w:val="28"/>
        </w:rPr>
        <w:t>
      ________________________________________ подпись _______</w:t>
      </w:r>
    </w:p>
    <w:bookmarkEnd w:id="1078"/>
    <w:bookmarkStart w:name="z1275" w:id="1079"/>
    <w:p>
      <w:pPr>
        <w:spacing w:after="0"/>
        <w:ind w:left="0"/>
        <w:jc w:val="both"/>
      </w:pPr>
      <w:r>
        <w:rPr>
          <w:rFonts w:ascii="Times New Roman"/>
          <w:b w:val="false"/>
          <w:i w:val="false"/>
          <w:color w:val="000000"/>
          <w:sz w:val="28"/>
        </w:rPr>
        <w:t>
      фамилия, имя, отчество (при его наличии)</w:t>
      </w:r>
    </w:p>
    <w:bookmarkEnd w:id="1079"/>
    <w:bookmarkStart w:name="z1276" w:id="1080"/>
    <w:p>
      <w:pPr>
        <w:spacing w:after="0"/>
        <w:ind w:left="0"/>
        <w:jc w:val="both"/>
      </w:pPr>
      <w:r>
        <w:rPr>
          <w:rFonts w:ascii="Times New Roman"/>
          <w:b w:val="false"/>
          <w:i w:val="false"/>
          <w:color w:val="000000"/>
          <w:sz w:val="28"/>
        </w:rPr>
        <w:t>
      Место для печати (при его наличии)</w:t>
      </w:r>
    </w:p>
    <w:bookmarkEnd w:id="1080"/>
    <w:bookmarkStart w:name="z1277" w:id="108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"Целевые трансферты</w:t>
            </w:r>
            <w:r>
              <w:br/>
            </w:r>
            <w:r>
              <w:rPr>
                <w:rFonts w:ascii="Times New Roman"/>
                <w:b w:val="false"/>
                <w:i w:val="false"/>
                <w:color w:val="000000"/>
                <w:sz w:val="20"/>
              </w:rPr>
              <w:t>общего характера"</w:t>
            </w:r>
          </w:p>
        </w:tc>
      </w:tr>
    </w:tbl>
    <w:bookmarkStart w:name="z1279" w:id="10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"Целевые трансферты общего характера" (26-ППТОХ, в год формирование объемов трансферов общего характера)</w:t>
      </w:r>
    </w:p>
    <w:bookmarkEnd w:id="1082"/>
    <w:bookmarkStart w:name="z1280" w:id="1083"/>
    <w:p>
      <w:pPr>
        <w:spacing w:after="0"/>
        <w:ind w:left="0"/>
        <w:jc w:val="left"/>
      </w:pPr>
      <w:r>
        <w:rPr>
          <w:rFonts w:ascii="Times New Roman"/>
          <w:b/>
          <w:i w:val="false"/>
          <w:color w:val="000000"/>
        </w:rPr>
        <w:t xml:space="preserve"> Глава 1. Общие положения.</w:t>
      </w:r>
    </w:p>
    <w:bookmarkEnd w:id="1083"/>
    <w:bookmarkStart w:name="z1281" w:id="10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"Целевые трансферты общего характера". (далее Форма)</w:t>
      </w:r>
    </w:p>
    <w:bookmarkEnd w:id="1084"/>
    <w:bookmarkStart w:name="z1282" w:id="1085"/>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по бюджетной политике с указанием его фамилии и инициалов.</w:t>
      </w:r>
    </w:p>
    <w:bookmarkEnd w:id="1085"/>
    <w:bookmarkStart w:name="z1283" w:id="108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086"/>
    <w:bookmarkStart w:name="z1284" w:id="1087"/>
    <w:p>
      <w:pPr>
        <w:spacing w:after="0"/>
        <w:ind w:left="0"/>
        <w:jc w:val="left"/>
      </w:pPr>
      <w:r>
        <w:rPr>
          <w:rFonts w:ascii="Times New Roman"/>
          <w:b/>
          <w:i w:val="false"/>
          <w:color w:val="000000"/>
        </w:rPr>
        <w:t xml:space="preserve"> Глава 2. Пояснение по заполнению Формы.</w:t>
      </w:r>
    </w:p>
    <w:bookmarkEnd w:id="1087"/>
    <w:bookmarkStart w:name="z1285" w:id="1088"/>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088"/>
    <w:bookmarkStart w:name="z1286" w:id="1089"/>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089"/>
    <w:bookmarkStart w:name="z1287" w:id="1090"/>
    <w:p>
      <w:pPr>
        <w:spacing w:after="0"/>
        <w:ind w:left="0"/>
        <w:jc w:val="both"/>
      </w:pPr>
      <w:r>
        <w:rPr>
          <w:rFonts w:ascii="Times New Roman"/>
          <w:b w:val="false"/>
          <w:i w:val="false"/>
          <w:color w:val="000000"/>
          <w:sz w:val="28"/>
        </w:rPr>
        <w:t>
      6. В графах 3 4, 5 сума целевых трансфертов общего характера в том числе по направлениям расходов: на 1 год, 2 год, 3 год.</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91" w:id="1091"/>
    <w:p>
      <w:pPr>
        <w:spacing w:after="0"/>
        <w:ind w:left="0"/>
        <w:jc w:val="both"/>
      </w:pPr>
      <w:r>
        <w:rPr>
          <w:rFonts w:ascii="Times New Roman"/>
          <w:b w:val="false"/>
          <w:i w:val="false"/>
          <w:color w:val="000000"/>
          <w:sz w:val="28"/>
        </w:rPr>
        <w:t>
      Представляется: в местный уполномоченный орган по государственному планированию области</w:t>
      </w:r>
    </w:p>
    <w:bookmarkEnd w:id="1091"/>
    <w:bookmarkStart w:name="z1292" w:id="10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092"/>
    <w:bookmarkStart w:name="z1293" w:id="1093"/>
    <w:p>
      <w:pPr>
        <w:spacing w:after="0"/>
        <w:ind w:left="0"/>
        <w:jc w:val="both"/>
      </w:pPr>
      <w:r>
        <w:rPr>
          <w:rFonts w:ascii="Times New Roman"/>
          <w:b w:val="false"/>
          <w:i w:val="false"/>
          <w:color w:val="000000"/>
          <w:sz w:val="28"/>
        </w:rPr>
        <w:t>
      Наименование административной формы: Затраты на развитие</w:t>
      </w:r>
    </w:p>
    <w:bookmarkEnd w:id="1093"/>
    <w:bookmarkStart w:name="z1294" w:id="10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27-ППТОХ</w:t>
      </w:r>
    </w:p>
    <w:bookmarkEnd w:id="1094"/>
    <w:bookmarkStart w:name="z1295" w:id="1095"/>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095"/>
    <w:bookmarkStart w:name="z1296" w:id="1096"/>
    <w:p>
      <w:pPr>
        <w:spacing w:after="0"/>
        <w:ind w:left="0"/>
        <w:jc w:val="both"/>
      </w:pPr>
      <w:r>
        <w:rPr>
          <w:rFonts w:ascii="Times New Roman"/>
          <w:b w:val="false"/>
          <w:i w:val="false"/>
          <w:color w:val="000000"/>
          <w:sz w:val="28"/>
        </w:rPr>
        <w:t>
      Отчетный период: на ________ месяц 20__ года.</w:t>
      </w:r>
    </w:p>
    <w:bookmarkEnd w:id="1096"/>
    <w:bookmarkStart w:name="z1297" w:id="10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соответствующей отрасли (сферы) области и исполнительные органы района (города областного значения)</w:t>
      </w:r>
    </w:p>
    <w:bookmarkEnd w:id="1097"/>
    <w:bookmarkStart w:name="z1298" w:id="10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10 сентября года, предшествующего планируемому периоду</w:t>
      </w:r>
    </w:p>
    <w:bookmarkEnd w:id="1098"/>
    <w:bookmarkStart w:name="z1299" w:id="109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099"/>
    <w:bookmarkStart w:name="z1300"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01" w:id="1101"/>
    <w:p>
      <w:pPr>
        <w:spacing w:after="0"/>
        <w:ind w:left="0"/>
        <w:jc w:val="both"/>
      </w:pPr>
      <w:r>
        <w:rPr>
          <w:rFonts w:ascii="Times New Roman"/>
          <w:b w:val="false"/>
          <w:i w:val="false"/>
          <w:color w:val="000000"/>
          <w:sz w:val="28"/>
        </w:rPr>
        <w:t>
      Метод сбора - в электронном виде.</w:t>
      </w:r>
    </w:p>
    <w:bookmarkEnd w:id="1101"/>
    <w:bookmarkStart w:name="z1302" w:id="1102"/>
    <w:p>
      <w:pPr>
        <w:spacing w:after="0"/>
        <w:ind w:left="0"/>
        <w:jc w:val="left"/>
      </w:pPr>
      <w:r>
        <w:rPr>
          <w:rFonts w:ascii="Times New Roman"/>
          <w:b/>
          <w:i w:val="false"/>
          <w:color w:val="000000"/>
        </w:rPr>
        <w:t xml:space="preserve"> Затраты на развитие</w:t>
      </w:r>
    </w:p>
    <w:bookmarkEnd w:id="1102"/>
    <w:bookmarkStart w:name="z1303" w:id="1103"/>
    <w:p>
      <w:pPr>
        <w:spacing w:after="0"/>
        <w:ind w:left="0"/>
        <w:jc w:val="both"/>
      </w:pPr>
      <w:r>
        <w:rPr>
          <w:rFonts w:ascii="Times New Roman"/>
          <w:b w:val="false"/>
          <w:i w:val="false"/>
          <w:color w:val="000000"/>
          <w:sz w:val="28"/>
        </w:rPr>
        <w:t>
      Единица измерения: тысяч тенге</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обеспеченности Системы региональных стандартов,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в том числе по направлениям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1104"/>
    <w:p>
      <w:pPr>
        <w:spacing w:after="0"/>
        <w:ind w:left="0"/>
        <w:jc w:val="both"/>
      </w:pPr>
      <w:r>
        <w:rPr>
          <w:rFonts w:ascii="Times New Roman"/>
          <w:b w:val="false"/>
          <w:i w:val="false"/>
          <w:color w:val="000000"/>
          <w:sz w:val="28"/>
        </w:rPr>
        <w:t>
      Телефоны______________________________________________</w:t>
      </w:r>
    </w:p>
    <w:bookmarkEnd w:id="1104"/>
    <w:bookmarkStart w:name="z1305" w:id="1105"/>
    <w:p>
      <w:pPr>
        <w:spacing w:after="0"/>
        <w:ind w:left="0"/>
        <w:jc w:val="both"/>
      </w:pPr>
      <w:r>
        <w:rPr>
          <w:rFonts w:ascii="Times New Roman"/>
          <w:b w:val="false"/>
          <w:i w:val="false"/>
          <w:color w:val="000000"/>
          <w:sz w:val="28"/>
        </w:rPr>
        <w:t>
      Адрес электронной почты ________________________________</w:t>
      </w:r>
    </w:p>
    <w:bookmarkEnd w:id="1105"/>
    <w:bookmarkStart w:name="z1306" w:id="1106"/>
    <w:p>
      <w:pPr>
        <w:spacing w:after="0"/>
        <w:ind w:left="0"/>
        <w:jc w:val="both"/>
      </w:pPr>
      <w:r>
        <w:rPr>
          <w:rFonts w:ascii="Times New Roman"/>
          <w:b w:val="false"/>
          <w:i w:val="false"/>
          <w:color w:val="000000"/>
          <w:sz w:val="28"/>
        </w:rPr>
        <w:t>
      Исполнитель ___________________________ подпись ________</w:t>
      </w:r>
    </w:p>
    <w:bookmarkEnd w:id="1106"/>
    <w:bookmarkStart w:name="z1307" w:id="1107"/>
    <w:p>
      <w:pPr>
        <w:spacing w:after="0"/>
        <w:ind w:left="0"/>
        <w:jc w:val="both"/>
      </w:pPr>
      <w:r>
        <w:rPr>
          <w:rFonts w:ascii="Times New Roman"/>
          <w:b w:val="false"/>
          <w:i w:val="false"/>
          <w:color w:val="000000"/>
          <w:sz w:val="28"/>
        </w:rPr>
        <w:t xml:space="preserve">
      фамилия, имя, отчество (при его наличии) </w:t>
      </w:r>
    </w:p>
    <w:bookmarkEnd w:id="1107"/>
    <w:bookmarkStart w:name="z1308" w:id="1108"/>
    <w:p>
      <w:pPr>
        <w:spacing w:after="0"/>
        <w:ind w:left="0"/>
        <w:jc w:val="both"/>
      </w:pPr>
      <w:r>
        <w:rPr>
          <w:rFonts w:ascii="Times New Roman"/>
          <w:b w:val="false"/>
          <w:i w:val="false"/>
          <w:color w:val="000000"/>
          <w:sz w:val="28"/>
        </w:rPr>
        <w:t>
      Руководитель или лицо, исполняющее его обязанности</w:t>
      </w:r>
    </w:p>
    <w:bookmarkEnd w:id="1108"/>
    <w:bookmarkStart w:name="z1309" w:id="1109"/>
    <w:p>
      <w:pPr>
        <w:spacing w:after="0"/>
        <w:ind w:left="0"/>
        <w:jc w:val="both"/>
      </w:pPr>
      <w:r>
        <w:rPr>
          <w:rFonts w:ascii="Times New Roman"/>
          <w:b w:val="false"/>
          <w:i w:val="false"/>
          <w:color w:val="000000"/>
          <w:sz w:val="28"/>
        </w:rPr>
        <w:t>
      ________________________________________ подпись _______</w:t>
      </w:r>
    </w:p>
    <w:bookmarkEnd w:id="1109"/>
    <w:bookmarkStart w:name="z1310" w:id="1110"/>
    <w:p>
      <w:pPr>
        <w:spacing w:after="0"/>
        <w:ind w:left="0"/>
        <w:jc w:val="both"/>
      </w:pPr>
      <w:r>
        <w:rPr>
          <w:rFonts w:ascii="Times New Roman"/>
          <w:b w:val="false"/>
          <w:i w:val="false"/>
          <w:color w:val="000000"/>
          <w:sz w:val="28"/>
        </w:rPr>
        <w:t>
      фамилия, имя, отчество (при его наличии)</w:t>
      </w:r>
    </w:p>
    <w:bookmarkEnd w:id="1110"/>
    <w:bookmarkStart w:name="z1311" w:id="1111"/>
    <w:p>
      <w:pPr>
        <w:spacing w:after="0"/>
        <w:ind w:left="0"/>
        <w:jc w:val="both"/>
      </w:pPr>
      <w:r>
        <w:rPr>
          <w:rFonts w:ascii="Times New Roman"/>
          <w:b w:val="false"/>
          <w:i w:val="false"/>
          <w:color w:val="000000"/>
          <w:sz w:val="28"/>
        </w:rPr>
        <w:t>
      Место для печати (при его наличии)</w:t>
      </w:r>
    </w:p>
    <w:bookmarkEnd w:id="1111"/>
    <w:bookmarkStart w:name="z1312" w:id="111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"Затраты на развитие"</w:t>
            </w:r>
          </w:p>
        </w:tc>
      </w:tr>
    </w:tbl>
    <w:bookmarkStart w:name="z1314" w:id="11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"Затраты на развитие" (27-ППТОХ, в год формирование объемов трансферов общего характера)</w:t>
      </w:r>
    </w:p>
    <w:bookmarkEnd w:id="1113"/>
    <w:bookmarkStart w:name="z1315" w:id="1114"/>
    <w:p>
      <w:pPr>
        <w:spacing w:after="0"/>
        <w:ind w:left="0"/>
        <w:jc w:val="left"/>
      </w:pPr>
      <w:r>
        <w:rPr>
          <w:rFonts w:ascii="Times New Roman"/>
          <w:b/>
          <w:i w:val="false"/>
          <w:color w:val="000000"/>
        </w:rPr>
        <w:t xml:space="preserve"> Глава 1. Общие положения.</w:t>
      </w:r>
    </w:p>
    <w:bookmarkEnd w:id="1114"/>
    <w:bookmarkStart w:name="z1316" w:id="11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"Затраты на развитие" (далее – Форма).</w:t>
      </w:r>
    </w:p>
    <w:bookmarkEnd w:id="1115"/>
    <w:bookmarkStart w:name="z1317" w:id="1116"/>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области / руководителем местного исполнительного органы района (города областного значения) с указанием его фамилии и инициалов.</w:t>
      </w:r>
    </w:p>
    <w:bookmarkEnd w:id="1116"/>
    <w:bookmarkStart w:name="z1318" w:id="111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17"/>
    <w:bookmarkStart w:name="z1319" w:id="1118"/>
    <w:p>
      <w:pPr>
        <w:spacing w:after="0"/>
        <w:ind w:left="0"/>
        <w:jc w:val="left"/>
      </w:pPr>
      <w:r>
        <w:rPr>
          <w:rFonts w:ascii="Times New Roman"/>
          <w:b/>
          <w:i w:val="false"/>
          <w:color w:val="000000"/>
        </w:rPr>
        <w:t xml:space="preserve"> Глава 2. Пояснение по заполнению Формы</w:t>
      </w:r>
    </w:p>
    <w:bookmarkEnd w:id="1118"/>
    <w:bookmarkStart w:name="z1320" w:id="1119"/>
    <w:p>
      <w:pPr>
        <w:spacing w:after="0"/>
        <w:ind w:left="0"/>
        <w:jc w:val="both"/>
      </w:pPr>
      <w:r>
        <w:rPr>
          <w:rFonts w:ascii="Times New Roman"/>
          <w:b w:val="false"/>
          <w:i w:val="false"/>
          <w:color w:val="000000"/>
          <w:sz w:val="28"/>
        </w:rPr>
        <w:t>
      4. В графе 1 указывается нумерация областей и городов по пункту.</w:t>
      </w:r>
    </w:p>
    <w:bookmarkEnd w:id="1119"/>
    <w:bookmarkStart w:name="z1321" w:id="1120"/>
    <w:p>
      <w:pPr>
        <w:spacing w:after="0"/>
        <w:ind w:left="0"/>
        <w:jc w:val="both"/>
      </w:pPr>
      <w:r>
        <w:rPr>
          <w:rFonts w:ascii="Times New Roman"/>
          <w:b w:val="false"/>
          <w:i w:val="false"/>
          <w:color w:val="000000"/>
          <w:sz w:val="28"/>
        </w:rPr>
        <w:t>
      5. В графе 2 указывается наименование областей и городов</w:t>
      </w:r>
    </w:p>
    <w:bookmarkEnd w:id="1120"/>
    <w:bookmarkStart w:name="z1322" w:id="1121"/>
    <w:p>
      <w:pPr>
        <w:spacing w:after="0"/>
        <w:ind w:left="0"/>
        <w:jc w:val="both"/>
      </w:pPr>
      <w:r>
        <w:rPr>
          <w:rFonts w:ascii="Times New Roman"/>
          <w:b w:val="false"/>
          <w:i w:val="false"/>
          <w:color w:val="000000"/>
          <w:sz w:val="28"/>
        </w:rPr>
        <w:t>
      6. В графах 3, 5, 7 указывается показатели обеспеченности Системы региональных стандартов, по %.</w:t>
      </w:r>
    </w:p>
    <w:bookmarkEnd w:id="1121"/>
    <w:bookmarkStart w:name="z1323" w:id="1122"/>
    <w:p>
      <w:pPr>
        <w:spacing w:after="0"/>
        <w:ind w:left="0"/>
        <w:jc w:val="both"/>
      </w:pPr>
      <w:r>
        <w:rPr>
          <w:rFonts w:ascii="Times New Roman"/>
          <w:b w:val="false"/>
          <w:i w:val="false"/>
          <w:color w:val="000000"/>
          <w:sz w:val="28"/>
        </w:rPr>
        <w:t>
      7. В графе 4 указывается сумма показатели обеспеченности Системы региональных стандартов на 1 год.</w:t>
      </w:r>
    </w:p>
    <w:bookmarkEnd w:id="1122"/>
    <w:bookmarkStart w:name="z1324" w:id="1123"/>
    <w:p>
      <w:pPr>
        <w:spacing w:after="0"/>
        <w:ind w:left="0"/>
        <w:jc w:val="both"/>
      </w:pPr>
      <w:r>
        <w:rPr>
          <w:rFonts w:ascii="Times New Roman"/>
          <w:b w:val="false"/>
          <w:i w:val="false"/>
          <w:color w:val="000000"/>
          <w:sz w:val="28"/>
        </w:rPr>
        <w:t>
      8. В графе 6 указывается сумма показатели обеспеченности Системы региональных стандартов на 2 год.</w:t>
      </w:r>
    </w:p>
    <w:bookmarkEnd w:id="1123"/>
    <w:bookmarkStart w:name="z1325" w:id="1124"/>
    <w:p>
      <w:pPr>
        <w:spacing w:after="0"/>
        <w:ind w:left="0"/>
        <w:jc w:val="both"/>
      </w:pPr>
      <w:r>
        <w:rPr>
          <w:rFonts w:ascii="Times New Roman"/>
          <w:b w:val="false"/>
          <w:i w:val="false"/>
          <w:color w:val="000000"/>
          <w:sz w:val="28"/>
        </w:rPr>
        <w:t>
      9. В графе 8 указываются сумма показатели обеспеченности Системы региональных стандартов на 3 год.</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29" w:id="1125"/>
    <w:p>
      <w:pPr>
        <w:spacing w:after="0"/>
        <w:ind w:left="0"/>
        <w:jc w:val="both"/>
      </w:pPr>
      <w:r>
        <w:rPr>
          <w:rFonts w:ascii="Times New Roman"/>
          <w:b w:val="false"/>
          <w:i w:val="false"/>
          <w:color w:val="000000"/>
          <w:sz w:val="28"/>
        </w:rPr>
        <w:t>
      Представляется: в местный уполномоченный орган по государственному планированию района (города областного значения)</w:t>
      </w:r>
    </w:p>
    <w:bookmarkEnd w:id="1125"/>
    <w:bookmarkStart w:name="z1330" w:id="1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26"/>
    <w:bookmarkStart w:name="z1331" w:id="1127"/>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w:t>
      </w:r>
    </w:p>
    <w:bookmarkEnd w:id="1127"/>
    <w:bookmarkStart w:name="z1332" w:id="11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28-ППТОХ</w:t>
      </w:r>
    </w:p>
    <w:bookmarkEnd w:id="1128"/>
    <w:bookmarkStart w:name="z1333" w:id="1129"/>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29"/>
    <w:bookmarkStart w:name="z1334" w:id="1130"/>
    <w:p>
      <w:pPr>
        <w:spacing w:after="0"/>
        <w:ind w:left="0"/>
        <w:jc w:val="both"/>
      </w:pPr>
      <w:r>
        <w:rPr>
          <w:rFonts w:ascii="Times New Roman"/>
          <w:b w:val="false"/>
          <w:i w:val="false"/>
          <w:color w:val="000000"/>
          <w:sz w:val="28"/>
        </w:rPr>
        <w:t>
      Отчетный период: на ________ месяц 20__ года.</w:t>
      </w:r>
    </w:p>
    <w:bookmarkEnd w:id="1130"/>
    <w:bookmarkStart w:name="z1335" w:id="1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аппараты акимов городов районного значения, сел, поселков, сельских округов.</w:t>
      </w:r>
    </w:p>
    <w:bookmarkEnd w:id="1131"/>
    <w:bookmarkStart w:name="z1336" w:id="1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5 февраля года, предшествующего планируемому периоду</w:t>
      </w:r>
    </w:p>
    <w:bookmarkEnd w:id="1132"/>
    <w:bookmarkStart w:name="z1337" w:id="113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33"/>
    <w:bookmarkStart w:name="z1338" w:id="1134"/>
    <w:p>
      <w:pPr>
        <w:spacing w:after="0"/>
        <w:ind w:left="0"/>
        <w:jc w:val="both"/>
      </w:pPr>
      <w:r>
        <w:rPr>
          <w:rFonts w:ascii="Times New Roman"/>
          <w:b w:val="false"/>
          <w:i w:val="false"/>
          <w:color w:val="000000"/>
          <w:sz w:val="28"/>
        </w:rPr>
        <w:t xml:space="preserve">
      </w:t>
      </w:r>
    </w:p>
    <w:bookmarkEnd w:id="113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39" w:id="1135"/>
    <w:p>
      <w:pPr>
        <w:spacing w:after="0"/>
        <w:ind w:left="0"/>
        <w:jc w:val="both"/>
      </w:pPr>
      <w:r>
        <w:rPr>
          <w:rFonts w:ascii="Times New Roman"/>
          <w:b w:val="false"/>
          <w:i w:val="false"/>
          <w:color w:val="000000"/>
          <w:sz w:val="28"/>
        </w:rPr>
        <w:t>
      Метод сбора - в электронном виде.</w:t>
      </w:r>
    </w:p>
    <w:bookmarkEnd w:id="1135"/>
    <w:bookmarkStart w:name="z1340" w:id="1136"/>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w:t>
      </w:r>
    </w:p>
    <w:bookmarkEnd w:id="1136"/>
    <w:bookmarkStart w:name="z1341" w:id="1137"/>
    <w:p>
      <w:pPr>
        <w:spacing w:after="0"/>
        <w:ind w:left="0"/>
        <w:jc w:val="both"/>
      </w:pPr>
      <w:r>
        <w:rPr>
          <w:rFonts w:ascii="Times New Roman"/>
          <w:b w:val="false"/>
          <w:i w:val="false"/>
          <w:color w:val="000000"/>
          <w:sz w:val="28"/>
        </w:rPr>
        <w:t>
      Единица измерения: тысяч тенге</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138"/>
    <w:p>
      <w:pPr>
        <w:spacing w:after="0"/>
        <w:ind w:left="0"/>
        <w:jc w:val="both"/>
      </w:pPr>
      <w:r>
        <w:rPr>
          <w:rFonts w:ascii="Times New Roman"/>
          <w:b w:val="false"/>
          <w:i w:val="false"/>
          <w:color w:val="000000"/>
          <w:sz w:val="28"/>
        </w:rPr>
        <w:t>
      Телефоны______________________________________________</w:t>
      </w:r>
    </w:p>
    <w:bookmarkEnd w:id="1138"/>
    <w:bookmarkStart w:name="z1343" w:id="1139"/>
    <w:p>
      <w:pPr>
        <w:spacing w:after="0"/>
        <w:ind w:left="0"/>
        <w:jc w:val="both"/>
      </w:pPr>
      <w:r>
        <w:rPr>
          <w:rFonts w:ascii="Times New Roman"/>
          <w:b w:val="false"/>
          <w:i w:val="false"/>
          <w:color w:val="000000"/>
          <w:sz w:val="28"/>
        </w:rPr>
        <w:t>
      Адрес электронной почты ________________________________</w:t>
      </w:r>
    </w:p>
    <w:bookmarkEnd w:id="1139"/>
    <w:bookmarkStart w:name="z1344" w:id="1140"/>
    <w:p>
      <w:pPr>
        <w:spacing w:after="0"/>
        <w:ind w:left="0"/>
        <w:jc w:val="both"/>
      </w:pPr>
      <w:r>
        <w:rPr>
          <w:rFonts w:ascii="Times New Roman"/>
          <w:b w:val="false"/>
          <w:i w:val="false"/>
          <w:color w:val="000000"/>
          <w:sz w:val="28"/>
        </w:rPr>
        <w:t>
      Исполнитель ___________________________ подпись ________</w:t>
      </w:r>
    </w:p>
    <w:bookmarkEnd w:id="1140"/>
    <w:bookmarkStart w:name="z1345" w:id="1141"/>
    <w:p>
      <w:pPr>
        <w:spacing w:after="0"/>
        <w:ind w:left="0"/>
        <w:jc w:val="both"/>
      </w:pPr>
      <w:r>
        <w:rPr>
          <w:rFonts w:ascii="Times New Roman"/>
          <w:b w:val="false"/>
          <w:i w:val="false"/>
          <w:color w:val="000000"/>
          <w:sz w:val="28"/>
        </w:rPr>
        <w:t xml:space="preserve">
      фамилия, имя, отчество (при его наличии) </w:t>
      </w:r>
    </w:p>
    <w:bookmarkEnd w:id="1141"/>
    <w:bookmarkStart w:name="z1346" w:id="1142"/>
    <w:p>
      <w:pPr>
        <w:spacing w:after="0"/>
        <w:ind w:left="0"/>
        <w:jc w:val="both"/>
      </w:pPr>
      <w:r>
        <w:rPr>
          <w:rFonts w:ascii="Times New Roman"/>
          <w:b w:val="false"/>
          <w:i w:val="false"/>
          <w:color w:val="000000"/>
          <w:sz w:val="28"/>
        </w:rPr>
        <w:t>
      Руководитель или лицо, исполняющее его обязанности</w:t>
      </w:r>
    </w:p>
    <w:bookmarkEnd w:id="1142"/>
    <w:bookmarkStart w:name="z1347" w:id="1143"/>
    <w:p>
      <w:pPr>
        <w:spacing w:after="0"/>
        <w:ind w:left="0"/>
        <w:jc w:val="both"/>
      </w:pPr>
      <w:r>
        <w:rPr>
          <w:rFonts w:ascii="Times New Roman"/>
          <w:b w:val="false"/>
          <w:i w:val="false"/>
          <w:color w:val="000000"/>
          <w:sz w:val="28"/>
        </w:rPr>
        <w:t>
      ________________________________________ подпись _______</w:t>
      </w:r>
    </w:p>
    <w:bookmarkEnd w:id="1143"/>
    <w:bookmarkStart w:name="z1348" w:id="1144"/>
    <w:p>
      <w:pPr>
        <w:spacing w:after="0"/>
        <w:ind w:left="0"/>
        <w:jc w:val="both"/>
      </w:pPr>
      <w:r>
        <w:rPr>
          <w:rFonts w:ascii="Times New Roman"/>
          <w:b w:val="false"/>
          <w:i w:val="false"/>
          <w:color w:val="000000"/>
          <w:sz w:val="28"/>
        </w:rPr>
        <w:t>
      фамилия, имя, отчество (при его наличии)</w:t>
      </w:r>
    </w:p>
    <w:bookmarkEnd w:id="1144"/>
    <w:bookmarkStart w:name="z1349" w:id="1145"/>
    <w:p>
      <w:pPr>
        <w:spacing w:after="0"/>
        <w:ind w:left="0"/>
        <w:jc w:val="both"/>
      </w:pPr>
      <w:r>
        <w:rPr>
          <w:rFonts w:ascii="Times New Roman"/>
          <w:b w:val="false"/>
          <w:i w:val="false"/>
          <w:color w:val="000000"/>
          <w:sz w:val="28"/>
        </w:rPr>
        <w:t>
      Место для печати (при его наличии)</w:t>
      </w:r>
    </w:p>
    <w:bookmarkEnd w:id="1145"/>
    <w:bookmarkStart w:name="z1350" w:id="114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1352" w:id="11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(28-ППТОХ, в год формирование объемов трансферов общего характера)</w:t>
      </w:r>
    </w:p>
    <w:bookmarkEnd w:id="1147"/>
    <w:bookmarkStart w:name="z1353" w:id="1148"/>
    <w:p>
      <w:pPr>
        <w:spacing w:after="0"/>
        <w:ind w:left="0"/>
        <w:jc w:val="left"/>
      </w:pPr>
      <w:r>
        <w:rPr>
          <w:rFonts w:ascii="Times New Roman"/>
          <w:b/>
          <w:i w:val="false"/>
          <w:color w:val="000000"/>
        </w:rPr>
        <w:t xml:space="preserve"> Глава 1. Общие положения.</w:t>
      </w:r>
    </w:p>
    <w:bookmarkEnd w:id="1148"/>
    <w:bookmarkStart w:name="z1354" w:id="11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аппаратами акимов городов районного значения, сел, поселков, сельских округов" (далее – Форма).</w:t>
      </w:r>
    </w:p>
    <w:bookmarkEnd w:id="1149"/>
    <w:bookmarkStart w:name="z1355" w:id="1150"/>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городов районного значения, села, поселка, сельского округа с указанием его фамилии и инициалов.</w:t>
      </w:r>
    </w:p>
    <w:bookmarkEnd w:id="1150"/>
    <w:bookmarkStart w:name="z1356" w:id="115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51"/>
    <w:bookmarkStart w:name="z1357" w:id="1152"/>
    <w:p>
      <w:pPr>
        <w:spacing w:after="0"/>
        <w:ind w:left="0"/>
        <w:jc w:val="left"/>
      </w:pPr>
      <w:r>
        <w:rPr>
          <w:rFonts w:ascii="Times New Roman"/>
          <w:b/>
          <w:i w:val="false"/>
          <w:color w:val="000000"/>
        </w:rPr>
        <w:t xml:space="preserve"> Глава 2. Пояснение по заполнению Формы</w:t>
      </w:r>
    </w:p>
    <w:bookmarkEnd w:id="1152"/>
    <w:bookmarkStart w:name="z1358" w:id="1153"/>
    <w:p>
      <w:pPr>
        <w:spacing w:after="0"/>
        <w:ind w:left="0"/>
        <w:jc w:val="both"/>
      </w:pPr>
      <w:r>
        <w:rPr>
          <w:rFonts w:ascii="Times New Roman"/>
          <w:b w:val="false"/>
          <w:i w:val="false"/>
          <w:color w:val="000000"/>
          <w:sz w:val="28"/>
        </w:rPr>
        <w:t>
      4. В графе 1 указывается код бюджетной программы.</w:t>
      </w:r>
    </w:p>
    <w:bookmarkEnd w:id="1153"/>
    <w:bookmarkStart w:name="z1359" w:id="1154"/>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154"/>
    <w:bookmarkStart w:name="z1360" w:id="1155"/>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2год, 3 год.</w:t>
      </w:r>
    </w:p>
    <w:bookmarkEnd w:id="1155"/>
    <w:bookmarkStart w:name="z1361" w:id="1156"/>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156"/>
    <w:bookmarkStart w:name="z1362" w:id="1157"/>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157"/>
    <w:bookmarkStart w:name="z1363" w:id="1158"/>
    <w:p>
      <w:pPr>
        <w:spacing w:after="0"/>
        <w:ind w:left="0"/>
        <w:jc w:val="both"/>
      </w:pPr>
      <w:r>
        <w:rPr>
          <w:rFonts w:ascii="Times New Roman"/>
          <w:b w:val="false"/>
          <w:i w:val="false"/>
          <w:color w:val="000000"/>
          <w:sz w:val="28"/>
        </w:rPr>
        <w:t>
      9. В графе 10 указываются обоснование.</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67" w:id="1159"/>
    <w:p>
      <w:pPr>
        <w:spacing w:after="0"/>
        <w:ind w:left="0"/>
        <w:jc w:val="both"/>
      </w:pPr>
      <w:r>
        <w:rPr>
          <w:rFonts w:ascii="Times New Roman"/>
          <w:b w:val="false"/>
          <w:i w:val="false"/>
          <w:color w:val="000000"/>
          <w:sz w:val="28"/>
        </w:rPr>
        <w:t xml:space="preserve">
      Представляется: в местный уполномоченный орган по государственному планированию области </w:t>
      </w:r>
    </w:p>
    <w:bookmarkEnd w:id="1159"/>
    <w:bookmarkStart w:name="z1368" w:id="11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60"/>
    <w:bookmarkStart w:name="z1369" w:id="1161"/>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w:t>
      </w:r>
    </w:p>
    <w:bookmarkEnd w:id="1161"/>
    <w:bookmarkStart w:name="z1370" w:id="1162"/>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162"/>
    <w:bookmarkStart w:name="z1371" w:id="1163"/>
    <w:p>
      <w:pPr>
        <w:spacing w:after="0"/>
        <w:ind w:left="0"/>
        <w:jc w:val="both"/>
      </w:pPr>
      <w:r>
        <w:rPr>
          <w:rFonts w:ascii="Times New Roman"/>
          <w:b w:val="false"/>
          <w:i w:val="false"/>
          <w:color w:val="000000"/>
          <w:sz w:val="28"/>
        </w:rPr>
        <w:t>
      на безвозмездной основе 29-ППТОХ</w:t>
      </w:r>
    </w:p>
    <w:bookmarkEnd w:id="1163"/>
    <w:bookmarkStart w:name="z1372" w:id="116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64"/>
    <w:bookmarkStart w:name="z1373" w:id="1165"/>
    <w:p>
      <w:pPr>
        <w:spacing w:after="0"/>
        <w:ind w:left="0"/>
        <w:jc w:val="both"/>
      </w:pPr>
      <w:r>
        <w:rPr>
          <w:rFonts w:ascii="Times New Roman"/>
          <w:b w:val="false"/>
          <w:i w:val="false"/>
          <w:color w:val="000000"/>
          <w:sz w:val="28"/>
        </w:rPr>
        <w:t>
      Отчетный период: на ________ месяц 20__ года.</w:t>
      </w:r>
    </w:p>
    <w:bookmarkEnd w:id="1165"/>
    <w:bookmarkStart w:name="z1374" w:id="11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района (города областного значения)</w:t>
      </w:r>
    </w:p>
    <w:bookmarkEnd w:id="1166"/>
    <w:bookmarkStart w:name="z1375" w:id="11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февраля года, предшествующего планируемому периоду</w:t>
      </w:r>
    </w:p>
    <w:bookmarkEnd w:id="1167"/>
    <w:bookmarkStart w:name="z1376" w:id="116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168"/>
    <w:bookmarkStart w:name="z1377"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8" w:id="1170"/>
    <w:p>
      <w:pPr>
        <w:spacing w:after="0"/>
        <w:ind w:left="0"/>
        <w:jc w:val="both"/>
      </w:pPr>
      <w:r>
        <w:rPr>
          <w:rFonts w:ascii="Times New Roman"/>
          <w:b w:val="false"/>
          <w:i w:val="false"/>
          <w:color w:val="000000"/>
          <w:sz w:val="28"/>
        </w:rPr>
        <w:t>
      Метод сбора - в электронном виде.</w:t>
      </w:r>
    </w:p>
    <w:bookmarkEnd w:id="1170"/>
    <w:bookmarkStart w:name="z1379" w:id="1171"/>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w:t>
      </w:r>
    </w:p>
    <w:bookmarkEnd w:id="1171"/>
    <w:bookmarkStart w:name="z1380" w:id="1172"/>
    <w:p>
      <w:pPr>
        <w:spacing w:after="0"/>
        <w:ind w:left="0"/>
        <w:jc w:val="both"/>
      </w:pPr>
      <w:r>
        <w:rPr>
          <w:rFonts w:ascii="Times New Roman"/>
          <w:b w:val="false"/>
          <w:i w:val="false"/>
          <w:color w:val="000000"/>
          <w:sz w:val="28"/>
        </w:rPr>
        <w:t>
      Единица измерение: тысяч тенге</w:t>
      </w:r>
    </w:p>
    <w:bookmarkEnd w:id="1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1173"/>
    <w:p>
      <w:pPr>
        <w:spacing w:after="0"/>
        <w:ind w:left="0"/>
        <w:jc w:val="both"/>
      </w:pPr>
      <w:r>
        <w:rPr>
          <w:rFonts w:ascii="Times New Roman"/>
          <w:b w:val="false"/>
          <w:i w:val="false"/>
          <w:color w:val="000000"/>
          <w:sz w:val="28"/>
        </w:rPr>
        <w:t>
      Телефоны______________________________________________</w:t>
      </w:r>
    </w:p>
    <w:bookmarkEnd w:id="1173"/>
    <w:bookmarkStart w:name="z1382" w:id="1174"/>
    <w:p>
      <w:pPr>
        <w:spacing w:after="0"/>
        <w:ind w:left="0"/>
        <w:jc w:val="both"/>
      </w:pPr>
      <w:r>
        <w:rPr>
          <w:rFonts w:ascii="Times New Roman"/>
          <w:b w:val="false"/>
          <w:i w:val="false"/>
          <w:color w:val="000000"/>
          <w:sz w:val="28"/>
        </w:rPr>
        <w:t>
      Адрес электронной почты ________________________________</w:t>
      </w:r>
    </w:p>
    <w:bookmarkEnd w:id="1174"/>
    <w:bookmarkStart w:name="z1383" w:id="1175"/>
    <w:p>
      <w:pPr>
        <w:spacing w:after="0"/>
        <w:ind w:left="0"/>
        <w:jc w:val="both"/>
      </w:pPr>
      <w:r>
        <w:rPr>
          <w:rFonts w:ascii="Times New Roman"/>
          <w:b w:val="false"/>
          <w:i w:val="false"/>
          <w:color w:val="000000"/>
          <w:sz w:val="28"/>
        </w:rPr>
        <w:t>
      Исполнитель ___________________________ подпись ________</w:t>
      </w:r>
    </w:p>
    <w:bookmarkEnd w:id="1175"/>
    <w:bookmarkStart w:name="z1384" w:id="1176"/>
    <w:p>
      <w:pPr>
        <w:spacing w:after="0"/>
        <w:ind w:left="0"/>
        <w:jc w:val="both"/>
      </w:pPr>
      <w:r>
        <w:rPr>
          <w:rFonts w:ascii="Times New Roman"/>
          <w:b w:val="false"/>
          <w:i w:val="false"/>
          <w:color w:val="000000"/>
          <w:sz w:val="28"/>
        </w:rPr>
        <w:t xml:space="preserve">
      фамилия, имя, отчество (при его наличии) </w:t>
      </w:r>
    </w:p>
    <w:bookmarkEnd w:id="1176"/>
    <w:bookmarkStart w:name="z1385" w:id="1177"/>
    <w:p>
      <w:pPr>
        <w:spacing w:after="0"/>
        <w:ind w:left="0"/>
        <w:jc w:val="both"/>
      </w:pPr>
      <w:r>
        <w:rPr>
          <w:rFonts w:ascii="Times New Roman"/>
          <w:b w:val="false"/>
          <w:i w:val="false"/>
          <w:color w:val="000000"/>
          <w:sz w:val="28"/>
        </w:rPr>
        <w:t>
      Руководитель или лицо, исполняющее его обязанности</w:t>
      </w:r>
    </w:p>
    <w:bookmarkEnd w:id="1177"/>
    <w:bookmarkStart w:name="z1386" w:id="1178"/>
    <w:p>
      <w:pPr>
        <w:spacing w:after="0"/>
        <w:ind w:left="0"/>
        <w:jc w:val="both"/>
      </w:pPr>
      <w:r>
        <w:rPr>
          <w:rFonts w:ascii="Times New Roman"/>
          <w:b w:val="false"/>
          <w:i w:val="false"/>
          <w:color w:val="000000"/>
          <w:sz w:val="28"/>
        </w:rPr>
        <w:t>
      ________________________________________ подпись _______</w:t>
      </w:r>
    </w:p>
    <w:bookmarkEnd w:id="1178"/>
    <w:bookmarkStart w:name="z1387" w:id="1179"/>
    <w:p>
      <w:pPr>
        <w:spacing w:after="0"/>
        <w:ind w:left="0"/>
        <w:jc w:val="both"/>
      </w:pPr>
      <w:r>
        <w:rPr>
          <w:rFonts w:ascii="Times New Roman"/>
          <w:b w:val="false"/>
          <w:i w:val="false"/>
          <w:color w:val="000000"/>
          <w:sz w:val="28"/>
        </w:rPr>
        <w:t>
      фамилия, имя, отчество (при его наличии)</w:t>
      </w:r>
    </w:p>
    <w:bookmarkEnd w:id="1179"/>
    <w:bookmarkStart w:name="z1388" w:id="1180"/>
    <w:p>
      <w:pPr>
        <w:spacing w:after="0"/>
        <w:ind w:left="0"/>
        <w:jc w:val="both"/>
      </w:pPr>
      <w:r>
        <w:rPr>
          <w:rFonts w:ascii="Times New Roman"/>
          <w:b w:val="false"/>
          <w:i w:val="false"/>
          <w:color w:val="000000"/>
          <w:sz w:val="28"/>
        </w:rPr>
        <w:t>
      Место для печати (при его наличии)</w:t>
      </w:r>
    </w:p>
    <w:bookmarkEnd w:id="1180"/>
    <w:bookmarkStart w:name="z1389" w:id="118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государственному</w:t>
            </w:r>
            <w:r>
              <w:br/>
            </w:r>
            <w:r>
              <w:rPr>
                <w:rFonts w:ascii="Times New Roman"/>
                <w:b w:val="false"/>
                <w:i w:val="false"/>
                <w:color w:val="000000"/>
                <w:sz w:val="20"/>
              </w:rPr>
              <w:t>планированию района</w:t>
            </w:r>
            <w:r>
              <w:br/>
            </w:r>
            <w:r>
              <w:rPr>
                <w:rFonts w:ascii="Times New Roman"/>
                <w:b w:val="false"/>
                <w:i w:val="false"/>
                <w:color w:val="000000"/>
                <w:sz w:val="20"/>
              </w:rPr>
              <w:t>(города областного значения)"</w:t>
            </w:r>
          </w:p>
        </w:tc>
      </w:tr>
    </w:tbl>
    <w:bookmarkStart w:name="z1391" w:id="11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(29-ППТОХ, в год формирование объемов трансферов общего характера)</w:t>
      </w:r>
    </w:p>
    <w:bookmarkEnd w:id="1182"/>
    <w:bookmarkStart w:name="z1392" w:id="1183"/>
    <w:p>
      <w:pPr>
        <w:spacing w:after="0"/>
        <w:ind w:left="0"/>
        <w:jc w:val="left"/>
      </w:pPr>
      <w:r>
        <w:rPr>
          <w:rFonts w:ascii="Times New Roman"/>
          <w:b/>
          <w:i w:val="false"/>
          <w:color w:val="000000"/>
        </w:rPr>
        <w:t xml:space="preserve"> Глава 1. Общие положения.</w:t>
      </w:r>
    </w:p>
    <w:bookmarkEnd w:id="1183"/>
    <w:bookmarkStart w:name="z1393" w:id="11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района (города областного значения)" (далее – Форма).</w:t>
      </w:r>
    </w:p>
    <w:bookmarkEnd w:id="1184"/>
    <w:bookmarkStart w:name="z1394" w:id="118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района (города областного значения), с указанием его фамилии и инициалов.</w:t>
      </w:r>
    </w:p>
    <w:bookmarkEnd w:id="1185"/>
    <w:bookmarkStart w:name="z1395" w:id="118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186"/>
    <w:bookmarkStart w:name="z1396" w:id="1187"/>
    <w:p>
      <w:pPr>
        <w:spacing w:after="0"/>
        <w:ind w:left="0"/>
        <w:jc w:val="left"/>
      </w:pPr>
      <w:r>
        <w:rPr>
          <w:rFonts w:ascii="Times New Roman"/>
          <w:b/>
          <w:i w:val="false"/>
          <w:color w:val="000000"/>
        </w:rPr>
        <w:t xml:space="preserve"> Глава 2. Пояснение по заполнению Формы</w:t>
      </w:r>
    </w:p>
    <w:bookmarkEnd w:id="1187"/>
    <w:bookmarkStart w:name="z1397" w:id="1188"/>
    <w:p>
      <w:pPr>
        <w:spacing w:after="0"/>
        <w:ind w:left="0"/>
        <w:jc w:val="both"/>
      </w:pPr>
      <w:r>
        <w:rPr>
          <w:rFonts w:ascii="Times New Roman"/>
          <w:b w:val="false"/>
          <w:i w:val="false"/>
          <w:color w:val="000000"/>
          <w:sz w:val="28"/>
        </w:rPr>
        <w:t>
      4. В графе 1 указывается код бюджетной программы.</w:t>
      </w:r>
    </w:p>
    <w:bookmarkEnd w:id="1188"/>
    <w:bookmarkStart w:name="z1398" w:id="1189"/>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189"/>
    <w:bookmarkStart w:name="z1399" w:id="1190"/>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 год, 3 год.</w:t>
      </w:r>
    </w:p>
    <w:bookmarkEnd w:id="1190"/>
    <w:bookmarkStart w:name="z1400" w:id="1191"/>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191"/>
    <w:bookmarkStart w:name="z1401" w:id="1192"/>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192"/>
    <w:bookmarkStart w:name="z1402" w:id="1193"/>
    <w:p>
      <w:pPr>
        <w:spacing w:after="0"/>
        <w:ind w:left="0"/>
        <w:jc w:val="both"/>
      </w:pPr>
      <w:r>
        <w:rPr>
          <w:rFonts w:ascii="Times New Roman"/>
          <w:b w:val="false"/>
          <w:i w:val="false"/>
          <w:color w:val="000000"/>
          <w:sz w:val="28"/>
        </w:rPr>
        <w:t>
      9. В графе 10 указываются обоснование.</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06" w:id="1194"/>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194"/>
    <w:bookmarkStart w:name="z1407" w:id="11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195"/>
    <w:bookmarkStart w:name="z1408" w:id="1196"/>
    <w:p>
      <w:pPr>
        <w:spacing w:after="0"/>
        <w:ind w:left="0"/>
        <w:jc w:val="both"/>
      </w:pPr>
      <w:r>
        <w:rPr>
          <w:rFonts w:ascii="Times New Roman"/>
          <w:b w:val="false"/>
          <w:i w:val="false"/>
          <w:color w:val="000000"/>
          <w:sz w:val="28"/>
        </w:rPr>
        <w:t>
      Наименование административной формы: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w:t>
      </w:r>
    </w:p>
    <w:bookmarkEnd w:id="1196"/>
    <w:bookmarkStart w:name="z1409" w:id="11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30-ППТОХ</w:t>
      </w:r>
    </w:p>
    <w:bookmarkEnd w:id="1197"/>
    <w:bookmarkStart w:name="z1410" w:id="119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198"/>
    <w:bookmarkStart w:name="z1411" w:id="1199"/>
    <w:p>
      <w:pPr>
        <w:spacing w:after="0"/>
        <w:ind w:left="0"/>
        <w:jc w:val="both"/>
      </w:pPr>
      <w:r>
        <w:rPr>
          <w:rFonts w:ascii="Times New Roman"/>
          <w:b w:val="false"/>
          <w:i w:val="false"/>
          <w:color w:val="000000"/>
          <w:sz w:val="28"/>
        </w:rPr>
        <w:t>
      Отчетный период: на ________ месяц 20__ года.</w:t>
      </w:r>
    </w:p>
    <w:bookmarkEnd w:id="1199"/>
    <w:bookmarkStart w:name="z1412" w:id="12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уполномоченные органы по государственному планированию областей (городов республиканского значения, столицы).</w:t>
      </w:r>
    </w:p>
    <w:bookmarkEnd w:id="1200"/>
    <w:bookmarkStart w:name="z1413" w:id="12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5 марта года, предшествующего планируемому периоду</w:t>
      </w:r>
    </w:p>
    <w:bookmarkEnd w:id="1201"/>
    <w:bookmarkStart w:name="z1414" w:id="120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02"/>
    <w:bookmarkStart w:name="z1415"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6" w:id="1204"/>
    <w:p>
      <w:pPr>
        <w:spacing w:after="0"/>
        <w:ind w:left="0"/>
        <w:jc w:val="both"/>
      </w:pPr>
      <w:r>
        <w:rPr>
          <w:rFonts w:ascii="Times New Roman"/>
          <w:b w:val="false"/>
          <w:i w:val="false"/>
          <w:color w:val="000000"/>
          <w:sz w:val="28"/>
        </w:rPr>
        <w:t>
      Метод сбора - в электронном виде.</w:t>
      </w:r>
    </w:p>
    <w:bookmarkEnd w:id="1204"/>
    <w:bookmarkStart w:name="z1417" w:id="1205"/>
    <w:p>
      <w:pPr>
        <w:spacing w:after="0"/>
        <w:ind w:left="0"/>
        <w:jc w:val="left"/>
      </w:pPr>
      <w:r>
        <w:rPr>
          <w:rFonts w:ascii="Times New Roman"/>
          <w:b/>
          <w:i w:val="false"/>
          <w:color w:val="000000"/>
        </w:rPr>
        <w:t xml:space="preserve">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w:t>
      </w:r>
    </w:p>
    <w:bookmarkEnd w:id="1205"/>
    <w:bookmarkStart w:name="z1418" w:id="1206"/>
    <w:p>
      <w:pPr>
        <w:spacing w:after="0"/>
        <w:ind w:left="0"/>
        <w:jc w:val="both"/>
      </w:pPr>
      <w:r>
        <w:rPr>
          <w:rFonts w:ascii="Times New Roman"/>
          <w:b w:val="false"/>
          <w:i w:val="false"/>
          <w:color w:val="000000"/>
          <w:sz w:val="28"/>
        </w:rPr>
        <w:t>
      Единица измерение: тысяч тенге</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включенные в затраты местных бюджетов при планировании трансфертов общего характера в предыдущем трехлетнем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продолжении финансирования в рамках трансфертов общего характера на планируемый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отраслевой политике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9" w:id="1207"/>
    <w:p>
      <w:pPr>
        <w:spacing w:after="0"/>
        <w:ind w:left="0"/>
        <w:jc w:val="both"/>
      </w:pPr>
      <w:r>
        <w:rPr>
          <w:rFonts w:ascii="Times New Roman"/>
          <w:b w:val="false"/>
          <w:i w:val="false"/>
          <w:color w:val="000000"/>
          <w:sz w:val="28"/>
        </w:rPr>
        <w:t>
      Телефоны______________________________________________</w:t>
      </w:r>
    </w:p>
    <w:bookmarkEnd w:id="1207"/>
    <w:bookmarkStart w:name="z1420" w:id="1208"/>
    <w:p>
      <w:pPr>
        <w:spacing w:after="0"/>
        <w:ind w:left="0"/>
        <w:jc w:val="both"/>
      </w:pPr>
      <w:r>
        <w:rPr>
          <w:rFonts w:ascii="Times New Roman"/>
          <w:b w:val="false"/>
          <w:i w:val="false"/>
          <w:color w:val="000000"/>
          <w:sz w:val="28"/>
        </w:rPr>
        <w:t>
      Адрес электронной почты ________________________________</w:t>
      </w:r>
    </w:p>
    <w:bookmarkEnd w:id="1208"/>
    <w:bookmarkStart w:name="z1421" w:id="1209"/>
    <w:p>
      <w:pPr>
        <w:spacing w:after="0"/>
        <w:ind w:left="0"/>
        <w:jc w:val="both"/>
      </w:pPr>
      <w:r>
        <w:rPr>
          <w:rFonts w:ascii="Times New Roman"/>
          <w:b w:val="false"/>
          <w:i w:val="false"/>
          <w:color w:val="000000"/>
          <w:sz w:val="28"/>
        </w:rPr>
        <w:t>
      Исполнитель ___________________________ подпись ________</w:t>
      </w:r>
    </w:p>
    <w:bookmarkEnd w:id="1209"/>
    <w:bookmarkStart w:name="z1422" w:id="1210"/>
    <w:p>
      <w:pPr>
        <w:spacing w:after="0"/>
        <w:ind w:left="0"/>
        <w:jc w:val="both"/>
      </w:pPr>
      <w:r>
        <w:rPr>
          <w:rFonts w:ascii="Times New Roman"/>
          <w:b w:val="false"/>
          <w:i w:val="false"/>
          <w:color w:val="000000"/>
          <w:sz w:val="28"/>
        </w:rPr>
        <w:t xml:space="preserve">
      фамилия, имя, отчество (при его наличии) </w:t>
      </w:r>
    </w:p>
    <w:bookmarkEnd w:id="1210"/>
    <w:bookmarkStart w:name="z1423" w:id="1211"/>
    <w:p>
      <w:pPr>
        <w:spacing w:after="0"/>
        <w:ind w:left="0"/>
        <w:jc w:val="both"/>
      </w:pPr>
      <w:r>
        <w:rPr>
          <w:rFonts w:ascii="Times New Roman"/>
          <w:b w:val="false"/>
          <w:i w:val="false"/>
          <w:color w:val="000000"/>
          <w:sz w:val="28"/>
        </w:rPr>
        <w:t>
      Руководитель или лицо, исполняющее его обязанности</w:t>
      </w:r>
    </w:p>
    <w:bookmarkEnd w:id="1211"/>
    <w:bookmarkStart w:name="z1424" w:id="1212"/>
    <w:p>
      <w:pPr>
        <w:spacing w:after="0"/>
        <w:ind w:left="0"/>
        <w:jc w:val="both"/>
      </w:pPr>
      <w:r>
        <w:rPr>
          <w:rFonts w:ascii="Times New Roman"/>
          <w:b w:val="false"/>
          <w:i w:val="false"/>
          <w:color w:val="000000"/>
          <w:sz w:val="28"/>
        </w:rPr>
        <w:t>
      ________________________________________ подпись _______</w:t>
      </w:r>
    </w:p>
    <w:bookmarkEnd w:id="1212"/>
    <w:bookmarkStart w:name="z1425" w:id="1213"/>
    <w:p>
      <w:pPr>
        <w:spacing w:after="0"/>
        <w:ind w:left="0"/>
        <w:jc w:val="both"/>
      </w:pPr>
      <w:r>
        <w:rPr>
          <w:rFonts w:ascii="Times New Roman"/>
          <w:b w:val="false"/>
          <w:i w:val="false"/>
          <w:color w:val="000000"/>
          <w:sz w:val="28"/>
        </w:rPr>
        <w:t>
      фамилия, имя, отчество (при его наличии)</w:t>
      </w:r>
    </w:p>
    <w:bookmarkEnd w:id="1213"/>
    <w:bookmarkStart w:name="z1426" w:id="1214"/>
    <w:p>
      <w:pPr>
        <w:spacing w:after="0"/>
        <w:ind w:left="0"/>
        <w:jc w:val="both"/>
      </w:pPr>
      <w:r>
        <w:rPr>
          <w:rFonts w:ascii="Times New Roman"/>
          <w:b w:val="false"/>
          <w:i w:val="false"/>
          <w:color w:val="000000"/>
          <w:sz w:val="28"/>
        </w:rPr>
        <w:t>
      Место для печати (при его наличии)</w:t>
      </w:r>
    </w:p>
    <w:bookmarkEnd w:id="1214"/>
    <w:bookmarkStart w:name="z1427" w:id="121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"Обзор расходов, включенных</w:t>
            </w:r>
            <w:r>
              <w:br/>
            </w:r>
            <w:r>
              <w:rPr>
                <w:rFonts w:ascii="Times New Roman"/>
                <w:b w:val="false"/>
                <w:i w:val="false"/>
                <w:color w:val="000000"/>
                <w:sz w:val="20"/>
              </w:rPr>
              <w:t>в затраты местных бюджетов</w:t>
            </w:r>
            <w:r>
              <w:br/>
            </w:r>
            <w:r>
              <w:rPr>
                <w:rFonts w:ascii="Times New Roman"/>
                <w:b w:val="false"/>
                <w:i w:val="false"/>
                <w:color w:val="000000"/>
                <w:sz w:val="20"/>
              </w:rPr>
              <w:t>при планировании трансфертов</w:t>
            </w:r>
            <w:r>
              <w:br/>
            </w:r>
            <w:r>
              <w:rPr>
                <w:rFonts w:ascii="Times New Roman"/>
                <w:b w:val="false"/>
                <w:i w:val="false"/>
                <w:color w:val="000000"/>
                <w:sz w:val="20"/>
              </w:rPr>
              <w:t>общего характера в предыдущем</w:t>
            </w:r>
            <w:r>
              <w:br/>
            </w:r>
            <w:r>
              <w:rPr>
                <w:rFonts w:ascii="Times New Roman"/>
                <w:b w:val="false"/>
                <w:i w:val="false"/>
                <w:color w:val="000000"/>
                <w:sz w:val="20"/>
              </w:rPr>
              <w:t>трехлетнем периоде</w:t>
            </w:r>
            <w:r>
              <w:br/>
            </w:r>
            <w:r>
              <w:rPr>
                <w:rFonts w:ascii="Times New Roman"/>
                <w:b w:val="false"/>
                <w:i w:val="false"/>
                <w:color w:val="000000"/>
                <w:sz w:val="20"/>
              </w:rPr>
              <w:t>осуществляемый местными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государственному</w:t>
            </w:r>
            <w:r>
              <w:br/>
            </w:r>
            <w:r>
              <w:rPr>
                <w:rFonts w:ascii="Times New Roman"/>
                <w:b w:val="false"/>
                <w:i w:val="false"/>
                <w:color w:val="000000"/>
                <w:sz w:val="20"/>
              </w:rPr>
              <w:t>планированию области</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p>
        </w:tc>
      </w:tr>
    </w:tbl>
    <w:bookmarkStart w:name="z1429" w:id="12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 (30-ППТОХ, в год формирование объемов трансферов общего характера)</w:t>
      </w:r>
    </w:p>
    <w:bookmarkEnd w:id="1216"/>
    <w:bookmarkStart w:name="z1430" w:id="1217"/>
    <w:p>
      <w:pPr>
        <w:spacing w:after="0"/>
        <w:ind w:left="0"/>
        <w:jc w:val="left"/>
      </w:pPr>
      <w:r>
        <w:rPr>
          <w:rFonts w:ascii="Times New Roman"/>
          <w:b/>
          <w:i w:val="false"/>
          <w:color w:val="000000"/>
        </w:rPr>
        <w:t xml:space="preserve"> Глава 1. Общие положения.</w:t>
      </w:r>
    </w:p>
    <w:bookmarkEnd w:id="1217"/>
    <w:bookmarkStart w:name="z1431" w:id="12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"Обзор расходов,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областей (городов республиканского значения, столицы)" (далее – Форма).</w:t>
      </w:r>
    </w:p>
    <w:bookmarkEnd w:id="1218"/>
    <w:bookmarkStart w:name="z1432" w:id="121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областей (городов республиканского значения, столицы), с указанием его фамилии и инициалов.</w:t>
      </w:r>
    </w:p>
    <w:bookmarkEnd w:id="1219"/>
    <w:bookmarkStart w:name="z1433" w:id="122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20"/>
    <w:bookmarkStart w:name="z1434" w:id="1221"/>
    <w:p>
      <w:pPr>
        <w:spacing w:after="0"/>
        <w:ind w:left="0"/>
        <w:jc w:val="left"/>
      </w:pPr>
      <w:r>
        <w:rPr>
          <w:rFonts w:ascii="Times New Roman"/>
          <w:b/>
          <w:i w:val="false"/>
          <w:color w:val="000000"/>
        </w:rPr>
        <w:t xml:space="preserve"> Глава 2. Пояснение по заполнению Формы</w:t>
      </w:r>
    </w:p>
    <w:bookmarkEnd w:id="1221"/>
    <w:bookmarkStart w:name="z1435" w:id="1222"/>
    <w:p>
      <w:pPr>
        <w:spacing w:after="0"/>
        <w:ind w:left="0"/>
        <w:jc w:val="both"/>
      </w:pPr>
      <w:r>
        <w:rPr>
          <w:rFonts w:ascii="Times New Roman"/>
          <w:b w:val="false"/>
          <w:i w:val="false"/>
          <w:color w:val="000000"/>
          <w:sz w:val="28"/>
        </w:rPr>
        <w:t>
      4. В графе 1 указывается код бюджетной программы.</w:t>
      </w:r>
    </w:p>
    <w:bookmarkEnd w:id="1222"/>
    <w:bookmarkStart w:name="z1436" w:id="1223"/>
    <w:p>
      <w:pPr>
        <w:spacing w:after="0"/>
        <w:ind w:left="0"/>
        <w:jc w:val="both"/>
      </w:pPr>
      <w:r>
        <w:rPr>
          <w:rFonts w:ascii="Times New Roman"/>
          <w:b w:val="false"/>
          <w:i w:val="false"/>
          <w:color w:val="000000"/>
          <w:sz w:val="28"/>
        </w:rPr>
        <w:t>
      5. В графе 2, указывается наименование кода бюджетной программы.</w:t>
      </w:r>
    </w:p>
    <w:bookmarkEnd w:id="1223"/>
    <w:bookmarkStart w:name="z1437" w:id="1224"/>
    <w:p>
      <w:pPr>
        <w:spacing w:after="0"/>
        <w:ind w:left="0"/>
        <w:jc w:val="both"/>
      </w:pPr>
      <w:r>
        <w:rPr>
          <w:rFonts w:ascii="Times New Roman"/>
          <w:b w:val="false"/>
          <w:i w:val="false"/>
          <w:color w:val="000000"/>
          <w:sz w:val="28"/>
        </w:rPr>
        <w:t>
      6. В графах 3-5 указывается расходы, включенные в затраты местных бюджетов при планировании трансфертов общего характера на 1 год, 2 год, 3 год.</w:t>
      </w:r>
    </w:p>
    <w:bookmarkEnd w:id="1224"/>
    <w:bookmarkStart w:name="z1438" w:id="1225"/>
    <w:p>
      <w:pPr>
        <w:spacing w:after="0"/>
        <w:ind w:left="0"/>
        <w:jc w:val="both"/>
      </w:pPr>
      <w:r>
        <w:rPr>
          <w:rFonts w:ascii="Times New Roman"/>
          <w:b w:val="false"/>
          <w:i w:val="false"/>
          <w:color w:val="000000"/>
          <w:sz w:val="28"/>
        </w:rPr>
        <w:t>
      7. В графе 6-8 указывается решение о продолжении финансирования в рамках трансфертов общего характера на 1 год, 2 год, 3 год.</w:t>
      </w:r>
    </w:p>
    <w:bookmarkEnd w:id="1225"/>
    <w:bookmarkStart w:name="z1439" w:id="1226"/>
    <w:p>
      <w:pPr>
        <w:spacing w:after="0"/>
        <w:ind w:left="0"/>
        <w:jc w:val="both"/>
      </w:pPr>
      <w:r>
        <w:rPr>
          <w:rFonts w:ascii="Times New Roman"/>
          <w:b w:val="false"/>
          <w:i w:val="false"/>
          <w:color w:val="000000"/>
          <w:sz w:val="28"/>
        </w:rPr>
        <w:t>
      8. В графе 9 указывается соответствие отраслевой политике.</w:t>
      </w:r>
    </w:p>
    <w:bookmarkEnd w:id="1226"/>
    <w:bookmarkStart w:name="z1440" w:id="1227"/>
    <w:p>
      <w:pPr>
        <w:spacing w:after="0"/>
        <w:ind w:left="0"/>
        <w:jc w:val="both"/>
      </w:pPr>
      <w:r>
        <w:rPr>
          <w:rFonts w:ascii="Times New Roman"/>
          <w:b w:val="false"/>
          <w:i w:val="false"/>
          <w:color w:val="000000"/>
          <w:sz w:val="28"/>
        </w:rPr>
        <w:t>
      9. В графе 10 указываются обоснование.</w:t>
      </w:r>
    </w:p>
    <w:bookmarkEnd w:id="1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44" w:id="1228"/>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228"/>
    <w:bookmarkStart w:name="z1445" w:id="12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29"/>
    <w:bookmarkStart w:name="z1446" w:id="1230"/>
    <w:p>
      <w:pPr>
        <w:spacing w:after="0"/>
        <w:ind w:left="0"/>
        <w:jc w:val="both"/>
      </w:pPr>
      <w:r>
        <w:rPr>
          <w:rFonts w:ascii="Times New Roman"/>
          <w:b w:val="false"/>
          <w:i w:val="false"/>
          <w:color w:val="000000"/>
          <w:sz w:val="28"/>
        </w:rPr>
        <w:t>
      Наименование административной формы: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w:t>
      </w:r>
    </w:p>
    <w:bookmarkEnd w:id="1230"/>
    <w:bookmarkStart w:name="z1447" w:id="12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31-ППТОХ</w:t>
      </w:r>
    </w:p>
    <w:bookmarkEnd w:id="1231"/>
    <w:bookmarkStart w:name="z1448" w:id="123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32"/>
    <w:bookmarkStart w:name="z1449" w:id="1233"/>
    <w:p>
      <w:pPr>
        <w:spacing w:after="0"/>
        <w:ind w:left="0"/>
        <w:jc w:val="both"/>
      </w:pPr>
      <w:r>
        <w:rPr>
          <w:rFonts w:ascii="Times New Roman"/>
          <w:b w:val="false"/>
          <w:i w:val="false"/>
          <w:color w:val="000000"/>
          <w:sz w:val="28"/>
        </w:rPr>
        <w:t>
      Отчетный период: на ________ месяц 20__ года.</w:t>
      </w:r>
    </w:p>
    <w:bookmarkEnd w:id="1233"/>
    <w:bookmarkStart w:name="z1450" w:id="12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234"/>
    <w:bookmarkStart w:name="z1451" w:id="12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35"/>
    <w:bookmarkStart w:name="z1452" w:id="123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36"/>
    <w:bookmarkStart w:name="z1453"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54" w:id="1238"/>
    <w:p>
      <w:pPr>
        <w:spacing w:after="0"/>
        <w:ind w:left="0"/>
        <w:jc w:val="both"/>
      </w:pPr>
      <w:r>
        <w:rPr>
          <w:rFonts w:ascii="Times New Roman"/>
          <w:b w:val="false"/>
          <w:i w:val="false"/>
          <w:color w:val="000000"/>
          <w:sz w:val="28"/>
        </w:rPr>
        <w:t>
      Метод сбора - в электронном виде.</w:t>
      </w:r>
    </w:p>
    <w:bookmarkEnd w:id="1238"/>
    <w:bookmarkStart w:name="z1455" w:id="1239"/>
    <w:p>
      <w:pPr>
        <w:spacing w:after="0"/>
        <w:ind w:left="0"/>
        <w:jc w:val="left"/>
      </w:pPr>
      <w:r>
        <w:rPr>
          <w:rFonts w:ascii="Times New Roman"/>
          <w:b/>
          <w:i w:val="false"/>
          <w:color w:val="000000"/>
        </w:rPr>
        <w:t xml:space="preserve">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w:t>
      </w:r>
    </w:p>
    <w:bookmarkEnd w:id="1239"/>
    <w:bookmarkStart w:name="z1456" w:id="1240"/>
    <w:p>
      <w:pPr>
        <w:spacing w:after="0"/>
        <w:ind w:left="0"/>
        <w:jc w:val="both"/>
      </w:pPr>
      <w:r>
        <w:rPr>
          <w:rFonts w:ascii="Times New Roman"/>
          <w:b w:val="false"/>
          <w:i w:val="false"/>
          <w:color w:val="000000"/>
          <w:sz w:val="28"/>
        </w:rPr>
        <w:t>
      Единица измерение: тысяч тенге</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долг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долга местного исполнительного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ценных бумаг, в том числе по целям: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 по целям: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погашение и обслуживание долга МИО,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проектам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обязательств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проектам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 обязательствам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субъектов квазигосударственного сектора (находящихся в коммунальной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долгу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1241"/>
    <w:p>
      <w:pPr>
        <w:spacing w:after="0"/>
        <w:ind w:left="0"/>
        <w:jc w:val="both"/>
      </w:pPr>
      <w:r>
        <w:rPr>
          <w:rFonts w:ascii="Times New Roman"/>
          <w:b w:val="false"/>
          <w:i w:val="false"/>
          <w:color w:val="000000"/>
          <w:sz w:val="28"/>
        </w:rPr>
        <w:t>
      Телефоны______________________________________________</w:t>
      </w:r>
    </w:p>
    <w:bookmarkEnd w:id="1241"/>
    <w:bookmarkStart w:name="z1458" w:id="1242"/>
    <w:p>
      <w:pPr>
        <w:spacing w:after="0"/>
        <w:ind w:left="0"/>
        <w:jc w:val="both"/>
      </w:pPr>
      <w:r>
        <w:rPr>
          <w:rFonts w:ascii="Times New Roman"/>
          <w:b w:val="false"/>
          <w:i w:val="false"/>
          <w:color w:val="000000"/>
          <w:sz w:val="28"/>
        </w:rPr>
        <w:t>
      Адрес электронной почты ________________________________</w:t>
      </w:r>
    </w:p>
    <w:bookmarkEnd w:id="1242"/>
    <w:bookmarkStart w:name="z1459" w:id="1243"/>
    <w:p>
      <w:pPr>
        <w:spacing w:after="0"/>
        <w:ind w:left="0"/>
        <w:jc w:val="both"/>
      </w:pPr>
      <w:r>
        <w:rPr>
          <w:rFonts w:ascii="Times New Roman"/>
          <w:b w:val="false"/>
          <w:i w:val="false"/>
          <w:color w:val="000000"/>
          <w:sz w:val="28"/>
        </w:rPr>
        <w:t>
      Исполнитель ___________________________ подпись ________</w:t>
      </w:r>
    </w:p>
    <w:bookmarkEnd w:id="1243"/>
    <w:bookmarkStart w:name="z1460" w:id="1244"/>
    <w:p>
      <w:pPr>
        <w:spacing w:after="0"/>
        <w:ind w:left="0"/>
        <w:jc w:val="both"/>
      </w:pPr>
      <w:r>
        <w:rPr>
          <w:rFonts w:ascii="Times New Roman"/>
          <w:b w:val="false"/>
          <w:i w:val="false"/>
          <w:color w:val="000000"/>
          <w:sz w:val="28"/>
        </w:rPr>
        <w:t xml:space="preserve">
      фамилия, имя, отчество (при его наличии) </w:t>
      </w:r>
    </w:p>
    <w:bookmarkEnd w:id="1244"/>
    <w:bookmarkStart w:name="z1461" w:id="1245"/>
    <w:p>
      <w:pPr>
        <w:spacing w:after="0"/>
        <w:ind w:left="0"/>
        <w:jc w:val="both"/>
      </w:pPr>
      <w:r>
        <w:rPr>
          <w:rFonts w:ascii="Times New Roman"/>
          <w:b w:val="false"/>
          <w:i w:val="false"/>
          <w:color w:val="000000"/>
          <w:sz w:val="28"/>
        </w:rPr>
        <w:t>
      Руководитель или лицо, исполняющее его обязанности</w:t>
      </w:r>
    </w:p>
    <w:bookmarkEnd w:id="1245"/>
    <w:bookmarkStart w:name="z1462" w:id="1246"/>
    <w:p>
      <w:pPr>
        <w:spacing w:after="0"/>
        <w:ind w:left="0"/>
        <w:jc w:val="both"/>
      </w:pPr>
      <w:r>
        <w:rPr>
          <w:rFonts w:ascii="Times New Roman"/>
          <w:b w:val="false"/>
          <w:i w:val="false"/>
          <w:color w:val="000000"/>
          <w:sz w:val="28"/>
        </w:rPr>
        <w:t>
      ________________________________________ подпись _______</w:t>
      </w:r>
    </w:p>
    <w:bookmarkEnd w:id="1246"/>
    <w:bookmarkStart w:name="z1463" w:id="1247"/>
    <w:p>
      <w:pPr>
        <w:spacing w:after="0"/>
        <w:ind w:left="0"/>
        <w:jc w:val="both"/>
      </w:pPr>
      <w:r>
        <w:rPr>
          <w:rFonts w:ascii="Times New Roman"/>
          <w:b w:val="false"/>
          <w:i w:val="false"/>
          <w:color w:val="000000"/>
          <w:sz w:val="28"/>
        </w:rPr>
        <w:t>
      фамилия, имя, отчество (при его наличии)</w:t>
      </w:r>
    </w:p>
    <w:bookmarkEnd w:id="1247"/>
    <w:bookmarkStart w:name="z1464" w:id="1248"/>
    <w:p>
      <w:pPr>
        <w:spacing w:after="0"/>
        <w:ind w:left="0"/>
        <w:jc w:val="both"/>
      </w:pPr>
      <w:r>
        <w:rPr>
          <w:rFonts w:ascii="Times New Roman"/>
          <w:b w:val="false"/>
          <w:i w:val="false"/>
          <w:color w:val="000000"/>
          <w:sz w:val="28"/>
        </w:rPr>
        <w:t>
      Место для печати (при его наличии)</w:t>
      </w:r>
    </w:p>
    <w:bookmarkEnd w:id="1248"/>
    <w:bookmarkStart w:name="z1465" w:id="124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"Долг и обязательства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не учитываемый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трансфертов</w:t>
            </w:r>
            <w:r>
              <w:br/>
            </w:r>
            <w:r>
              <w:rPr>
                <w:rFonts w:ascii="Times New Roman"/>
                <w:b w:val="false"/>
                <w:i w:val="false"/>
                <w:color w:val="000000"/>
                <w:sz w:val="20"/>
              </w:rPr>
              <w:t>общего характера"</w:t>
            </w:r>
          </w:p>
        </w:tc>
      </w:tr>
    </w:tbl>
    <w:bookmarkStart w:name="z1467" w:id="12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 (31-ППТОХ, в год формирование объемов трансферов общего характера)</w:t>
      </w:r>
    </w:p>
    <w:bookmarkEnd w:id="1250"/>
    <w:bookmarkStart w:name="z1468" w:id="1251"/>
    <w:p>
      <w:pPr>
        <w:spacing w:after="0"/>
        <w:ind w:left="0"/>
        <w:jc w:val="left"/>
      </w:pPr>
      <w:r>
        <w:rPr>
          <w:rFonts w:ascii="Times New Roman"/>
          <w:b/>
          <w:i w:val="false"/>
          <w:color w:val="000000"/>
        </w:rPr>
        <w:t xml:space="preserve"> Глава 1. Общие положения.</w:t>
      </w:r>
    </w:p>
    <w:bookmarkEnd w:id="1251"/>
    <w:bookmarkStart w:name="z1469" w:id="12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"Долг и обязательства местных исполнительных органов областей (городов республиканского значения, столицы), не учитываемый при определении прогнозных объемов трансфертов общего характера" (далее – Форма).</w:t>
      </w:r>
    </w:p>
    <w:bookmarkEnd w:id="1252"/>
    <w:bookmarkStart w:name="z1470" w:id="125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253"/>
    <w:bookmarkStart w:name="z1471" w:id="125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54"/>
    <w:bookmarkStart w:name="z1472" w:id="1255"/>
    <w:p>
      <w:pPr>
        <w:spacing w:after="0"/>
        <w:ind w:left="0"/>
        <w:jc w:val="left"/>
      </w:pPr>
      <w:r>
        <w:rPr>
          <w:rFonts w:ascii="Times New Roman"/>
          <w:b/>
          <w:i w:val="false"/>
          <w:color w:val="000000"/>
        </w:rPr>
        <w:t xml:space="preserve"> Глава 2. Пояснение по заполнению Формы</w:t>
      </w:r>
    </w:p>
    <w:bookmarkEnd w:id="1255"/>
    <w:bookmarkStart w:name="z1473" w:id="1256"/>
    <w:p>
      <w:pPr>
        <w:spacing w:after="0"/>
        <w:ind w:left="0"/>
        <w:jc w:val="both"/>
      </w:pPr>
      <w:r>
        <w:rPr>
          <w:rFonts w:ascii="Times New Roman"/>
          <w:b w:val="false"/>
          <w:i w:val="false"/>
          <w:color w:val="000000"/>
          <w:sz w:val="28"/>
        </w:rPr>
        <w:t>
      4. В графе 1 указывается наименование показателя (всего долг МИО, лимит долга, виды ценных бумаг, бюджетные кредиты и обязательства по ГЧП)</w:t>
      </w:r>
    </w:p>
    <w:bookmarkEnd w:id="1256"/>
    <w:bookmarkStart w:name="z1474" w:id="1257"/>
    <w:p>
      <w:pPr>
        <w:spacing w:after="0"/>
        <w:ind w:left="0"/>
        <w:jc w:val="both"/>
      </w:pPr>
      <w:r>
        <w:rPr>
          <w:rFonts w:ascii="Times New Roman"/>
          <w:b w:val="false"/>
          <w:i w:val="false"/>
          <w:color w:val="000000"/>
          <w:sz w:val="28"/>
        </w:rPr>
        <w:t>
      5. В графе 2, указывается сумма утверждҰнного плана на год, предшествующий плановому периоду.</w:t>
      </w:r>
    </w:p>
    <w:bookmarkEnd w:id="1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78" w:id="1258"/>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258"/>
    <w:bookmarkStart w:name="z1479" w:id="12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59"/>
    <w:bookmarkStart w:name="z1480" w:id="1260"/>
    <w:p>
      <w:pPr>
        <w:spacing w:after="0"/>
        <w:ind w:left="0"/>
        <w:jc w:val="both"/>
      </w:pPr>
      <w:r>
        <w:rPr>
          <w:rFonts w:ascii="Times New Roman"/>
          <w:b w:val="false"/>
          <w:i w:val="false"/>
          <w:color w:val="000000"/>
          <w:sz w:val="28"/>
        </w:rPr>
        <w:t>
      Наименование административной формы: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w:t>
      </w:r>
    </w:p>
    <w:bookmarkEnd w:id="1260"/>
    <w:bookmarkStart w:name="z1481" w:id="12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32-ППТОХ</w:t>
      </w:r>
    </w:p>
    <w:bookmarkEnd w:id="1261"/>
    <w:bookmarkStart w:name="z1482" w:id="126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62"/>
    <w:bookmarkStart w:name="z1483" w:id="1263"/>
    <w:p>
      <w:pPr>
        <w:spacing w:after="0"/>
        <w:ind w:left="0"/>
        <w:jc w:val="both"/>
      </w:pPr>
      <w:r>
        <w:rPr>
          <w:rFonts w:ascii="Times New Roman"/>
          <w:b w:val="false"/>
          <w:i w:val="false"/>
          <w:color w:val="000000"/>
          <w:sz w:val="28"/>
        </w:rPr>
        <w:t>
      Отчетный период: на ________ месяц 20__ года.</w:t>
      </w:r>
    </w:p>
    <w:bookmarkEnd w:id="1263"/>
    <w:bookmarkStart w:name="z1484" w:id="126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264"/>
    <w:bookmarkStart w:name="z1485" w:id="126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65"/>
    <w:bookmarkStart w:name="z1486" w:id="126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66"/>
    <w:bookmarkStart w:name="z1487"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8" w:id="1268"/>
    <w:p>
      <w:pPr>
        <w:spacing w:after="0"/>
        <w:ind w:left="0"/>
        <w:jc w:val="both"/>
      </w:pPr>
      <w:r>
        <w:rPr>
          <w:rFonts w:ascii="Times New Roman"/>
          <w:b w:val="false"/>
          <w:i w:val="false"/>
          <w:color w:val="000000"/>
          <w:sz w:val="28"/>
        </w:rPr>
        <w:t>
      Метод сбора - в электронном виде.</w:t>
      </w:r>
    </w:p>
    <w:bookmarkEnd w:id="1268"/>
    <w:bookmarkStart w:name="z1489" w:id="1269"/>
    <w:p>
      <w:pPr>
        <w:spacing w:after="0"/>
        <w:ind w:left="0"/>
        <w:jc w:val="left"/>
      </w:pPr>
      <w:r>
        <w:rPr>
          <w:rFonts w:ascii="Times New Roman"/>
          <w:b/>
          <w:i w:val="false"/>
          <w:color w:val="000000"/>
        </w:rPr>
        <w:t xml:space="preserve">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w:t>
      </w:r>
    </w:p>
    <w:bookmarkEnd w:id="1269"/>
    <w:bookmarkStart w:name="z1490" w:id="1270"/>
    <w:p>
      <w:pPr>
        <w:spacing w:after="0"/>
        <w:ind w:left="0"/>
        <w:jc w:val="both"/>
      </w:pPr>
      <w:r>
        <w:rPr>
          <w:rFonts w:ascii="Times New Roman"/>
          <w:b w:val="false"/>
          <w:i w:val="false"/>
          <w:color w:val="000000"/>
          <w:sz w:val="28"/>
        </w:rPr>
        <w:t>
      Единица измерение: тысяч тенге</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имиджевые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направленные на повышение имиджа,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освещение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совещаний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семинаров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выставок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конференций и форумов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фестивалей, ярмарок, марафонов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других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затраты,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 для проведения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завтраки, обеды, ужины, фуршеты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сувениров, памятных подарков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разрешенные затраты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1" w:id="1271"/>
    <w:p>
      <w:pPr>
        <w:spacing w:after="0"/>
        <w:ind w:left="0"/>
        <w:jc w:val="both"/>
      </w:pPr>
      <w:r>
        <w:rPr>
          <w:rFonts w:ascii="Times New Roman"/>
          <w:b w:val="false"/>
          <w:i w:val="false"/>
          <w:color w:val="000000"/>
          <w:sz w:val="28"/>
        </w:rPr>
        <w:t>
      Телефоны______________________________________________</w:t>
      </w:r>
    </w:p>
    <w:bookmarkEnd w:id="1271"/>
    <w:bookmarkStart w:name="z1492" w:id="1272"/>
    <w:p>
      <w:pPr>
        <w:spacing w:after="0"/>
        <w:ind w:left="0"/>
        <w:jc w:val="both"/>
      </w:pPr>
      <w:r>
        <w:rPr>
          <w:rFonts w:ascii="Times New Roman"/>
          <w:b w:val="false"/>
          <w:i w:val="false"/>
          <w:color w:val="000000"/>
          <w:sz w:val="28"/>
        </w:rPr>
        <w:t>
      Адрес электронной почты ________________________________</w:t>
      </w:r>
    </w:p>
    <w:bookmarkEnd w:id="1272"/>
    <w:bookmarkStart w:name="z1493" w:id="1273"/>
    <w:p>
      <w:pPr>
        <w:spacing w:after="0"/>
        <w:ind w:left="0"/>
        <w:jc w:val="both"/>
      </w:pPr>
      <w:r>
        <w:rPr>
          <w:rFonts w:ascii="Times New Roman"/>
          <w:b w:val="false"/>
          <w:i w:val="false"/>
          <w:color w:val="000000"/>
          <w:sz w:val="28"/>
        </w:rPr>
        <w:t>
      Исполнитель ___________________________ подпись ________</w:t>
      </w:r>
    </w:p>
    <w:bookmarkEnd w:id="1273"/>
    <w:bookmarkStart w:name="z1494" w:id="1274"/>
    <w:p>
      <w:pPr>
        <w:spacing w:after="0"/>
        <w:ind w:left="0"/>
        <w:jc w:val="both"/>
      </w:pPr>
      <w:r>
        <w:rPr>
          <w:rFonts w:ascii="Times New Roman"/>
          <w:b w:val="false"/>
          <w:i w:val="false"/>
          <w:color w:val="000000"/>
          <w:sz w:val="28"/>
        </w:rPr>
        <w:t xml:space="preserve">
      фамилия, имя, отчество (при его наличии) </w:t>
      </w:r>
    </w:p>
    <w:bookmarkEnd w:id="1274"/>
    <w:bookmarkStart w:name="z1495" w:id="1275"/>
    <w:p>
      <w:pPr>
        <w:spacing w:after="0"/>
        <w:ind w:left="0"/>
        <w:jc w:val="both"/>
      </w:pPr>
      <w:r>
        <w:rPr>
          <w:rFonts w:ascii="Times New Roman"/>
          <w:b w:val="false"/>
          <w:i w:val="false"/>
          <w:color w:val="000000"/>
          <w:sz w:val="28"/>
        </w:rPr>
        <w:t>
      Руководитель или лицо, исполняющее его обязанности</w:t>
      </w:r>
    </w:p>
    <w:bookmarkEnd w:id="1275"/>
    <w:bookmarkStart w:name="z1496" w:id="1276"/>
    <w:p>
      <w:pPr>
        <w:spacing w:after="0"/>
        <w:ind w:left="0"/>
        <w:jc w:val="both"/>
      </w:pPr>
      <w:r>
        <w:rPr>
          <w:rFonts w:ascii="Times New Roman"/>
          <w:b w:val="false"/>
          <w:i w:val="false"/>
          <w:color w:val="000000"/>
          <w:sz w:val="28"/>
        </w:rPr>
        <w:t>
      ________________________________________ подпись _______</w:t>
      </w:r>
    </w:p>
    <w:bookmarkEnd w:id="1276"/>
    <w:bookmarkStart w:name="z1497" w:id="1277"/>
    <w:p>
      <w:pPr>
        <w:spacing w:after="0"/>
        <w:ind w:left="0"/>
        <w:jc w:val="both"/>
      </w:pPr>
      <w:r>
        <w:rPr>
          <w:rFonts w:ascii="Times New Roman"/>
          <w:b w:val="false"/>
          <w:i w:val="false"/>
          <w:color w:val="000000"/>
          <w:sz w:val="28"/>
        </w:rPr>
        <w:t>
      фамилия, имя, отчество (при его наличии)</w:t>
      </w:r>
    </w:p>
    <w:bookmarkEnd w:id="1277"/>
    <w:bookmarkStart w:name="z1498" w:id="1278"/>
    <w:p>
      <w:pPr>
        <w:spacing w:after="0"/>
        <w:ind w:left="0"/>
        <w:jc w:val="both"/>
      </w:pPr>
      <w:r>
        <w:rPr>
          <w:rFonts w:ascii="Times New Roman"/>
          <w:b w:val="false"/>
          <w:i w:val="false"/>
          <w:color w:val="000000"/>
          <w:sz w:val="28"/>
        </w:rPr>
        <w:t>
      Место для печати (при его наличии)</w:t>
      </w:r>
    </w:p>
    <w:bookmarkEnd w:id="1278"/>
    <w:bookmarkStart w:name="z1499" w:id="127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"Имиджевые и</w:t>
            </w:r>
            <w:r>
              <w:br/>
            </w:r>
            <w:r>
              <w:rPr>
                <w:rFonts w:ascii="Times New Roman"/>
                <w:b w:val="false"/>
                <w:i w:val="false"/>
                <w:color w:val="000000"/>
                <w:sz w:val="20"/>
              </w:rPr>
              <w:t>представительские расходы</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не учитываемые</w:t>
            </w:r>
            <w:r>
              <w:br/>
            </w:r>
            <w:r>
              <w:rPr>
                <w:rFonts w:ascii="Times New Roman"/>
                <w:b w:val="false"/>
                <w:i w:val="false"/>
                <w:color w:val="000000"/>
                <w:sz w:val="20"/>
              </w:rPr>
              <w:t>при определении прогнозных</w:t>
            </w:r>
            <w:r>
              <w:br/>
            </w:r>
            <w:r>
              <w:rPr>
                <w:rFonts w:ascii="Times New Roman"/>
                <w:b w:val="false"/>
                <w:i w:val="false"/>
                <w:color w:val="000000"/>
                <w:sz w:val="20"/>
              </w:rPr>
              <w:t>объемов затрат"</w:t>
            </w:r>
          </w:p>
        </w:tc>
      </w:tr>
    </w:tbl>
    <w:bookmarkStart w:name="z1501" w:id="12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затрата" (32-ППТОХ, в год формирование объемов трансферов общего характера)</w:t>
      </w:r>
    </w:p>
    <w:bookmarkEnd w:id="1280"/>
    <w:bookmarkStart w:name="z1502" w:id="1281"/>
    <w:p>
      <w:pPr>
        <w:spacing w:after="0"/>
        <w:ind w:left="0"/>
        <w:jc w:val="left"/>
      </w:pPr>
      <w:r>
        <w:rPr>
          <w:rFonts w:ascii="Times New Roman"/>
          <w:b/>
          <w:i w:val="false"/>
          <w:color w:val="000000"/>
        </w:rPr>
        <w:t xml:space="preserve"> Глава 1. Общие положения.</w:t>
      </w:r>
    </w:p>
    <w:bookmarkEnd w:id="1281"/>
    <w:bookmarkStart w:name="z1503" w:id="12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(далее – Форма).</w:t>
      </w:r>
    </w:p>
    <w:bookmarkEnd w:id="1282"/>
    <w:bookmarkStart w:name="z1504" w:id="128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283"/>
    <w:bookmarkStart w:name="z1505" w:id="128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284"/>
    <w:bookmarkStart w:name="z1506" w:id="1285"/>
    <w:p>
      <w:pPr>
        <w:spacing w:after="0"/>
        <w:ind w:left="0"/>
        <w:jc w:val="left"/>
      </w:pPr>
      <w:r>
        <w:rPr>
          <w:rFonts w:ascii="Times New Roman"/>
          <w:b/>
          <w:i w:val="false"/>
          <w:color w:val="000000"/>
        </w:rPr>
        <w:t xml:space="preserve"> Глава 2. Пояснение по заполнению Формы</w:t>
      </w:r>
    </w:p>
    <w:bookmarkEnd w:id="1285"/>
    <w:bookmarkStart w:name="z1507" w:id="1286"/>
    <w:p>
      <w:pPr>
        <w:spacing w:after="0"/>
        <w:ind w:left="0"/>
        <w:jc w:val="both"/>
      </w:pPr>
      <w:r>
        <w:rPr>
          <w:rFonts w:ascii="Times New Roman"/>
          <w:b w:val="false"/>
          <w:i w:val="false"/>
          <w:color w:val="000000"/>
          <w:sz w:val="28"/>
        </w:rPr>
        <w:t>
      4. В графе 1 указывается наименование имиджевые и представительские расходы.</w:t>
      </w:r>
    </w:p>
    <w:bookmarkEnd w:id="1286"/>
    <w:bookmarkStart w:name="z1508" w:id="1287"/>
    <w:p>
      <w:pPr>
        <w:spacing w:after="0"/>
        <w:ind w:left="0"/>
        <w:jc w:val="both"/>
      </w:pPr>
      <w:r>
        <w:rPr>
          <w:rFonts w:ascii="Times New Roman"/>
          <w:b w:val="false"/>
          <w:i w:val="false"/>
          <w:color w:val="000000"/>
          <w:sz w:val="28"/>
        </w:rPr>
        <w:t>
      5. В графе 2, указывается сумма утверждҰнного плана на год, предыдущий к плановому периоду также всего имиджевые расходы и мероприятия, направленные на повышение имиджа.</w:t>
      </w:r>
    </w:p>
    <w:bookmarkEnd w:id="1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12" w:id="1288"/>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288"/>
    <w:bookmarkStart w:name="z1513" w:id="12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289"/>
    <w:bookmarkStart w:name="z1514" w:id="1290"/>
    <w:p>
      <w:pPr>
        <w:spacing w:after="0"/>
        <w:ind w:left="0"/>
        <w:jc w:val="both"/>
      </w:pPr>
      <w:r>
        <w:rPr>
          <w:rFonts w:ascii="Times New Roman"/>
          <w:b w:val="false"/>
          <w:i w:val="false"/>
          <w:color w:val="000000"/>
          <w:sz w:val="28"/>
        </w:rPr>
        <w:t xml:space="preserve">
      Наименование административной формы: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w:t>
      </w:r>
    </w:p>
    <w:bookmarkEnd w:id="1290"/>
    <w:bookmarkStart w:name="z1515" w:id="12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33-ППТОХ</w:t>
      </w:r>
    </w:p>
    <w:bookmarkEnd w:id="1291"/>
    <w:bookmarkStart w:name="z1516" w:id="129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292"/>
    <w:bookmarkStart w:name="z1517" w:id="1293"/>
    <w:p>
      <w:pPr>
        <w:spacing w:after="0"/>
        <w:ind w:left="0"/>
        <w:jc w:val="both"/>
      </w:pPr>
      <w:r>
        <w:rPr>
          <w:rFonts w:ascii="Times New Roman"/>
          <w:b w:val="false"/>
          <w:i w:val="false"/>
          <w:color w:val="000000"/>
          <w:sz w:val="28"/>
        </w:rPr>
        <w:t>
      Отчетный период: ________ месяц 20__ года.</w:t>
      </w:r>
    </w:p>
    <w:bookmarkEnd w:id="1293"/>
    <w:bookmarkStart w:name="z1518" w:id="12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294"/>
    <w:bookmarkStart w:name="z1519" w:id="12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295"/>
    <w:bookmarkStart w:name="z1520" w:id="129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296"/>
    <w:bookmarkStart w:name="z1521"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22" w:id="1298"/>
    <w:p>
      <w:pPr>
        <w:spacing w:after="0"/>
        <w:ind w:left="0"/>
        <w:jc w:val="both"/>
      </w:pPr>
      <w:r>
        <w:rPr>
          <w:rFonts w:ascii="Times New Roman"/>
          <w:b w:val="false"/>
          <w:i w:val="false"/>
          <w:color w:val="000000"/>
          <w:sz w:val="28"/>
        </w:rPr>
        <w:t>
      Метод сбора - в электронном виде.</w:t>
      </w:r>
    </w:p>
    <w:bookmarkEnd w:id="1298"/>
    <w:bookmarkStart w:name="z1523" w:id="1299"/>
    <w:p>
      <w:pPr>
        <w:spacing w:after="0"/>
        <w:ind w:left="0"/>
        <w:jc w:val="left"/>
      </w:pPr>
      <w:r>
        <w:rPr>
          <w:rFonts w:ascii="Times New Roman"/>
          <w:b/>
          <w:i w:val="false"/>
          <w:color w:val="000000"/>
        </w:rPr>
        <w:t xml:space="preserve">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w:t>
      </w:r>
    </w:p>
    <w:bookmarkEnd w:id="1299"/>
    <w:bookmarkStart w:name="z1524" w:id="1300"/>
    <w:p>
      <w:pPr>
        <w:spacing w:after="0"/>
        <w:ind w:left="0"/>
        <w:jc w:val="both"/>
      </w:pPr>
      <w:r>
        <w:rPr>
          <w:rFonts w:ascii="Times New Roman"/>
          <w:b w:val="false"/>
          <w:i w:val="false"/>
          <w:color w:val="000000"/>
          <w:sz w:val="28"/>
        </w:rPr>
        <w:t xml:space="preserve">
      Единица измерение: тысяч тенге </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классификации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5" w:id="1301"/>
    <w:p>
      <w:pPr>
        <w:spacing w:after="0"/>
        <w:ind w:left="0"/>
        <w:jc w:val="both"/>
      </w:pPr>
      <w:r>
        <w:rPr>
          <w:rFonts w:ascii="Times New Roman"/>
          <w:b w:val="false"/>
          <w:i w:val="false"/>
          <w:color w:val="000000"/>
          <w:sz w:val="28"/>
        </w:rPr>
        <w:t>
      Телефоны______________________________________________</w:t>
      </w:r>
    </w:p>
    <w:bookmarkEnd w:id="1301"/>
    <w:bookmarkStart w:name="z1526" w:id="1302"/>
    <w:p>
      <w:pPr>
        <w:spacing w:after="0"/>
        <w:ind w:left="0"/>
        <w:jc w:val="both"/>
      </w:pPr>
      <w:r>
        <w:rPr>
          <w:rFonts w:ascii="Times New Roman"/>
          <w:b w:val="false"/>
          <w:i w:val="false"/>
          <w:color w:val="000000"/>
          <w:sz w:val="28"/>
        </w:rPr>
        <w:t>
      Адрес электронной почты ________________________________</w:t>
      </w:r>
    </w:p>
    <w:bookmarkEnd w:id="1302"/>
    <w:bookmarkStart w:name="z1527" w:id="1303"/>
    <w:p>
      <w:pPr>
        <w:spacing w:after="0"/>
        <w:ind w:left="0"/>
        <w:jc w:val="both"/>
      </w:pPr>
      <w:r>
        <w:rPr>
          <w:rFonts w:ascii="Times New Roman"/>
          <w:b w:val="false"/>
          <w:i w:val="false"/>
          <w:color w:val="000000"/>
          <w:sz w:val="28"/>
        </w:rPr>
        <w:t>
      Исполнитель ___________________________ подпись ________</w:t>
      </w:r>
    </w:p>
    <w:bookmarkEnd w:id="1303"/>
    <w:bookmarkStart w:name="z1528" w:id="1304"/>
    <w:p>
      <w:pPr>
        <w:spacing w:after="0"/>
        <w:ind w:left="0"/>
        <w:jc w:val="both"/>
      </w:pPr>
      <w:r>
        <w:rPr>
          <w:rFonts w:ascii="Times New Roman"/>
          <w:b w:val="false"/>
          <w:i w:val="false"/>
          <w:color w:val="000000"/>
          <w:sz w:val="28"/>
        </w:rPr>
        <w:t xml:space="preserve">
      фамилия, имя, отчество (при его наличии) </w:t>
      </w:r>
    </w:p>
    <w:bookmarkEnd w:id="1304"/>
    <w:bookmarkStart w:name="z1529" w:id="1305"/>
    <w:p>
      <w:pPr>
        <w:spacing w:after="0"/>
        <w:ind w:left="0"/>
        <w:jc w:val="both"/>
      </w:pPr>
      <w:r>
        <w:rPr>
          <w:rFonts w:ascii="Times New Roman"/>
          <w:b w:val="false"/>
          <w:i w:val="false"/>
          <w:color w:val="000000"/>
          <w:sz w:val="28"/>
        </w:rPr>
        <w:t>
      Руководитель или лицо, исполняющее его обязанности</w:t>
      </w:r>
    </w:p>
    <w:bookmarkEnd w:id="1305"/>
    <w:bookmarkStart w:name="z1530" w:id="1306"/>
    <w:p>
      <w:pPr>
        <w:spacing w:after="0"/>
        <w:ind w:left="0"/>
        <w:jc w:val="both"/>
      </w:pPr>
      <w:r>
        <w:rPr>
          <w:rFonts w:ascii="Times New Roman"/>
          <w:b w:val="false"/>
          <w:i w:val="false"/>
          <w:color w:val="000000"/>
          <w:sz w:val="28"/>
        </w:rPr>
        <w:t>
      ________________________________________ подпись _______</w:t>
      </w:r>
    </w:p>
    <w:bookmarkEnd w:id="1306"/>
    <w:bookmarkStart w:name="z1531" w:id="1307"/>
    <w:p>
      <w:pPr>
        <w:spacing w:after="0"/>
        <w:ind w:left="0"/>
        <w:jc w:val="both"/>
      </w:pPr>
      <w:r>
        <w:rPr>
          <w:rFonts w:ascii="Times New Roman"/>
          <w:b w:val="false"/>
          <w:i w:val="false"/>
          <w:color w:val="000000"/>
          <w:sz w:val="28"/>
        </w:rPr>
        <w:t>
      фамилия, имя, отчество (при его наличии)</w:t>
      </w:r>
    </w:p>
    <w:bookmarkEnd w:id="1307"/>
    <w:bookmarkStart w:name="z1532" w:id="1308"/>
    <w:p>
      <w:pPr>
        <w:spacing w:after="0"/>
        <w:ind w:left="0"/>
        <w:jc w:val="both"/>
      </w:pPr>
      <w:r>
        <w:rPr>
          <w:rFonts w:ascii="Times New Roman"/>
          <w:b w:val="false"/>
          <w:i w:val="false"/>
          <w:color w:val="000000"/>
          <w:sz w:val="28"/>
        </w:rPr>
        <w:t>
      Место для печати (при его наличии)</w:t>
      </w:r>
    </w:p>
    <w:bookmarkEnd w:id="1308"/>
    <w:bookmarkStart w:name="z1533" w:id="130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"Имиджевые и</w:t>
            </w:r>
            <w:r>
              <w:br/>
            </w:r>
            <w:r>
              <w:rPr>
                <w:rFonts w:ascii="Times New Roman"/>
                <w:b w:val="false"/>
                <w:i w:val="false"/>
                <w:color w:val="000000"/>
                <w:sz w:val="20"/>
              </w:rPr>
              <w:t>представительские расходы</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 (сводная форма</w:t>
            </w:r>
            <w:r>
              <w:br/>
            </w:r>
            <w:r>
              <w:rPr>
                <w:rFonts w:ascii="Times New Roman"/>
                <w:b w:val="false"/>
                <w:i w:val="false"/>
                <w:color w:val="000000"/>
                <w:sz w:val="20"/>
              </w:rPr>
              <w:t>по экономической</w:t>
            </w:r>
            <w:r>
              <w:br/>
            </w:r>
            <w:r>
              <w:rPr>
                <w:rFonts w:ascii="Times New Roman"/>
                <w:b w:val="false"/>
                <w:i w:val="false"/>
                <w:color w:val="000000"/>
                <w:sz w:val="20"/>
              </w:rPr>
              <w:t>классификации расходов)"</w:t>
            </w:r>
          </w:p>
        </w:tc>
      </w:tr>
    </w:tbl>
    <w:bookmarkStart w:name="z1535" w:id="13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(33-ППТОХ, в год формирование объемов трансферов общего характера)</w:t>
      </w:r>
    </w:p>
    <w:bookmarkEnd w:id="1310"/>
    <w:bookmarkStart w:name="z1536" w:id="1311"/>
    <w:p>
      <w:pPr>
        <w:spacing w:after="0"/>
        <w:ind w:left="0"/>
        <w:jc w:val="left"/>
      </w:pPr>
      <w:r>
        <w:rPr>
          <w:rFonts w:ascii="Times New Roman"/>
          <w:b/>
          <w:i w:val="false"/>
          <w:color w:val="000000"/>
        </w:rPr>
        <w:t xml:space="preserve"> Глава 1. Общие положения.</w:t>
      </w:r>
    </w:p>
    <w:bookmarkEnd w:id="1311"/>
    <w:bookmarkStart w:name="z1537" w:id="13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(далее – Форма).</w:t>
      </w:r>
    </w:p>
    <w:bookmarkEnd w:id="1312"/>
    <w:bookmarkStart w:name="z1538" w:id="131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313"/>
    <w:bookmarkStart w:name="z1539" w:id="131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14"/>
    <w:bookmarkStart w:name="z1540" w:id="1315"/>
    <w:p>
      <w:pPr>
        <w:spacing w:after="0"/>
        <w:ind w:left="0"/>
        <w:jc w:val="left"/>
      </w:pPr>
      <w:r>
        <w:rPr>
          <w:rFonts w:ascii="Times New Roman"/>
          <w:b/>
          <w:i w:val="false"/>
          <w:color w:val="000000"/>
        </w:rPr>
        <w:t xml:space="preserve"> Глава 2. Пояснение по заполнению Формы</w:t>
      </w:r>
    </w:p>
    <w:bookmarkEnd w:id="1315"/>
    <w:bookmarkStart w:name="z1541" w:id="1316"/>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316"/>
    <w:bookmarkStart w:name="z1542" w:id="1317"/>
    <w:p>
      <w:pPr>
        <w:spacing w:after="0"/>
        <w:ind w:left="0"/>
        <w:jc w:val="both"/>
      </w:pPr>
      <w:r>
        <w:rPr>
          <w:rFonts w:ascii="Times New Roman"/>
          <w:b w:val="false"/>
          <w:i w:val="false"/>
          <w:color w:val="000000"/>
          <w:sz w:val="28"/>
        </w:rPr>
        <w:t>
      5. В графе 2, указывается наименование.</w:t>
      </w:r>
    </w:p>
    <w:bookmarkEnd w:id="1317"/>
    <w:bookmarkStart w:name="z1543" w:id="1318"/>
    <w:p>
      <w:pPr>
        <w:spacing w:after="0"/>
        <w:ind w:left="0"/>
        <w:jc w:val="both"/>
      </w:pPr>
      <w:r>
        <w:rPr>
          <w:rFonts w:ascii="Times New Roman"/>
          <w:b w:val="false"/>
          <w:i w:val="false"/>
          <w:color w:val="000000"/>
          <w:sz w:val="28"/>
        </w:rPr>
        <w:t>
      6. В графе 3 указывается перечень затрат.</w:t>
      </w:r>
    </w:p>
    <w:bookmarkEnd w:id="1318"/>
    <w:bookmarkStart w:name="z1544" w:id="1319"/>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48" w:id="1320"/>
    <w:p>
      <w:pPr>
        <w:spacing w:after="0"/>
        <w:ind w:left="0"/>
        <w:jc w:val="both"/>
      </w:pPr>
      <w:r>
        <w:rPr>
          <w:rFonts w:ascii="Times New Roman"/>
          <w:b w:val="false"/>
          <w:i w:val="false"/>
          <w:color w:val="000000"/>
          <w:sz w:val="28"/>
        </w:rPr>
        <w:t>
      Представляется: в центральный уполномоченному органу</w:t>
      </w:r>
    </w:p>
    <w:bookmarkEnd w:id="1320"/>
    <w:bookmarkStart w:name="z1549" w:id="13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21"/>
    <w:bookmarkStart w:name="z1550" w:id="1322"/>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w:t>
      </w:r>
    </w:p>
    <w:bookmarkEnd w:id="1322"/>
    <w:bookmarkStart w:name="z1551" w:id="13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34-ППТОХ</w:t>
      </w:r>
    </w:p>
    <w:bookmarkEnd w:id="1323"/>
    <w:bookmarkStart w:name="z1552" w:id="132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24"/>
    <w:bookmarkStart w:name="z1553" w:id="1325"/>
    <w:p>
      <w:pPr>
        <w:spacing w:after="0"/>
        <w:ind w:left="0"/>
        <w:jc w:val="both"/>
      </w:pPr>
      <w:r>
        <w:rPr>
          <w:rFonts w:ascii="Times New Roman"/>
          <w:b w:val="false"/>
          <w:i w:val="false"/>
          <w:color w:val="000000"/>
          <w:sz w:val="28"/>
        </w:rPr>
        <w:t>
      Отчетный период: на ________ месяц 20__ года.</w:t>
      </w:r>
    </w:p>
    <w:bookmarkEnd w:id="1325"/>
    <w:bookmarkStart w:name="z1554" w:id="13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областей (городов республиканского значения, столицы)</w:t>
      </w:r>
    </w:p>
    <w:bookmarkEnd w:id="1326"/>
    <w:bookmarkStart w:name="z1555" w:id="13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327"/>
    <w:bookmarkStart w:name="z1556" w:id="132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28"/>
    <w:bookmarkStart w:name="z1557" w:id="1329"/>
    <w:p>
      <w:pPr>
        <w:spacing w:after="0"/>
        <w:ind w:left="0"/>
        <w:jc w:val="both"/>
      </w:pPr>
      <w:r>
        <w:rPr>
          <w:rFonts w:ascii="Times New Roman"/>
          <w:b w:val="false"/>
          <w:i w:val="false"/>
          <w:color w:val="000000"/>
          <w:sz w:val="28"/>
        </w:rPr>
        <w:t xml:space="preserve">
      </w:t>
      </w:r>
    </w:p>
    <w:bookmarkEnd w:id="132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58" w:id="1330"/>
    <w:p>
      <w:pPr>
        <w:spacing w:after="0"/>
        <w:ind w:left="0"/>
        <w:jc w:val="both"/>
      </w:pPr>
      <w:r>
        <w:rPr>
          <w:rFonts w:ascii="Times New Roman"/>
          <w:b w:val="false"/>
          <w:i w:val="false"/>
          <w:color w:val="000000"/>
          <w:sz w:val="28"/>
        </w:rPr>
        <w:t>
      Метод сбора - в электронном виде.</w:t>
      </w:r>
    </w:p>
    <w:bookmarkEnd w:id="1330"/>
    <w:bookmarkStart w:name="z1559" w:id="1331"/>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w:t>
      </w:r>
    </w:p>
    <w:bookmarkEnd w:id="1331"/>
    <w:bookmarkStart w:name="z1560" w:id="1332"/>
    <w:p>
      <w:pPr>
        <w:spacing w:after="0"/>
        <w:ind w:left="0"/>
        <w:jc w:val="both"/>
      </w:pPr>
      <w:r>
        <w:rPr>
          <w:rFonts w:ascii="Times New Roman"/>
          <w:b w:val="false"/>
          <w:i w:val="false"/>
          <w:color w:val="000000"/>
          <w:sz w:val="28"/>
        </w:rPr>
        <w:t>
      Единица измерение: тысяч тенге</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исследование,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1333"/>
    <w:p>
      <w:pPr>
        <w:spacing w:after="0"/>
        <w:ind w:left="0"/>
        <w:jc w:val="both"/>
      </w:pPr>
      <w:r>
        <w:rPr>
          <w:rFonts w:ascii="Times New Roman"/>
          <w:b w:val="false"/>
          <w:i w:val="false"/>
          <w:color w:val="000000"/>
          <w:sz w:val="28"/>
        </w:rPr>
        <w:t>
      Телефоны______________________________________________</w:t>
      </w:r>
    </w:p>
    <w:bookmarkEnd w:id="1333"/>
    <w:bookmarkStart w:name="z1562" w:id="1334"/>
    <w:p>
      <w:pPr>
        <w:spacing w:after="0"/>
        <w:ind w:left="0"/>
        <w:jc w:val="both"/>
      </w:pPr>
      <w:r>
        <w:rPr>
          <w:rFonts w:ascii="Times New Roman"/>
          <w:b w:val="false"/>
          <w:i w:val="false"/>
          <w:color w:val="000000"/>
          <w:sz w:val="28"/>
        </w:rPr>
        <w:t>
      Адрес электронной почты ________________________________</w:t>
      </w:r>
    </w:p>
    <w:bookmarkEnd w:id="1334"/>
    <w:bookmarkStart w:name="z1563" w:id="1335"/>
    <w:p>
      <w:pPr>
        <w:spacing w:after="0"/>
        <w:ind w:left="0"/>
        <w:jc w:val="both"/>
      </w:pPr>
      <w:r>
        <w:rPr>
          <w:rFonts w:ascii="Times New Roman"/>
          <w:b w:val="false"/>
          <w:i w:val="false"/>
          <w:color w:val="000000"/>
          <w:sz w:val="28"/>
        </w:rPr>
        <w:t>
      Исполнитель ___________________________ подпись ________</w:t>
      </w:r>
    </w:p>
    <w:bookmarkEnd w:id="1335"/>
    <w:bookmarkStart w:name="z1564" w:id="1336"/>
    <w:p>
      <w:pPr>
        <w:spacing w:after="0"/>
        <w:ind w:left="0"/>
        <w:jc w:val="both"/>
      </w:pPr>
      <w:r>
        <w:rPr>
          <w:rFonts w:ascii="Times New Roman"/>
          <w:b w:val="false"/>
          <w:i w:val="false"/>
          <w:color w:val="000000"/>
          <w:sz w:val="28"/>
        </w:rPr>
        <w:t xml:space="preserve">
      фамилия, имя, отчество (при его наличии) </w:t>
      </w:r>
    </w:p>
    <w:bookmarkEnd w:id="1336"/>
    <w:bookmarkStart w:name="z1565" w:id="1337"/>
    <w:p>
      <w:pPr>
        <w:spacing w:after="0"/>
        <w:ind w:left="0"/>
        <w:jc w:val="both"/>
      </w:pPr>
      <w:r>
        <w:rPr>
          <w:rFonts w:ascii="Times New Roman"/>
          <w:b w:val="false"/>
          <w:i w:val="false"/>
          <w:color w:val="000000"/>
          <w:sz w:val="28"/>
        </w:rPr>
        <w:t>
      Руководитель или лицо, исполняющее его обязанности</w:t>
      </w:r>
    </w:p>
    <w:bookmarkEnd w:id="1337"/>
    <w:bookmarkStart w:name="z1566" w:id="1338"/>
    <w:p>
      <w:pPr>
        <w:spacing w:after="0"/>
        <w:ind w:left="0"/>
        <w:jc w:val="both"/>
      </w:pPr>
      <w:r>
        <w:rPr>
          <w:rFonts w:ascii="Times New Roman"/>
          <w:b w:val="false"/>
          <w:i w:val="false"/>
          <w:color w:val="000000"/>
          <w:sz w:val="28"/>
        </w:rPr>
        <w:t>
      ________________________________________ подпись _______</w:t>
      </w:r>
    </w:p>
    <w:bookmarkEnd w:id="1338"/>
    <w:bookmarkStart w:name="z1567" w:id="1339"/>
    <w:p>
      <w:pPr>
        <w:spacing w:after="0"/>
        <w:ind w:left="0"/>
        <w:jc w:val="both"/>
      </w:pPr>
      <w:r>
        <w:rPr>
          <w:rFonts w:ascii="Times New Roman"/>
          <w:b w:val="false"/>
          <w:i w:val="false"/>
          <w:color w:val="000000"/>
          <w:sz w:val="28"/>
        </w:rPr>
        <w:t>
      фамилия, имя, отчество (при его наличии)</w:t>
      </w:r>
    </w:p>
    <w:bookmarkEnd w:id="1339"/>
    <w:bookmarkStart w:name="z1568" w:id="1340"/>
    <w:p>
      <w:pPr>
        <w:spacing w:after="0"/>
        <w:ind w:left="0"/>
        <w:jc w:val="both"/>
      </w:pPr>
      <w:r>
        <w:rPr>
          <w:rFonts w:ascii="Times New Roman"/>
          <w:b w:val="false"/>
          <w:i w:val="false"/>
          <w:color w:val="000000"/>
          <w:sz w:val="28"/>
        </w:rPr>
        <w:t>
      Место для печати (при его наличии)</w:t>
      </w:r>
    </w:p>
    <w:bookmarkEnd w:id="1340"/>
    <w:bookmarkStart w:name="z1569" w:id="134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проведение</w:t>
            </w:r>
            <w:r>
              <w:br/>
            </w:r>
            <w:r>
              <w:rPr>
                <w:rFonts w:ascii="Times New Roman"/>
                <w:b w:val="false"/>
                <w:i w:val="false"/>
                <w:color w:val="000000"/>
                <w:sz w:val="20"/>
              </w:rPr>
              <w:t>исследований и консалтинговые</w:t>
            </w:r>
            <w:r>
              <w:br/>
            </w:r>
            <w:r>
              <w:rPr>
                <w:rFonts w:ascii="Times New Roman"/>
                <w:b w:val="false"/>
                <w:i w:val="false"/>
                <w:color w:val="000000"/>
                <w:sz w:val="20"/>
              </w:rPr>
              <w:t>услуги, 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1571" w:id="13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34-ППТОХ, в год формирование объемов трансферов общего характера)</w:t>
      </w:r>
    </w:p>
    <w:bookmarkEnd w:id="1342"/>
    <w:bookmarkStart w:name="z1572" w:id="1343"/>
    <w:p>
      <w:pPr>
        <w:spacing w:after="0"/>
        <w:ind w:left="0"/>
        <w:jc w:val="left"/>
      </w:pPr>
      <w:r>
        <w:rPr>
          <w:rFonts w:ascii="Times New Roman"/>
          <w:b/>
          <w:i w:val="false"/>
          <w:color w:val="000000"/>
        </w:rPr>
        <w:t xml:space="preserve"> Глава 1. Общие положения.</w:t>
      </w:r>
    </w:p>
    <w:bookmarkEnd w:id="1343"/>
    <w:bookmarkStart w:name="z1573" w:id="13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(далее – Форма).</w:t>
      </w:r>
    </w:p>
    <w:bookmarkEnd w:id="1344"/>
    <w:bookmarkStart w:name="z1574" w:id="134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345"/>
    <w:bookmarkStart w:name="z1575" w:id="134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46"/>
    <w:bookmarkStart w:name="z1576" w:id="1347"/>
    <w:p>
      <w:pPr>
        <w:spacing w:after="0"/>
        <w:ind w:left="0"/>
        <w:jc w:val="left"/>
      </w:pPr>
      <w:r>
        <w:rPr>
          <w:rFonts w:ascii="Times New Roman"/>
          <w:b/>
          <w:i w:val="false"/>
          <w:color w:val="000000"/>
        </w:rPr>
        <w:t xml:space="preserve"> Глава 2. Пояснение по заполнению Формы</w:t>
      </w:r>
    </w:p>
    <w:bookmarkEnd w:id="1347"/>
    <w:bookmarkStart w:name="z1577" w:id="1348"/>
    <w:p>
      <w:pPr>
        <w:spacing w:after="0"/>
        <w:ind w:left="0"/>
        <w:jc w:val="both"/>
      </w:pPr>
      <w:r>
        <w:rPr>
          <w:rFonts w:ascii="Times New Roman"/>
          <w:b w:val="false"/>
          <w:i w:val="false"/>
          <w:color w:val="000000"/>
          <w:sz w:val="28"/>
        </w:rPr>
        <w:t>
      4. В графе 1 указывается наименование по нумерациям (социологическое исследование, в том числе, аналитическое исследование в том числе, консалтинговые услуги).</w:t>
      </w:r>
    </w:p>
    <w:bookmarkEnd w:id="1348"/>
    <w:bookmarkStart w:name="z1578" w:id="1349"/>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1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82" w:id="1350"/>
    <w:p>
      <w:pPr>
        <w:spacing w:after="0"/>
        <w:ind w:left="0"/>
        <w:jc w:val="both"/>
      </w:pPr>
      <w:r>
        <w:rPr>
          <w:rFonts w:ascii="Times New Roman"/>
          <w:b w:val="false"/>
          <w:i w:val="false"/>
          <w:color w:val="000000"/>
          <w:sz w:val="28"/>
        </w:rPr>
        <w:t>
      Представляется: в центральному уполномоченному органу</w:t>
      </w:r>
    </w:p>
    <w:bookmarkEnd w:id="1350"/>
    <w:bookmarkStart w:name="z1583" w:id="13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51"/>
    <w:bookmarkStart w:name="z1584" w:id="1352"/>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w:t>
      </w:r>
    </w:p>
    <w:bookmarkEnd w:id="1352"/>
    <w:bookmarkStart w:name="z1585" w:id="13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35-ППТОХ</w:t>
      </w:r>
    </w:p>
    <w:bookmarkEnd w:id="1353"/>
    <w:bookmarkStart w:name="z1586" w:id="1354"/>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54"/>
    <w:bookmarkStart w:name="z1587" w:id="1355"/>
    <w:p>
      <w:pPr>
        <w:spacing w:after="0"/>
        <w:ind w:left="0"/>
        <w:jc w:val="both"/>
      </w:pPr>
      <w:r>
        <w:rPr>
          <w:rFonts w:ascii="Times New Roman"/>
          <w:b w:val="false"/>
          <w:i w:val="false"/>
          <w:color w:val="000000"/>
          <w:sz w:val="28"/>
        </w:rPr>
        <w:t>
      Отчетный период: на ________ месяц 20__ года.</w:t>
      </w:r>
    </w:p>
    <w:bookmarkEnd w:id="1355"/>
    <w:bookmarkStart w:name="z1588" w:id="1356"/>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1356"/>
    <w:bookmarkStart w:name="z1589" w:id="1357"/>
    <w:p>
      <w:pPr>
        <w:spacing w:after="0"/>
        <w:ind w:left="0"/>
        <w:jc w:val="both"/>
      </w:pPr>
      <w:r>
        <w:rPr>
          <w:rFonts w:ascii="Times New Roman"/>
          <w:b w:val="false"/>
          <w:i w:val="false"/>
          <w:color w:val="000000"/>
          <w:sz w:val="28"/>
        </w:rPr>
        <w:t xml:space="preserve">
      административных данных на безвозмездной основе: местные исполнительные органы областей (городов республиканского значения, столицы) </w:t>
      </w:r>
    </w:p>
    <w:bookmarkEnd w:id="1357"/>
    <w:bookmarkStart w:name="z1590" w:id="13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1358"/>
    <w:bookmarkStart w:name="z1591" w:id="1359"/>
    <w:p>
      <w:pPr>
        <w:spacing w:after="0"/>
        <w:ind w:left="0"/>
        <w:jc w:val="both"/>
      </w:pPr>
      <w:r>
        <w:rPr>
          <w:rFonts w:ascii="Times New Roman"/>
          <w:b w:val="false"/>
          <w:i w:val="false"/>
          <w:color w:val="000000"/>
          <w:sz w:val="28"/>
        </w:rPr>
        <w:t>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359"/>
    <w:bookmarkStart w:name="z1592" w:id="136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60"/>
    <w:bookmarkStart w:name="z1593" w:id="1361"/>
    <w:p>
      <w:pPr>
        <w:spacing w:after="0"/>
        <w:ind w:left="0"/>
        <w:jc w:val="both"/>
      </w:pPr>
      <w:r>
        <w:rPr>
          <w:rFonts w:ascii="Times New Roman"/>
          <w:b w:val="false"/>
          <w:i w:val="false"/>
          <w:color w:val="000000"/>
          <w:sz w:val="28"/>
        </w:rPr>
        <w:t xml:space="preserve">
      </w:t>
      </w:r>
    </w:p>
    <w:bookmarkEnd w:id="1361"/>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94" w:id="1362"/>
    <w:p>
      <w:pPr>
        <w:spacing w:after="0"/>
        <w:ind w:left="0"/>
        <w:jc w:val="both"/>
      </w:pPr>
      <w:r>
        <w:rPr>
          <w:rFonts w:ascii="Times New Roman"/>
          <w:b w:val="false"/>
          <w:i w:val="false"/>
          <w:color w:val="000000"/>
          <w:sz w:val="28"/>
        </w:rPr>
        <w:t>
      Метод сбора - в электронном виде.</w:t>
      </w:r>
    </w:p>
    <w:bookmarkEnd w:id="1362"/>
    <w:bookmarkStart w:name="z1595" w:id="1363"/>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w:t>
      </w:r>
    </w:p>
    <w:bookmarkEnd w:id="1363"/>
    <w:bookmarkStart w:name="z1596" w:id="1364"/>
    <w:p>
      <w:pPr>
        <w:spacing w:after="0"/>
        <w:ind w:left="0"/>
        <w:jc w:val="both"/>
      </w:pPr>
      <w:r>
        <w:rPr>
          <w:rFonts w:ascii="Times New Roman"/>
          <w:b w:val="false"/>
          <w:i w:val="false"/>
          <w:color w:val="000000"/>
          <w:sz w:val="28"/>
        </w:rPr>
        <w:t>
      Единица измерение: тысяч тенге</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классификации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597" w:id="1365"/>
    <w:p>
      <w:pPr>
        <w:spacing w:after="0"/>
        <w:ind w:left="0"/>
        <w:jc w:val="both"/>
      </w:pPr>
      <w:r>
        <w:rPr>
          <w:rFonts w:ascii="Times New Roman"/>
          <w:b w:val="false"/>
          <w:i w:val="false"/>
          <w:color w:val="000000"/>
          <w:sz w:val="28"/>
        </w:rPr>
        <w:t>
      Телефоны______________________________________________</w:t>
      </w:r>
    </w:p>
    <w:bookmarkEnd w:id="1365"/>
    <w:bookmarkStart w:name="z1598" w:id="1366"/>
    <w:p>
      <w:pPr>
        <w:spacing w:after="0"/>
        <w:ind w:left="0"/>
        <w:jc w:val="both"/>
      </w:pPr>
      <w:r>
        <w:rPr>
          <w:rFonts w:ascii="Times New Roman"/>
          <w:b w:val="false"/>
          <w:i w:val="false"/>
          <w:color w:val="000000"/>
          <w:sz w:val="28"/>
        </w:rPr>
        <w:t>
      Адрес электронной почты ________________________________</w:t>
      </w:r>
    </w:p>
    <w:bookmarkEnd w:id="1366"/>
    <w:bookmarkStart w:name="z1599" w:id="1367"/>
    <w:p>
      <w:pPr>
        <w:spacing w:after="0"/>
        <w:ind w:left="0"/>
        <w:jc w:val="both"/>
      </w:pPr>
      <w:r>
        <w:rPr>
          <w:rFonts w:ascii="Times New Roman"/>
          <w:b w:val="false"/>
          <w:i w:val="false"/>
          <w:color w:val="000000"/>
          <w:sz w:val="28"/>
        </w:rPr>
        <w:t>
      Исполнитель ___________________________ подпись ________</w:t>
      </w:r>
    </w:p>
    <w:bookmarkEnd w:id="1367"/>
    <w:bookmarkStart w:name="z1600" w:id="1368"/>
    <w:p>
      <w:pPr>
        <w:spacing w:after="0"/>
        <w:ind w:left="0"/>
        <w:jc w:val="both"/>
      </w:pPr>
      <w:r>
        <w:rPr>
          <w:rFonts w:ascii="Times New Roman"/>
          <w:b w:val="false"/>
          <w:i w:val="false"/>
          <w:color w:val="000000"/>
          <w:sz w:val="28"/>
        </w:rPr>
        <w:t xml:space="preserve">
      фамилия, имя, отчество (при его наличии) </w:t>
      </w:r>
    </w:p>
    <w:bookmarkEnd w:id="1368"/>
    <w:bookmarkStart w:name="z1601" w:id="1369"/>
    <w:p>
      <w:pPr>
        <w:spacing w:after="0"/>
        <w:ind w:left="0"/>
        <w:jc w:val="both"/>
      </w:pPr>
      <w:r>
        <w:rPr>
          <w:rFonts w:ascii="Times New Roman"/>
          <w:b w:val="false"/>
          <w:i w:val="false"/>
          <w:color w:val="000000"/>
          <w:sz w:val="28"/>
        </w:rPr>
        <w:t>
      Руководитель или лицо, исполняющее его обязанности</w:t>
      </w:r>
    </w:p>
    <w:bookmarkEnd w:id="1369"/>
    <w:bookmarkStart w:name="z1602" w:id="1370"/>
    <w:p>
      <w:pPr>
        <w:spacing w:after="0"/>
        <w:ind w:left="0"/>
        <w:jc w:val="both"/>
      </w:pPr>
      <w:r>
        <w:rPr>
          <w:rFonts w:ascii="Times New Roman"/>
          <w:b w:val="false"/>
          <w:i w:val="false"/>
          <w:color w:val="000000"/>
          <w:sz w:val="28"/>
        </w:rPr>
        <w:t>
      ________________________________________ подпись _______</w:t>
      </w:r>
    </w:p>
    <w:bookmarkEnd w:id="1370"/>
    <w:bookmarkStart w:name="z1603" w:id="1371"/>
    <w:p>
      <w:pPr>
        <w:spacing w:after="0"/>
        <w:ind w:left="0"/>
        <w:jc w:val="both"/>
      </w:pPr>
      <w:r>
        <w:rPr>
          <w:rFonts w:ascii="Times New Roman"/>
          <w:b w:val="false"/>
          <w:i w:val="false"/>
          <w:color w:val="000000"/>
          <w:sz w:val="28"/>
        </w:rPr>
        <w:t>
      фамилия, имя, отчество (при его наличии)</w:t>
      </w:r>
    </w:p>
    <w:bookmarkEnd w:id="1371"/>
    <w:bookmarkStart w:name="z1604" w:id="1372"/>
    <w:p>
      <w:pPr>
        <w:spacing w:after="0"/>
        <w:ind w:left="0"/>
        <w:jc w:val="both"/>
      </w:pPr>
      <w:r>
        <w:rPr>
          <w:rFonts w:ascii="Times New Roman"/>
          <w:b w:val="false"/>
          <w:i w:val="false"/>
          <w:color w:val="000000"/>
          <w:sz w:val="28"/>
        </w:rPr>
        <w:t>
      Место для печати (при его наличии)</w:t>
      </w:r>
    </w:p>
    <w:bookmarkEnd w:id="1372"/>
    <w:bookmarkStart w:name="z1605" w:id="137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проведение</w:t>
            </w:r>
            <w:r>
              <w:br/>
            </w:r>
            <w:r>
              <w:rPr>
                <w:rFonts w:ascii="Times New Roman"/>
                <w:b w:val="false"/>
                <w:i w:val="false"/>
                <w:color w:val="000000"/>
                <w:sz w:val="20"/>
              </w:rPr>
              <w:t>исследований и консалтинговые</w:t>
            </w:r>
            <w:r>
              <w:br/>
            </w:r>
            <w:r>
              <w:rPr>
                <w:rFonts w:ascii="Times New Roman"/>
                <w:b w:val="false"/>
                <w:i w:val="false"/>
                <w:color w:val="000000"/>
                <w:sz w:val="20"/>
              </w:rPr>
              <w:t>услуги, не учитываемые</w:t>
            </w:r>
            <w:r>
              <w:br/>
            </w:r>
            <w:r>
              <w:rPr>
                <w:rFonts w:ascii="Times New Roman"/>
                <w:b w:val="false"/>
                <w:i w:val="false"/>
                <w:color w:val="000000"/>
                <w:sz w:val="20"/>
              </w:rPr>
              <w:t>при определении прогнозных</w:t>
            </w:r>
            <w:r>
              <w:br/>
            </w:r>
            <w:r>
              <w:rPr>
                <w:rFonts w:ascii="Times New Roman"/>
                <w:b w:val="false"/>
                <w:i w:val="false"/>
                <w:color w:val="000000"/>
                <w:sz w:val="20"/>
              </w:rPr>
              <w:t>объемов затрат (сводная форма</w:t>
            </w:r>
            <w:r>
              <w:br/>
            </w:r>
            <w:r>
              <w:rPr>
                <w:rFonts w:ascii="Times New Roman"/>
                <w:b w:val="false"/>
                <w:i w:val="false"/>
                <w:color w:val="000000"/>
                <w:sz w:val="20"/>
              </w:rPr>
              <w:t>по экономической</w:t>
            </w:r>
            <w:r>
              <w:br/>
            </w:r>
            <w:r>
              <w:rPr>
                <w:rFonts w:ascii="Times New Roman"/>
                <w:b w:val="false"/>
                <w:i w:val="false"/>
                <w:color w:val="000000"/>
                <w:sz w:val="20"/>
              </w:rPr>
              <w:t>классификации расходов)"</w:t>
            </w:r>
          </w:p>
        </w:tc>
      </w:tr>
    </w:tbl>
    <w:bookmarkStart w:name="z1607" w:id="13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 (35-ППТОХ, в год формирование объемов трансферов общего характера)</w:t>
      </w:r>
    </w:p>
    <w:bookmarkEnd w:id="1374"/>
    <w:bookmarkStart w:name="z1608" w:id="1375"/>
    <w:p>
      <w:pPr>
        <w:spacing w:after="0"/>
        <w:ind w:left="0"/>
        <w:jc w:val="left"/>
      </w:pPr>
      <w:r>
        <w:rPr>
          <w:rFonts w:ascii="Times New Roman"/>
          <w:b/>
          <w:i w:val="false"/>
          <w:color w:val="000000"/>
        </w:rPr>
        <w:t xml:space="preserve"> Глава 1. Общие положения.</w:t>
      </w:r>
    </w:p>
    <w:bookmarkEnd w:id="1375"/>
    <w:bookmarkStart w:name="z1609" w:id="13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проведение исследований и консалтинговые услуги, не учитываемые при определении прогнозных объемов затрат (сводная форма по экономической классификации расходов)" (далее – Форма).</w:t>
      </w:r>
    </w:p>
    <w:bookmarkEnd w:id="1376"/>
    <w:bookmarkStart w:name="z1610" w:id="1377"/>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377"/>
    <w:bookmarkStart w:name="z1611" w:id="137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378"/>
    <w:bookmarkStart w:name="z1612" w:id="1379"/>
    <w:p>
      <w:pPr>
        <w:spacing w:after="0"/>
        <w:ind w:left="0"/>
        <w:jc w:val="left"/>
      </w:pPr>
      <w:r>
        <w:rPr>
          <w:rFonts w:ascii="Times New Roman"/>
          <w:b/>
          <w:i w:val="false"/>
          <w:color w:val="000000"/>
        </w:rPr>
        <w:t xml:space="preserve"> Глава 2. Пояснение по заполнению Формы</w:t>
      </w:r>
    </w:p>
    <w:bookmarkEnd w:id="1379"/>
    <w:bookmarkStart w:name="z1613" w:id="1380"/>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380"/>
    <w:bookmarkStart w:name="z1614" w:id="1381"/>
    <w:p>
      <w:pPr>
        <w:spacing w:after="0"/>
        <w:ind w:left="0"/>
        <w:jc w:val="both"/>
      </w:pPr>
      <w:r>
        <w:rPr>
          <w:rFonts w:ascii="Times New Roman"/>
          <w:b w:val="false"/>
          <w:i w:val="false"/>
          <w:color w:val="000000"/>
          <w:sz w:val="28"/>
        </w:rPr>
        <w:t>
      5. В графе 2, указывается наименование.</w:t>
      </w:r>
    </w:p>
    <w:bookmarkEnd w:id="1381"/>
    <w:bookmarkStart w:name="z1615" w:id="1382"/>
    <w:p>
      <w:pPr>
        <w:spacing w:after="0"/>
        <w:ind w:left="0"/>
        <w:jc w:val="both"/>
      </w:pPr>
      <w:r>
        <w:rPr>
          <w:rFonts w:ascii="Times New Roman"/>
          <w:b w:val="false"/>
          <w:i w:val="false"/>
          <w:color w:val="000000"/>
          <w:sz w:val="28"/>
        </w:rPr>
        <w:t>
      6. В графе 3 указывается перечень затрат.</w:t>
      </w:r>
    </w:p>
    <w:bookmarkEnd w:id="1382"/>
    <w:bookmarkStart w:name="z1616" w:id="1383"/>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20" w:id="1384"/>
    <w:p>
      <w:pPr>
        <w:spacing w:after="0"/>
        <w:ind w:left="0"/>
        <w:jc w:val="both"/>
      </w:pPr>
      <w:r>
        <w:rPr>
          <w:rFonts w:ascii="Times New Roman"/>
          <w:b w:val="false"/>
          <w:i w:val="false"/>
          <w:color w:val="000000"/>
          <w:sz w:val="28"/>
        </w:rPr>
        <w:t>
      Представляется: в центральному уполномоченному органу</w:t>
      </w:r>
    </w:p>
    <w:bookmarkEnd w:id="1384"/>
    <w:bookmarkStart w:name="z1621" w:id="13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85"/>
    <w:bookmarkStart w:name="z1622" w:id="1386"/>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w:t>
      </w:r>
    </w:p>
    <w:bookmarkEnd w:id="1386"/>
    <w:bookmarkStart w:name="z1623" w:id="13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36-ППТОХ</w:t>
      </w:r>
    </w:p>
    <w:bookmarkEnd w:id="1387"/>
    <w:bookmarkStart w:name="z1624" w:id="138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388"/>
    <w:bookmarkStart w:name="z1625" w:id="1389"/>
    <w:p>
      <w:pPr>
        <w:spacing w:after="0"/>
        <w:ind w:left="0"/>
        <w:jc w:val="both"/>
      </w:pPr>
      <w:r>
        <w:rPr>
          <w:rFonts w:ascii="Times New Roman"/>
          <w:b w:val="false"/>
          <w:i w:val="false"/>
          <w:color w:val="000000"/>
          <w:sz w:val="28"/>
        </w:rPr>
        <w:t>
      Отчетный период: на ________ месяц 20__ года.</w:t>
      </w:r>
    </w:p>
    <w:bookmarkEnd w:id="1389"/>
    <w:bookmarkStart w:name="z1626" w:id="139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1390"/>
    <w:bookmarkStart w:name="z1627" w:id="13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391"/>
    <w:bookmarkStart w:name="z1628" w:id="139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392"/>
    <w:bookmarkStart w:name="z1629" w:id="1393"/>
    <w:p>
      <w:pPr>
        <w:spacing w:after="0"/>
        <w:ind w:left="0"/>
        <w:jc w:val="both"/>
      </w:pPr>
      <w:r>
        <w:rPr>
          <w:rFonts w:ascii="Times New Roman"/>
          <w:b w:val="false"/>
          <w:i w:val="false"/>
          <w:color w:val="000000"/>
          <w:sz w:val="28"/>
        </w:rPr>
        <w:t xml:space="preserve">
      </w:t>
      </w:r>
    </w:p>
    <w:bookmarkEnd w:id="139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0" w:id="1394"/>
    <w:p>
      <w:pPr>
        <w:spacing w:after="0"/>
        <w:ind w:left="0"/>
        <w:jc w:val="both"/>
      </w:pPr>
      <w:r>
        <w:rPr>
          <w:rFonts w:ascii="Times New Roman"/>
          <w:b w:val="false"/>
          <w:i w:val="false"/>
          <w:color w:val="000000"/>
          <w:sz w:val="28"/>
        </w:rPr>
        <w:t>
      Метод сбора - в электронном виде.</w:t>
      </w:r>
    </w:p>
    <w:bookmarkEnd w:id="1394"/>
    <w:bookmarkStart w:name="z1631" w:id="1395"/>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w:t>
      </w:r>
    </w:p>
    <w:bookmarkEnd w:id="1395"/>
    <w:bookmarkStart w:name="z1632" w:id="1396"/>
    <w:p>
      <w:pPr>
        <w:spacing w:after="0"/>
        <w:ind w:left="0"/>
        <w:jc w:val="both"/>
      </w:pPr>
      <w:r>
        <w:rPr>
          <w:rFonts w:ascii="Times New Roman"/>
          <w:b w:val="false"/>
          <w:i w:val="false"/>
          <w:color w:val="000000"/>
          <w:sz w:val="28"/>
        </w:rPr>
        <w:t>
      Единица измерение: тысяч тенге</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предпринимательские гранты,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гранты по видам,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3" w:id="1397"/>
    <w:p>
      <w:pPr>
        <w:spacing w:after="0"/>
        <w:ind w:left="0"/>
        <w:jc w:val="both"/>
      </w:pPr>
      <w:r>
        <w:rPr>
          <w:rFonts w:ascii="Times New Roman"/>
          <w:b w:val="false"/>
          <w:i w:val="false"/>
          <w:color w:val="000000"/>
          <w:sz w:val="28"/>
        </w:rPr>
        <w:t>
      Телефоны______________________________________________</w:t>
      </w:r>
    </w:p>
    <w:bookmarkEnd w:id="1397"/>
    <w:bookmarkStart w:name="z1634" w:id="1398"/>
    <w:p>
      <w:pPr>
        <w:spacing w:after="0"/>
        <w:ind w:left="0"/>
        <w:jc w:val="both"/>
      </w:pPr>
      <w:r>
        <w:rPr>
          <w:rFonts w:ascii="Times New Roman"/>
          <w:b w:val="false"/>
          <w:i w:val="false"/>
          <w:color w:val="000000"/>
          <w:sz w:val="28"/>
        </w:rPr>
        <w:t>
      Адрес электронной почты ________________________________</w:t>
      </w:r>
    </w:p>
    <w:bookmarkEnd w:id="1398"/>
    <w:bookmarkStart w:name="z1635" w:id="1399"/>
    <w:p>
      <w:pPr>
        <w:spacing w:after="0"/>
        <w:ind w:left="0"/>
        <w:jc w:val="both"/>
      </w:pPr>
      <w:r>
        <w:rPr>
          <w:rFonts w:ascii="Times New Roman"/>
          <w:b w:val="false"/>
          <w:i w:val="false"/>
          <w:color w:val="000000"/>
          <w:sz w:val="28"/>
        </w:rPr>
        <w:t>
      Исполнитель ___________________________ подпись ________</w:t>
      </w:r>
    </w:p>
    <w:bookmarkEnd w:id="1399"/>
    <w:bookmarkStart w:name="z1636" w:id="1400"/>
    <w:p>
      <w:pPr>
        <w:spacing w:after="0"/>
        <w:ind w:left="0"/>
        <w:jc w:val="both"/>
      </w:pPr>
      <w:r>
        <w:rPr>
          <w:rFonts w:ascii="Times New Roman"/>
          <w:b w:val="false"/>
          <w:i w:val="false"/>
          <w:color w:val="000000"/>
          <w:sz w:val="28"/>
        </w:rPr>
        <w:t xml:space="preserve">
      фамилия, имя, отчество (при его наличии) </w:t>
      </w:r>
    </w:p>
    <w:bookmarkEnd w:id="1400"/>
    <w:bookmarkStart w:name="z1637" w:id="1401"/>
    <w:p>
      <w:pPr>
        <w:spacing w:after="0"/>
        <w:ind w:left="0"/>
        <w:jc w:val="both"/>
      </w:pPr>
      <w:r>
        <w:rPr>
          <w:rFonts w:ascii="Times New Roman"/>
          <w:b w:val="false"/>
          <w:i w:val="false"/>
          <w:color w:val="000000"/>
          <w:sz w:val="28"/>
        </w:rPr>
        <w:t>
      Руководитель или лицо, исполняющее его обязанности</w:t>
      </w:r>
    </w:p>
    <w:bookmarkEnd w:id="1401"/>
    <w:bookmarkStart w:name="z1638" w:id="1402"/>
    <w:p>
      <w:pPr>
        <w:spacing w:after="0"/>
        <w:ind w:left="0"/>
        <w:jc w:val="both"/>
      </w:pPr>
      <w:r>
        <w:rPr>
          <w:rFonts w:ascii="Times New Roman"/>
          <w:b w:val="false"/>
          <w:i w:val="false"/>
          <w:color w:val="000000"/>
          <w:sz w:val="28"/>
        </w:rPr>
        <w:t>
      ________________________________________ подпись _______</w:t>
      </w:r>
    </w:p>
    <w:bookmarkEnd w:id="1402"/>
    <w:bookmarkStart w:name="z1639" w:id="1403"/>
    <w:p>
      <w:pPr>
        <w:spacing w:after="0"/>
        <w:ind w:left="0"/>
        <w:jc w:val="both"/>
      </w:pPr>
      <w:r>
        <w:rPr>
          <w:rFonts w:ascii="Times New Roman"/>
          <w:b w:val="false"/>
          <w:i w:val="false"/>
          <w:color w:val="000000"/>
          <w:sz w:val="28"/>
        </w:rPr>
        <w:t>
      фамилия, имя, отчество (при его наличии)</w:t>
      </w:r>
    </w:p>
    <w:bookmarkEnd w:id="1403"/>
    <w:bookmarkStart w:name="z1640" w:id="1404"/>
    <w:p>
      <w:pPr>
        <w:spacing w:after="0"/>
        <w:ind w:left="0"/>
        <w:jc w:val="both"/>
      </w:pPr>
      <w:r>
        <w:rPr>
          <w:rFonts w:ascii="Times New Roman"/>
          <w:b w:val="false"/>
          <w:i w:val="false"/>
          <w:color w:val="000000"/>
          <w:sz w:val="28"/>
        </w:rPr>
        <w:t>
      Место для печати (при его наличии)</w:t>
      </w:r>
    </w:p>
    <w:bookmarkEnd w:id="1404"/>
    <w:bookmarkStart w:name="z1641" w:id="140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предоставление</w:t>
            </w:r>
            <w:r>
              <w:br/>
            </w:r>
            <w:r>
              <w:rPr>
                <w:rFonts w:ascii="Times New Roman"/>
                <w:b w:val="false"/>
                <w:i w:val="false"/>
                <w:color w:val="000000"/>
                <w:sz w:val="20"/>
              </w:rPr>
              <w:t>грантов, 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1643" w:id="14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(36-ППТОХ, в год формирование объемов трансферов общего характера)</w:t>
      </w:r>
    </w:p>
    <w:bookmarkEnd w:id="1406"/>
    <w:bookmarkStart w:name="z1644" w:id="1407"/>
    <w:p>
      <w:pPr>
        <w:spacing w:after="0"/>
        <w:ind w:left="0"/>
        <w:jc w:val="left"/>
      </w:pPr>
      <w:r>
        <w:rPr>
          <w:rFonts w:ascii="Times New Roman"/>
          <w:b/>
          <w:i w:val="false"/>
          <w:color w:val="000000"/>
        </w:rPr>
        <w:t xml:space="preserve"> Глава 1. Общие положения.</w:t>
      </w:r>
    </w:p>
    <w:bookmarkEnd w:id="1407"/>
    <w:bookmarkStart w:name="z1645" w:id="14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(далее – Форма).</w:t>
      </w:r>
    </w:p>
    <w:bookmarkEnd w:id="1408"/>
    <w:bookmarkStart w:name="z1646" w:id="140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409"/>
    <w:bookmarkStart w:name="z1647" w:id="141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410"/>
    <w:bookmarkStart w:name="z1648" w:id="1411"/>
    <w:p>
      <w:pPr>
        <w:spacing w:after="0"/>
        <w:ind w:left="0"/>
        <w:jc w:val="left"/>
      </w:pPr>
      <w:r>
        <w:rPr>
          <w:rFonts w:ascii="Times New Roman"/>
          <w:b/>
          <w:i w:val="false"/>
          <w:color w:val="000000"/>
        </w:rPr>
        <w:t xml:space="preserve"> Глава 2. Пояснение по заполнению Формы</w:t>
      </w:r>
    </w:p>
    <w:bookmarkEnd w:id="1411"/>
    <w:bookmarkStart w:name="z1649" w:id="1412"/>
    <w:p>
      <w:pPr>
        <w:spacing w:after="0"/>
        <w:ind w:left="0"/>
        <w:jc w:val="both"/>
      </w:pPr>
      <w:r>
        <w:rPr>
          <w:rFonts w:ascii="Times New Roman"/>
          <w:b w:val="false"/>
          <w:i w:val="false"/>
          <w:color w:val="000000"/>
          <w:sz w:val="28"/>
        </w:rPr>
        <w:t>
      4. В графе 1 указывается наименование грантов, не учитываемые при определении прогнозных объемов затрат по нумерациям (социологическое исследование, в том числе, аналитическое исследование в том числе, консалтинговые услуги).</w:t>
      </w:r>
    </w:p>
    <w:bookmarkEnd w:id="1412"/>
    <w:bookmarkStart w:name="z1650" w:id="1413"/>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54" w:id="1414"/>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414"/>
    <w:bookmarkStart w:name="z1655" w:id="14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15"/>
    <w:bookmarkStart w:name="z1656" w:id="1416"/>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(сводная форма по экономической классификации расходов)</w:t>
      </w:r>
    </w:p>
    <w:bookmarkEnd w:id="1416"/>
    <w:bookmarkStart w:name="z1657" w:id="14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37-ППТОХ</w:t>
      </w:r>
    </w:p>
    <w:bookmarkEnd w:id="1417"/>
    <w:bookmarkStart w:name="z1658" w:id="1418"/>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18"/>
    <w:bookmarkStart w:name="z1659" w:id="1419"/>
    <w:p>
      <w:pPr>
        <w:spacing w:after="0"/>
        <w:ind w:left="0"/>
        <w:jc w:val="both"/>
      </w:pPr>
      <w:r>
        <w:rPr>
          <w:rFonts w:ascii="Times New Roman"/>
          <w:b w:val="false"/>
          <w:i w:val="false"/>
          <w:color w:val="000000"/>
          <w:sz w:val="28"/>
        </w:rPr>
        <w:t>
      Отчетный период: на ________ месяц 20__ года.</w:t>
      </w:r>
    </w:p>
    <w:bookmarkEnd w:id="1419"/>
    <w:bookmarkStart w:name="z1660" w:id="142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1420"/>
    <w:bookmarkStart w:name="z1661" w:id="14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421"/>
    <w:bookmarkStart w:name="z1662" w:id="142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22"/>
    <w:bookmarkStart w:name="z1663" w:id="1423"/>
    <w:p>
      <w:pPr>
        <w:spacing w:after="0"/>
        <w:ind w:left="0"/>
        <w:jc w:val="both"/>
      </w:pPr>
      <w:r>
        <w:rPr>
          <w:rFonts w:ascii="Times New Roman"/>
          <w:b w:val="false"/>
          <w:i w:val="false"/>
          <w:color w:val="000000"/>
          <w:sz w:val="28"/>
        </w:rPr>
        <w:t xml:space="preserve">
      </w:t>
      </w:r>
    </w:p>
    <w:bookmarkEnd w:id="142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4" w:id="1424"/>
    <w:p>
      <w:pPr>
        <w:spacing w:after="0"/>
        <w:ind w:left="0"/>
        <w:jc w:val="both"/>
      </w:pPr>
      <w:r>
        <w:rPr>
          <w:rFonts w:ascii="Times New Roman"/>
          <w:b w:val="false"/>
          <w:i w:val="false"/>
          <w:color w:val="000000"/>
          <w:sz w:val="28"/>
        </w:rPr>
        <w:t>
      Метод сбора - в электронном виде.</w:t>
      </w:r>
    </w:p>
    <w:bookmarkEnd w:id="1424"/>
    <w:bookmarkStart w:name="z1665" w:id="1425"/>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предоставление грантов, не учитываемые при определении прогнозных объемов затрат (сводная форма по экономической классификации расходов)</w:t>
      </w:r>
    </w:p>
    <w:bookmarkEnd w:id="1425"/>
    <w:bookmarkStart w:name="z1666" w:id="1426"/>
    <w:p>
      <w:pPr>
        <w:spacing w:after="0"/>
        <w:ind w:left="0"/>
        <w:jc w:val="both"/>
      </w:pPr>
      <w:r>
        <w:rPr>
          <w:rFonts w:ascii="Times New Roman"/>
          <w:b w:val="false"/>
          <w:i w:val="false"/>
          <w:color w:val="000000"/>
          <w:sz w:val="28"/>
        </w:rPr>
        <w:t>
      Единица измерения тысяч тенге</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спецификации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7" w:id="1427"/>
    <w:p>
      <w:pPr>
        <w:spacing w:after="0"/>
        <w:ind w:left="0"/>
        <w:jc w:val="both"/>
      </w:pPr>
      <w:r>
        <w:rPr>
          <w:rFonts w:ascii="Times New Roman"/>
          <w:b w:val="false"/>
          <w:i w:val="false"/>
          <w:color w:val="000000"/>
          <w:sz w:val="28"/>
        </w:rPr>
        <w:t>
      Телефоны______________________________________________</w:t>
      </w:r>
    </w:p>
    <w:bookmarkEnd w:id="1427"/>
    <w:bookmarkStart w:name="z1668" w:id="1428"/>
    <w:p>
      <w:pPr>
        <w:spacing w:after="0"/>
        <w:ind w:left="0"/>
        <w:jc w:val="both"/>
      </w:pPr>
      <w:r>
        <w:rPr>
          <w:rFonts w:ascii="Times New Roman"/>
          <w:b w:val="false"/>
          <w:i w:val="false"/>
          <w:color w:val="000000"/>
          <w:sz w:val="28"/>
        </w:rPr>
        <w:t>
      Адрес электронной почты ________________________________</w:t>
      </w:r>
    </w:p>
    <w:bookmarkEnd w:id="1428"/>
    <w:bookmarkStart w:name="z1669" w:id="1429"/>
    <w:p>
      <w:pPr>
        <w:spacing w:after="0"/>
        <w:ind w:left="0"/>
        <w:jc w:val="both"/>
      </w:pPr>
      <w:r>
        <w:rPr>
          <w:rFonts w:ascii="Times New Roman"/>
          <w:b w:val="false"/>
          <w:i w:val="false"/>
          <w:color w:val="000000"/>
          <w:sz w:val="28"/>
        </w:rPr>
        <w:t>
      Исполнитель ___________________________ подпись ________</w:t>
      </w:r>
    </w:p>
    <w:bookmarkEnd w:id="1429"/>
    <w:bookmarkStart w:name="z1670" w:id="1430"/>
    <w:p>
      <w:pPr>
        <w:spacing w:after="0"/>
        <w:ind w:left="0"/>
        <w:jc w:val="both"/>
      </w:pPr>
      <w:r>
        <w:rPr>
          <w:rFonts w:ascii="Times New Roman"/>
          <w:b w:val="false"/>
          <w:i w:val="false"/>
          <w:color w:val="000000"/>
          <w:sz w:val="28"/>
        </w:rPr>
        <w:t xml:space="preserve">
      фамилия, имя, отчество (при его наличии) </w:t>
      </w:r>
    </w:p>
    <w:bookmarkEnd w:id="1430"/>
    <w:bookmarkStart w:name="z1671" w:id="1431"/>
    <w:p>
      <w:pPr>
        <w:spacing w:after="0"/>
        <w:ind w:left="0"/>
        <w:jc w:val="both"/>
      </w:pPr>
      <w:r>
        <w:rPr>
          <w:rFonts w:ascii="Times New Roman"/>
          <w:b w:val="false"/>
          <w:i w:val="false"/>
          <w:color w:val="000000"/>
          <w:sz w:val="28"/>
        </w:rPr>
        <w:t>
      Руководитель или лицо, исполняющее его обязанности</w:t>
      </w:r>
    </w:p>
    <w:bookmarkEnd w:id="1431"/>
    <w:bookmarkStart w:name="z1672" w:id="1432"/>
    <w:p>
      <w:pPr>
        <w:spacing w:after="0"/>
        <w:ind w:left="0"/>
        <w:jc w:val="both"/>
      </w:pPr>
      <w:r>
        <w:rPr>
          <w:rFonts w:ascii="Times New Roman"/>
          <w:b w:val="false"/>
          <w:i w:val="false"/>
          <w:color w:val="000000"/>
          <w:sz w:val="28"/>
        </w:rPr>
        <w:t>
      ________________________________________ подпись _______</w:t>
      </w:r>
    </w:p>
    <w:bookmarkEnd w:id="1432"/>
    <w:bookmarkStart w:name="z1673" w:id="1433"/>
    <w:p>
      <w:pPr>
        <w:spacing w:after="0"/>
        <w:ind w:left="0"/>
        <w:jc w:val="both"/>
      </w:pPr>
      <w:r>
        <w:rPr>
          <w:rFonts w:ascii="Times New Roman"/>
          <w:b w:val="false"/>
          <w:i w:val="false"/>
          <w:color w:val="000000"/>
          <w:sz w:val="28"/>
        </w:rPr>
        <w:t>
      фамилия, имя, отчество (при его наличии)</w:t>
      </w:r>
    </w:p>
    <w:bookmarkEnd w:id="1433"/>
    <w:bookmarkStart w:name="z1674" w:id="1434"/>
    <w:p>
      <w:pPr>
        <w:spacing w:after="0"/>
        <w:ind w:left="0"/>
        <w:jc w:val="both"/>
      </w:pPr>
      <w:r>
        <w:rPr>
          <w:rFonts w:ascii="Times New Roman"/>
          <w:b w:val="false"/>
          <w:i w:val="false"/>
          <w:color w:val="000000"/>
          <w:sz w:val="28"/>
        </w:rPr>
        <w:t>
      Место для печати (при его наличии)</w:t>
      </w:r>
    </w:p>
    <w:bookmarkEnd w:id="1434"/>
    <w:bookmarkStart w:name="z1675" w:id="143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предоставление</w:t>
            </w:r>
            <w:r>
              <w:br/>
            </w:r>
            <w:r>
              <w:rPr>
                <w:rFonts w:ascii="Times New Roman"/>
                <w:b w:val="false"/>
                <w:i w:val="false"/>
                <w:color w:val="000000"/>
                <w:sz w:val="20"/>
              </w:rPr>
              <w:t>грантов, не учитываемые</w:t>
            </w:r>
            <w:r>
              <w:br/>
            </w:r>
            <w:r>
              <w:rPr>
                <w:rFonts w:ascii="Times New Roman"/>
                <w:b w:val="false"/>
                <w:i w:val="false"/>
                <w:color w:val="000000"/>
                <w:sz w:val="20"/>
              </w:rPr>
              <w:t>при определении прогнозных</w:t>
            </w:r>
            <w:r>
              <w:br/>
            </w:r>
            <w:r>
              <w:rPr>
                <w:rFonts w:ascii="Times New Roman"/>
                <w:b w:val="false"/>
                <w:i w:val="false"/>
                <w:color w:val="000000"/>
                <w:sz w:val="20"/>
              </w:rPr>
              <w:t>объемов затрат (сводная форма</w:t>
            </w:r>
            <w:r>
              <w:br/>
            </w:r>
            <w:r>
              <w:rPr>
                <w:rFonts w:ascii="Times New Roman"/>
                <w:b w:val="false"/>
                <w:i w:val="false"/>
                <w:color w:val="000000"/>
                <w:sz w:val="20"/>
              </w:rPr>
              <w:t>по экономической</w:t>
            </w:r>
            <w:r>
              <w:br/>
            </w:r>
            <w:r>
              <w:rPr>
                <w:rFonts w:ascii="Times New Roman"/>
                <w:b w:val="false"/>
                <w:i w:val="false"/>
                <w:color w:val="000000"/>
                <w:sz w:val="20"/>
              </w:rPr>
              <w:t>классификации расходов)"</w:t>
            </w:r>
          </w:p>
        </w:tc>
      </w:tr>
    </w:tbl>
    <w:bookmarkStart w:name="z1677" w:id="14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cтолицы) на предоставление грантов, не учитываемые при определении прогнозных объемов затрат (сводная форма по экономической классификации расходов)" (37-ППТОХ, в год формирование объемов трансферов общего характера)</w:t>
      </w:r>
    </w:p>
    <w:bookmarkEnd w:id="1436"/>
    <w:bookmarkStart w:name="z1678" w:id="1437"/>
    <w:p>
      <w:pPr>
        <w:spacing w:after="0"/>
        <w:ind w:left="0"/>
        <w:jc w:val="left"/>
      </w:pPr>
      <w:r>
        <w:rPr>
          <w:rFonts w:ascii="Times New Roman"/>
          <w:b/>
          <w:i w:val="false"/>
          <w:color w:val="000000"/>
        </w:rPr>
        <w:t xml:space="preserve"> Глава 1. Общие положения.</w:t>
      </w:r>
    </w:p>
    <w:bookmarkEnd w:id="1437"/>
    <w:bookmarkStart w:name="z1679" w:id="14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"Имиджевые и представительские расходы местных исполнительных органов областей (городов республиканского значения, столицы), не учитываемые при определении прогнозных объемов затрат (сводная форма по экономической классификации расходов)" (далее – Форма).</w:t>
      </w:r>
    </w:p>
    <w:bookmarkEnd w:id="1438"/>
    <w:bookmarkStart w:name="z1680" w:id="143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439"/>
    <w:bookmarkStart w:name="z1681" w:id="144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440"/>
    <w:bookmarkStart w:name="z1682" w:id="1441"/>
    <w:p>
      <w:pPr>
        <w:spacing w:after="0"/>
        <w:ind w:left="0"/>
        <w:jc w:val="left"/>
      </w:pPr>
      <w:r>
        <w:rPr>
          <w:rFonts w:ascii="Times New Roman"/>
          <w:b/>
          <w:i w:val="false"/>
          <w:color w:val="000000"/>
        </w:rPr>
        <w:t xml:space="preserve"> Глава 2. Пояснение по заполнению Формы</w:t>
      </w:r>
    </w:p>
    <w:bookmarkEnd w:id="1441"/>
    <w:bookmarkStart w:name="z1683" w:id="1442"/>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442"/>
    <w:bookmarkStart w:name="z1684" w:id="1443"/>
    <w:p>
      <w:pPr>
        <w:spacing w:after="0"/>
        <w:ind w:left="0"/>
        <w:jc w:val="both"/>
      </w:pPr>
      <w:r>
        <w:rPr>
          <w:rFonts w:ascii="Times New Roman"/>
          <w:b w:val="false"/>
          <w:i w:val="false"/>
          <w:color w:val="000000"/>
          <w:sz w:val="28"/>
        </w:rPr>
        <w:t>
      5. В графе 2, указывается наименование.</w:t>
      </w:r>
    </w:p>
    <w:bookmarkEnd w:id="1443"/>
    <w:bookmarkStart w:name="z1685" w:id="1444"/>
    <w:p>
      <w:pPr>
        <w:spacing w:after="0"/>
        <w:ind w:left="0"/>
        <w:jc w:val="both"/>
      </w:pPr>
      <w:r>
        <w:rPr>
          <w:rFonts w:ascii="Times New Roman"/>
          <w:b w:val="false"/>
          <w:i w:val="false"/>
          <w:color w:val="000000"/>
          <w:sz w:val="28"/>
        </w:rPr>
        <w:t>
      6. В графе 3 указывается перечень затрат.</w:t>
      </w:r>
    </w:p>
    <w:bookmarkEnd w:id="1444"/>
    <w:bookmarkStart w:name="z1686" w:id="1445"/>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90" w:id="1446"/>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446"/>
    <w:bookmarkStart w:name="z1691" w:id="14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47"/>
    <w:bookmarkStart w:name="z1692" w:id="1448"/>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1448"/>
    <w:bookmarkStart w:name="z1693" w:id="14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38-ППТОХ</w:t>
      </w:r>
    </w:p>
    <w:bookmarkEnd w:id="1449"/>
    <w:bookmarkStart w:name="z1694" w:id="145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50"/>
    <w:bookmarkStart w:name="z1695" w:id="1451"/>
    <w:p>
      <w:pPr>
        <w:spacing w:after="0"/>
        <w:ind w:left="0"/>
        <w:jc w:val="both"/>
      </w:pPr>
      <w:r>
        <w:rPr>
          <w:rFonts w:ascii="Times New Roman"/>
          <w:b w:val="false"/>
          <w:i w:val="false"/>
          <w:color w:val="000000"/>
          <w:sz w:val="28"/>
        </w:rPr>
        <w:t>
      Отчетный период: на ________ месяц 20__ года.</w:t>
      </w:r>
    </w:p>
    <w:bookmarkEnd w:id="1451"/>
    <w:bookmarkStart w:name="z1696" w:id="145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 </w:t>
      </w:r>
    </w:p>
    <w:bookmarkEnd w:id="1452"/>
    <w:bookmarkStart w:name="z1697" w:id="14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453"/>
    <w:bookmarkStart w:name="z1698" w:id="145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54"/>
    <w:bookmarkStart w:name="z1699"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0" w:id="1456"/>
    <w:p>
      <w:pPr>
        <w:spacing w:after="0"/>
        <w:ind w:left="0"/>
        <w:jc w:val="both"/>
      </w:pPr>
      <w:r>
        <w:rPr>
          <w:rFonts w:ascii="Times New Roman"/>
          <w:b w:val="false"/>
          <w:i w:val="false"/>
          <w:color w:val="000000"/>
          <w:sz w:val="28"/>
        </w:rPr>
        <w:t>
      Метод сбора - в электронном виде.</w:t>
      </w:r>
    </w:p>
    <w:bookmarkEnd w:id="1456"/>
    <w:bookmarkStart w:name="z1701" w:id="1457"/>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1457"/>
    <w:bookmarkStart w:name="z1702" w:id="1458"/>
    <w:p>
      <w:pPr>
        <w:spacing w:after="0"/>
        <w:ind w:left="0"/>
        <w:jc w:val="both"/>
      </w:pPr>
      <w:r>
        <w:rPr>
          <w:rFonts w:ascii="Times New Roman"/>
          <w:b w:val="false"/>
          <w:i w:val="false"/>
          <w:color w:val="000000"/>
          <w:sz w:val="28"/>
        </w:rPr>
        <w:t>
      Единица измерения: тысяч тенге</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проекты,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3" w:id="1459"/>
    <w:p>
      <w:pPr>
        <w:spacing w:after="0"/>
        <w:ind w:left="0"/>
        <w:jc w:val="both"/>
      </w:pPr>
      <w:r>
        <w:rPr>
          <w:rFonts w:ascii="Times New Roman"/>
          <w:b w:val="false"/>
          <w:i w:val="false"/>
          <w:color w:val="000000"/>
          <w:sz w:val="28"/>
        </w:rPr>
        <w:t>
      Телефоны______________________________________________</w:t>
      </w:r>
    </w:p>
    <w:bookmarkEnd w:id="1459"/>
    <w:bookmarkStart w:name="z1704" w:id="1460"/>
    <w:p>
      <w:pPr>
        <w:spacing w:after="0"/>
        <w:ind w:left="0"/>
        <w:jc w:val="both"/>
      </w:pPr>
      <w:r>
        <w:rPr>
          <w:rFonts w:ascii="Times New Roman"/>
          <w:b w:val="false"/>
          <w:i w:val="false"/>
          <w:color w:val="000000"/>
          <w:sz w:val="28"/>
        </w:rPr>
        <w:t>
      Адрес электронной почты ________________________________</w:t>
      </w:r>
    </w:p>
    <w:bookmarkEnd w:id="1460"/>
    <w:bookmarkStart w:name="z1705" w:id="1461"/>
    <w:p>
      <w:pPr>
        <w:spacing w:after="0"/>
        <w:ind w:left="0"/>
        <w:jc w:val="both"/>
      </w:pPr>
      <w:r>
        <w:rPr>
          <w:rFonts w:ascii="Times New Roman"/>
          <w:b w:val="false"/>
          <w:i w:val="false"/>
          <w:color w:val="000000"/>
          <w:sz w:val="28"/>
        </w:rPr>
        <w:t>
      Исполнитель ___________________________ подпись ________</w:t>
      </w:r>
    </w:p>
    <w:bookmarkEnd w:id="1461"/>
    <w:bookmarkStart w:name="z1706" w:id="1462"/>
    <w:p>
      <w:pPr>
        <w:spacing w:after="0"/>
        <w:ind w:left="0"/>
        <w:jc w:val="both"/>
      </w:pPr>
      <w:r>
        <w:rPr>
          <w:rFonts w:ascii="Times New Roman"/>
          <w:b w:val="false"/>
          <w:i w:val="false"/>
          <w:color w:val="000000"/>
          <w:sz w:val="28"/>
        </w:rPr>
        <w:t xml:space="preserve">
      фамилия, имя, отчество (при его наличии) </w:t>
      </w:r>
    </w:p>
    <w:bookmarkEnd w:id="1462"/>
    <w:bookmarkStart w:name="z1707" w:id="1463"/>
    <w:p>
      <w:pPr>
        <w:spacing w:after="0"/>
        <w:ind w:left="0"/>
        <w:jc w:val="both"/>
      </w:pPr>
      <w:r>
        <w:rPr>
          <w:rFonts w:ascii="Times New Roman"/>
          <w:b w:val="false"/>
          <w:i w:val="false"/>
          <w:color w:val="000000"/>
          <w:sz w:val="28"/>
        </w:rPr>
        <w:t>
      Руководитель или лицо, исполняющее его обязанности</w:t>
      </w:r>
    </w:p>
    <w:bookmarkEnd w:id="1463"/>
    <w:bookmarkStart w:name="z1708" w:id="1464"/>
    <w:p>
      <w:pPr>
        <w:spacing w:after="0"/>
        <w:ind w:left="0"/>
        <w:jc w:val="both"/>
      </w:pPr>
      <w:r>
        <w:rPr>
          <w:rFonts w:ascii="Times New Roman"/>
          <w:b w:val="false"/>
          <w:i w:val="false"/>
          <w:color w:val="000000"/>
          <w:sz w:val="28"/>
        </w:rPr>
        <w:t>
      ________________________________________ подпись _______</w:t>
      </w:r>
    </w:p>
    <w:bookmarkEnd w:id="1464"/>
    <w:bookmarkStart w:name="z1709" w:id="1465"/>
    <w:p>
      <w:pPr>
        <w:spacing w:after="0"/>
        <w:ind w:left="0"/>
        <w:jc w:val="both"/>
      </w:pPr>
      <w:r>
        <w:rPr>
          <w:rFonts w:ascii="Times New Roman"/>
          <w:b w:val="false"/>
          <w:i w:val="false"/>
          <w:color w:val="000000"/>
          <w:sz w:val="28"/>
        </w:rPr>
        <w:t>
      фамилия, имя, отчество (при его наличии)</w:t>
      </w:r>
    </w:p>
    <w:bookmarkEnd w:id="1465"/>
    <w:bookmarkStart w:name="z1710" w:id="1466"/>
    <w:p>
      <w:pPr>
        <w:spacing w:after="0"/>
        <w:ind w:left="0"/>
        <w:jc w:val="both"/>
      </w:pPr>
      <w:r>
        <w:rPr>
          <w:rFonts w:ascii="Times New Roman"/>
          <w:b w:val="false"/>
          <w:i w:val="false"/>
          <w:color w:val="000000"/>
          <w:sz w:val="28"/>
        </w:rPr>
        <w:t>
      Место для печати (при его наличии)</w:t>
      </w:r>
    </w:p>
    <w:bookmarkEnd w:id="1466"/>
    <w:bookmarkStart w:name="z1711" w:id="146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научно-технические</w:t>
            </w:r>
            <w:r>
              <w:br/>
            </w:r>
            <w:r>
              <w:rPr>
                <w:rFonts w:ascii="Times New Roman"/>
                <w:b w:val="false"/>
                <w:i w:val="false"/>
                <w:color w:val="000000"/>
                <w:sz w:val="20"/>
              </w:rPr>
              <w:t>проекты и программы,</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1713" w:id="14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(38-ППТОХ, в год формирование объемов трансферов общего характера)</w:t>
      </w:r>
    </w:p>
    <w:bookmarkEnd w:id="1468"/>
    <w:bookmarkStart w:name="z1714" w:id="1469"/>
    <w:p>
      <w:pPr>
        <w:spacing w:after="0"/>
        <w:ind w:left="0"/>
        <w:jc w:val="left"/>
      </w:pPr>
      <w:r>
        <w:rPr>
          <w:rFonts w:ascii="Times New Roman"/>
          <w:b/>
          <w:i w:val="false"/>
          <w:color w:val="000000"/>
        </w:rPr>
        <w:t xml:space="preserve"> Глава 1. Общие положения.</w:t>
      </w:r>
    </w:p>
    <w:bookmarkEnd w:id="1469"/>
    <w:bookmarkStart w:name="z1715" w:id="14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(далее – Форма).</w:t>
      </w:r>
    </w:p>
    <w:bookmarkEnd w:id="1470"/>
    <w:bookmarkStart w:name="z1716" w:id="147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471"/>
    <w:bookmarkStart w:name="z1717" w:id="147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472"/>
    <w:bookmarkStart w:name="z1718" w:id="1473"/>
    <w:p>
      <w:pPr>
        <w:spacing w:after="0"/>
        <w:ind w:left="0"/>
        <w:jc w:val="left"/>
      </w:pPr>
      <w:r>
        <w:rPr>
          <w:rFonts w:ascii="Times New Roman"/>
          <w:b/>
          <w:i w:val="false"/>
          <w:color w:val="000000"/>
        </w:rPr>
        <w:t xml:space="preserve"> Глава 2. Пояснение по заполнению Формы</w:t>
      </w:r>
    </w:p>
    <w:bookmarkEnd w:id="1473"/>
    <w:bookmarkStart w:name="z1719" w:id="1474"/>
    <w:p>
      <w:pPr>
        <w:spacing w:after="0"/>
        <w:ind w:left="0"/>
        <w:jc w:val="both"/>
      </w:pPr>
      <w:r>
        <w:rPr>
          <w:rFonts w:ascii="Times New Roman"/>
          <w:b w:val="false"/>
          <w:i w:val="false"/>
          <w:color w:val="000000"/>
          <w:sz w:val="28"/>
        </w:rPr>
        <w:t>
      4. В графе 1 указывается наименование научно-технических проектов и програмов.</w:t>
      </w:r>
    </w:p>
    <w:bookmarkEnd w:id="1474"/>
    <w:bookmarkStart w:name="z1720" w:id="1475"/>
    <w:p>
      <w:pPr>
        <w:spacing w:after="0"/>
        <w:ind w:left="0"/>
        <w:jc w:val="both"/>
      </w:pPr>
      <w:r>
        <w:rPr>
          <w:rFonts w:ascii="Times New Roman"/>
          <w:b w:val="false"/>
          <w:i w:val="false"/>
          <w:color w:val="000000"/>
          <w:sz w:val="28"/>
        </w:rPr>
        <w:t>
      5. В графе 2 указывается утвержденный план на год, предыдущий к плановому периоду.</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24" w:id="1476"/>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476"/>
    <w:bookmarkStart w:name="z1725" w:id="14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477"/>
    <w:bookmarkStart w:name="z1726" w:id="1478"/>
    <w:p>
      <w:pPr>
        <w:spacing w:after="0"/>
        <w:ind w:left="0"/>
        <w:jc w:val="both"/>
      </w:pPr>
      <w:r>
        <w:rPr>
          <w:rFonts w:ascii="Times New Roman"/>
          <w:b w:val="false"/>
          <w:i w:val="false"/>
          <w:color w:val="000000"/>
          <w:sz w:val="28"/>
        </w:rPr>
        <w:t>
      Наименование административной формы: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1478"/>
    <w:bookmarkStart w:name="z1727" w:id="14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39-ППТОХ</w:t>
      </w:r>
    </w:p>
    <w:bookmarkEnd w:id="1479"/>
    <w:bookmarkStart w:name="z1728" w:id="1480"/>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480"/>
    <w:bookmarkStart w:name="z1729" w:id="1481"/>
    <w:p>
      <w:pPr>
        <w:spacing w:after="0"/>
        <w:ind w:left="0"/>
        <w:jc w:val="both"/>
      </w:pPr>
      <w:r>
        <w:rPr>
          <w:rFonts w:ascii="Times New Roman"/>
          <w:b w:val="false"/>
          <w:i w:val="false"/>
          <w:color w:val="000000"/>
          <w:sz w:val="28"/>
        </w:rPr>
        <w:t>
      Отчетный период: на ________ месяц 20__ года.</w:t>
      </w:r>
    </w:p>
    <w:bookmarkEnd w:id="1481"/>
    <w:bookmarkStart w:name="z1730" w:id="14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1482"/>
    <w:bookmarkStart w:name="z1731" w:id="14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483"/>
    <w:bookmarkStart w:name="z1732" w:id="1484"/>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484"/>
    <w:bookmarkStart w:name="z1733" w:id="1485"/>
    <w:p>
      <w:pPr>
        <w:spacing w:after="0"/>
        <w:ind w:left="0"/>
        <w:jc w:val="both"/>
      </w:pPr>
      <w:r>
        <w:rPr>
          <w:rFonts w:ascii="Times New Roman"/>
          <w:b w:val="false"/>
          <w:i w:val="false"/>
          <w:color w:val="000000"/>
          <w:sz w:val="28"/>
        </w:rPr>
        <w:t xml:space="preserve">
      </w:t>
      </w:r>
    </w:p>
    <w:bookmarkEnd w:id="1485"/>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34" w:id="1486"/>
    <w:p>
      <w:pPr>
        <w:spacing w:after="0"/>
        <w:ind w:left="0"/>
        <w:jc w:val="both"/>
      </w:pPr>
      <w:r>
        <w:rPr>
          <w:rFonts w:ascii="Times New Roman"/>
          <w:b w:val="false"/>
          <w:i w:val="false"/>
          <w:color w:val="000000"/>
          <w:sz w:val="28"/>
        </w:rPr>
        <w:t>
      Метод сбора - в электронном виде.</w:t>
      </w:r>
    </w:p>
    <w:bookmarkEnd w:id="1486"/>
    <w:bookmarkStart w:name="z1735" w:id="1487"/>
    <w:p>
      <w:pPr>
        <w:spacing w:after="0"/>
        <w:ind w:left="0"/>
        <w:jc w:val="left"/>
      </w:pPr>
      <w:r>
        <w:rPr>
          <w:rFonts w:ascii="Times New Roman"/>
          <w:b/>
          <w:i w:val="false"/>
          <w:color w:val="000000"/>
        </w:rPr>
        <w:t xml:space="preserve">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w:t>
      </w:r>
    </w:p>
    <w:bookmarkEnd w:id="1487"/>
    <w:bookmarkStart w:name="z1736" w:id="1488"/>
    <w:p>
      <w:pPr>
        <w:spacing w:after="0"/>
        <w:ind w:left="0"/>
        <w:jc w:val="both"/>
      </w:pPr>
      <w:r>
        <w:rPr>
          <w:rFonts w:ascii="Times New Roman"/>
          <w:b w:val="false"/>
          <w:i w:val="false"/>
          <w:color w:val="000000"/>
          <w:sz w:val="28"/>
        </w:rPr>
        <w:t>
      Единица измерения: тысяч тенге</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экономической классификации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на год, предыдущий к плановому периоду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7" w:id="1489"/>
    <w:p>
      <w:pPr>
        <w:spacing w:after="0"/>
        <w:ind w:left="0"/>
        <w:jc w:val="both"/>
      </w:pPr>
      <w:r>
        <w:rPr>
          <w:rFonts w:ascii="Times New Roman"/>
          <w:b w:val="false"/>
          <w:i w:val="false"/>
          <w:color w:val="000000"/>
          <w:sz w:val="28"/>
        </w:rPr>
        <w:t>
      Телефоны______________________________________________</w:t>
      </w:r>
    </w:p>
    <w:bookmarkEnd w:id="1489"/>
    <w:bookmarkStart w:name="z1738" w:id="1490"/>
    <w:p>
      <w:pPr>
        <w:spacing w:after="0"/>
        <w:ind w:left="0"/>
        <w:jc w:val="both"/>
      </w:pPr>
      <w:r>
        <w:rPr>
          <w:rFonts w:ascii="Times New Roman"/>
          <w:b w:val="false"/>
          <w:i w:val="false"/>
          <w:color w:val="000000"/>
          <w:sz w:val="28"/>
        </w:rPr>
        <w:t>
      Адрес электронной почты ________________________________</w:t>
      </w:r>
    </w:p>
    <w:bookmarkEnd w:id="1490"/>
    <w:bookmarkStart w:name="z1739" w:id="1491"/>
    <w:p>
      <w:pPr>
        <w:spacing w:after="0"/>
        <w:ind w:left="0"/>
        <w:jc w:val="both"/>
      </w:pPr>
      <w:r>
        <w:rPr>
          <w:rFonts w:ascii="Times New Roman"/>
          <w:b w:val="false"/>
          <w:i w:val="false"/>
          <w:color w:val="000000"/>
          <w:sz w:val="28"/>
        </w:rPr>
        <w:t>
      Исполнитель ___________________________ подпись ________</w:t>
      </w:r>
    </w:p>
    <w:bookmarkEnd w:id="1491"/>
    <w:bookmarkStart w:name="z1740" w:id="1492"/>
    <w:p>
      <w:pPr>
        <w:spacing w:after="0"/>
        <w:ind w:left="0"/>
        <w:jc w:val="both"/>
      </w:pPr>
      <w:r>
        <w:rPr>
          <w:rFonts w:ascii="Times New Roman"/>
          <w:b w:val="false"/>
          <w:i w:val="false"/>
          <w:color w:val="000000"/>
          <w:sz w:val="28"/>
        </w:rPr>
        <w:t xml:space="preserve">
      фамилия, имя, отчество (при его наличии) </w:t>
      </w:r>
    </w:p>
    <w:bookmarkEnd w:id="1492"/>
    <w:bookmarkStart w:name="z1741" w:id="1493"/>
    <w:p>
      <w:pPr>
        <w:spacing w:after="0"/>
        <w:ind w:left="0"/>
        <w:jc w:val="both"/>
      </w:pPr>
      <w:r>
        <w:rPr>
          <w:rFonts w:ascii="Times New Roman"/>
          <w:b w:val="false"/>
          <w:i w:val="false"/>
          <w:color w:val="000000"/>
          <w:sz w:val="28"/>
        </w:rPr>
        <w:t>
      Руководитель или лицо, исполняющее его обязанности</w:t>
      </w:r>
    </w:p>
    <w:bookmarkEnd w:id="1493"/>
    <w:bookmarkStart w:name="z1742" w:id="1494"/>
    <w:p>
      <w:pPr>
        <w:spacing w:after="0"/>
        <w:ind w:left="0"/>
        <w:jc w:val="both"/>
      </w:pPr>
      <w:r>
        <w:rPr>
          <w:rFonts w:ascii="Times New Roman"/>
          <w:b w:val="false"/>
          <w:i w:val="false"/>
          <w:color w:val="000000"/>
          <w:sz w:val="28"/>
        </w:rPr>
        <w:t>
      ________________________________________ подпись _______</w:t>
      </w:r>
    </w:p>
    <w:bookmarkEnd w:id="1494"/>
    <w:bookmarkStart w:name="z1743" w:id="1495"/>
    <w:p>
      <w:pPr>
        <w:spacing w:after="0"/>
        <w:ind w:left="0"/>
        <w:jc w:val="both"/>
      </w:pPr>
      <w:r>
        <w:rPr>
          <w:rFonts w:ascii="Times New Roman"/>
          <w:b w:val="false"/>
          <w:i w:val="false"/>
          <w:color w:val="000000"/>
          <w:sz w:val="28"/>
        </w:rPr>
        <w:t>
      фамилия, имя, отчество (при его наличии)</w:t>
      </w:r>
    </w:p>
    <w:bookmarkEnd w:id="1495"/>
    <w:bookmarkStart w:name="z1744" w:id="1496"/>
    <w:p>
      <w:pPr>
        <w:spacing w:after="0"/>
        <w:ind w:left="0"/>
        <w:jc w:val="both"/>
      </w:pPr>
      <w:r>
        <w:rPr>
          <w:rFonts w:ascii="Times New Roman"/>
          <w:b w:val="false"/>
          <w:i w:val="false"/>
          <w:color w:val="000000"/>
          <w:sz w:val="28"/>
        </w:rPr>
        <w:t>
      Место для печати (при его наличии)</w:t>
      </w:r>
    </w:p>
    <w:bookmarkEnd w:id="1496"/>
    <w:bookmarkStart w:name="z1745" w:id="149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"Расходы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научно-технические</w:t>
            </w:r>
            <w:r>
              <w:br/>
            </w:r>
            <w:r>
              <w:rPr>
                <w:rFonts w:ascii="Times New Roman"/>
                <w:b w:val="false"/>
                <w:i w:val="false"/>
                <w:color w:val="000000"/>
                <w:sz w:val="20"/>
              </w:rPr>
              <w:t>проекты и программы,</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1747" w:id="14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(39-ППТОХ, в год формирование объемов трансферов общего характера)</w:t>
      </w:r>
    </w:p>
    <w:bookmarkEnd w:id="1498"/>
    <w:bookmarkStart w:name="z1748" w:id="1499"/>
    <w:p>
      <w:pPr>
        <w:spacing w:after="0"/>
        <w:ind w:left="0"/>
        <w:jc w:val="left"/>
      </w:pPr>
      <w:r>
        <w:rPr>
          <w:rFonts w:ascii="Times New Roman"/>
          <w:b/>
          <w:i w:val="false"/>
          <w:color w:val="000000"/>
        </w:rPr>
        <w:t xml:space="preserve"> Глава 1. Общие положения.</w:t>
      </w:r>
    </w:p>
    <w:bookmarkEnd w:id="1499"/>
    <w:bookmarkStart w:name="z1749" w:id="15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"Расходы местных исполнительных органов областей (городов республиканского значения, столицы) на научно-технические проекты и программы, не учитываемые при определении прогнозных объемов затрат" (далее – Форма).</w:t>
      </w:r>
    </w:p>
    <w:bookmarkEnd w:id="1500"/>
    <w:bookmarkStart w:name="z1750" w:id="150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501"/>
    <w:bookmarkStart w:name="z1751" w:id="150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02"/>
    <w:bookmarkStart w:name="z1752" w:id="1503"/>
    <w:p>
      <w:pPr>
        <w:spacing w:after="0"/>
        <w:ind w:left="0"/>
        <w:jc w:val="left"/>
      </w:pPr>
      <w:r>
        <w:rPr>
          <w:rFonts w:ascii="Times New Roman"/>
          <w:b/>
          <w:i w:val="false"/>
          <w:color w:val="000000"/>
        </w:rPr>
        <w:t xml:space="preserve"> Глава 2. Пояснение по заполнению Формы</w:t>
      </w:r>
    </w:p>
    <w:bookmarkEnd w:id="1503"/>
    <w:bookmarkStart w:name="z1753" w:id="1504"/>
    <w:p>
      <w:pPr>
        <w:spacing w:after="0"/>
        <w:ind w:left="0"/>
        <w:jc w:val="both"/>
      </w:pPr>
      <w:r>
        <w:rPr>
          <w:rFonts w:ascii="Times New Roman"/>
          <w:b w:val="false"/>
          <w:i w:val="false"/>
          <w:color w:val="000000"/>
          <w:sz w:val="28"/>
        </w:rPr>
        <w:t>
      4. В графе 1 указывается Специфика экономической классификации расходов.</w:t>
      </w:r>
    </w:p>
    <w:bookmarkEnd w:id="1504"/>
    <w:bookmarkStart w:name="z1754" w:id="1505"/>
    <w:p>
      <w:pPr>
        <w:spacing w:after="0"/>
        <w:ind w:left="0"/>
        <w:jc w:val="both"/>
      </w:pPr>
      <w:r>
        <w:rPr>
          <w:rFonts w:ascii="Times New Roman"/>
          <w:b w:val="false"/>
          <w:i w:val="false"/>
          <w:color w:val="000000"/>
          <w:sz w:val="28"/>
        </w:rPr>
        <w:t>
      5. В графе 2, указывается наименование.</w:t>
      </w:r>
    </w:p>
    <w:bookmarkEnd w:id="1505"/>
    <w:bookmarkStart w:name="z1755" w:id="1506"/>
    <w:p>
      <w:pPr>
        <w:spacing w:after="0"/>
        <w:ind w:left="0"/>
        <w:jc w:val="both"/>
      </w:pPr>
      <w:r>
        <w:rPr>
          <w:rFonts w:ascii="Times New Roman"/>
          <w:b w:val="false"/>
          <w:i w:val="false"/>
          <w:color w:val="000000"/>
          <w:sz w:val="28"/>
        </w:rPr>
        <w:t>
      6. В графе 3 указывается перечень затрат.</w:t>
      </w:r>
    </w:p>
    <w:bookmarkEnd w:id="1506"/>
    <w:bookmarkStart w:name="z1756" w:id="1507"/>
    <w:p>
      <w:pPr>
        <w:spacing w:after="0"/>
        <w:ind w:left="0"/>
        <w:jc w:val="both"/>
      </w:pPr>
      <w:r>
        <w:rPr>
          <w:rFonts w:ascii="Times New Roman"/>
          <w:b w:val="false"/>
          <w:i w:val="false"/>
          <w:color w:val="000000"/>
          <w:sz w:val="28"/>
        </w:rPr>
        <w:t>
      7. В графе 4 указывается утвержденный план на год, предыдущий к плановому периоду.</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60" w:id="1508"/>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w:t>
      </w:r>
    </w:p>
    <w:bookmarkEnd w:id="1508"/>
    <w:bookmarkStart w:name="z1761" w:id="15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09"/>
    <w:bookmarkStart w:name="z1762" w:id="1510"/>
    <w:p>
      <w:pPr>
        <w:spacing w:after="0"/>
        <w:ind w:left="0"/>
        <w:jc w:val="both"/>
      </w:pPr>
      <w:r>
        <w:rPr>
          <w:rFonts w:ascii="Times New Roman"/>
          <w:b w:val="false"/>
          <w:i w:val="false"/>
          <w:color w:val="000000"/>
          <w:sz w:val="28"/>
        </w:rPr>
        <w:t>
      Наименование административной формы: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w:t>
      </w:r>
    </w:p>
    <w:bookmarkEnd w:id="1510"/>
    <w:bookmarkStart w:name="z1763" w:id="15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40-ППТОХ</w:t>
      </w:r>
    </w:p>
    <w:bookmarkEnd w:id="1511"/>
    <w:bookmarkStart w:name="z1764" w:id="1512"/>
    <w:p>
      <w:pPr>
        <w:spacing w:after="0"/>
        <w:ind w:left="0"/>
        <w:jc w:val="both"/>
      </w:pPr>
      <w:r>
        <w:rPr>
          <w:rFonts w:ascii="Times New Roman"/>
          <w:b w:val="false"/>
          <w:i w:val="false"/>
          <w:color w:val="000000"/>
          <w:sz w:val="28"/>
        </w:rPr>
        <w:t xml:space="preserve">
      Периодичность: в год формирование объемов трансферов общего характера </w:t>
      </w:r>
    </w:p>
    <w:bookmarkEnd w:id="1512"/>
    <w:bookmarkStart w:name="z1765" w:id="1513"/>
    <w:p>
      <w:pPr>
        <w:spacing w:after="0"/>
        <w:ind w:left="0"/>
        <w:jc w:val="both"/>
      </w:pPr>
      <w:r>
        <w:rPr>
          <w:rFonts w:ascii="Times New Roman"/>
          <w:b w:val="false"/>
          <w:i w:val="false"/>
          <w:color w:val="000000"/>
          <w:sz w:val="28"/>
        </w:rPr>
        <w:t>
      Отчетный период: на ________ месяц 20__ года.</w:t>
      </w:r>
    </w:p>
    <w:bookmarkEnd w:id="1513"/>
    <w:bookmarkStart w:name="z1766" w:id="15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области (города республиканского значения, столицы)</w:t>
      </w:r>
    </w:p>
    <w:bookmarkEnd w:id="1514"/>
    <w:bookmarkStart w:name="z1767" w:id="15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год формирования трансфертов общего характера, не позднее 15 марта года, предшествующего планируемому периоду</w:t>
      </w:r>
    </w:p>
    <w:bookmarkEnd w:id="1515"/>
    <w:bookmarkStart w:name="z1768" w:id="1516"/>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16"/>
    <w:bookmarkStart w:name="z1769" w:id="1517"/>
    <w:p>
      <w:pPr>
        <w:spacing w:after="0"/>
        <w:ind w:left="0"/>
        <w:jc w:val="both"/>
      </w:pPr>
      <w:r>
        <w:rPr>
          <w:rFonts w:ascii="Times New Roman"/>
          <w:b w:val="false"/>
          <w:i w:val="false"/>
          <w:color w:val="000000"/>
          <w:sz w:val="28"/>
        </w:rPr>
        <w:t xml:space="preserve">
      </w:t>
      </w:r>
    </w:p>
    <w:bookmarkEnd w:id="1517"/>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70" w:id="1518"/>
    <w:p>
      <w:pPr>
        <w:spacing w:after="0"/>
        <w:ind w:left="0"/>
        <w:jc w:val="both"/>
      </w:pPr>
      <w:r>
        <w:rPr>
          <w:rFonts w:ascii="Times New Roman"/>
          <w:b w:val="false"/>
          <w:i w:val="false"/>
          <w:color w:val="000000"/>
          <w:sz w:val="28"/>
        </w:rPr>
        <w:t>
      Метод сбора - в электронном виде.</w:t>
      </w:r>
    </w:p>
    <w:bookmarkEnd w:id="1518"/>
    <w:bookmarkStart w:name="z1771" w:id="1519"/>
    <w:p>
      <w:pPr>
        <w:spacing w:after="0"/>
        <w:ind w:left="0"/>
        <w:jc w:val="left"/>
      </w:pPr>
      <w:r>
        <w:rPr>
          <w:rFonts w:ascii="Times New Roman"/>
          <w:b/>
          <w:i w:val="false"/>
          <w:color w:val="000000"/>
        </w:rPr>
        <w:t xml:space="preserve">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w:t>
      </w:r>
    </w:p>
    <w:bookmarkEnd w:id="1519"/>
    <w:bookmarkStart w:name="z1772" w:id="1520"/>
    <w:p>
      <w:pPr>
        <w:spacing w:after="0"/>
        <w:ind w:left="0"/>
        <w:jc w:val="both"/>
      </w:pPr>
      <w:r>
        <w:rPr>
          <w:rFonts w:ascii="Times New Roman"/>
          <w:b w:val="false"/>
          <w:i w:val="false"/>
          <w:color w:val="000000"/>
          <w:sz w:val="28"/>
        </w:rPr>
        <w:t xml:space="preserve">
      Единица измерения: тысяч тенге </w:t>
      </w:r>
    </w:p>
    <w:bookmarkEnd w:id="1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по проектам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предшествующий планируемому периоду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1.Проекты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2.Проекты строительства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3" w:id="1521"/>
    <w:p>
      <w:pPr>
        <w:spacing w:after="0"/>
        <w:ind w:left="0"/>
        <w:jc w:val="both"/>
      </w:pPr>
      <w:r>
        <w:rPr>
          <w:rFonts w:ascii="Times New Roman"/>
          <w:b w:val="false"/>
          <w:i w:val="false"/>
          <w:color w:val="000000"/>
          <w:sz w:val="28"/>
        </w:rPr>
        <w:t>
      Телефоны______________________________________________</w:t>
      </w:r>
    </w:p>
    <w:bookmarkEnd w:id="1521"/>
    <w:bookmarkStart w:name="z1774" w:id="1522"/>
    <w:p>
      <w:pPr>
        <w:spacing w:after="0"/>
        <w:ind w:left="0"/>
        <w:jc w:val="both"/>
      </w:pPr>
      <w:r>
        <w:rPr>
          <w:rFonts w:ascii="Times New Roman"/>
          <w:b w:val="false"/>
          <w:i w:val="false"/>
          <w:color w:val="000000"/>
          <w:sz w:val="28"/>
        </w:rPr>
        <w:t>
      Адрес электронной почты ________________________________</w:t>
      </w:r>
    </w:p>
    <w:bookmarkEnd w:id="1522"/>
    <w:bookmarkStart w:name="z1775" w:id="1523"/>
    <w:p>
      <w:pPr>
        <w:spacing w:after="0"/>
        <w:ind w:left="0"/>
        <w:jc w:val="both"/>
      </w:pPr>
      <w:r>
        <w:rPr>
          <w:rFonts w:ascii="Times New Roman"/>
          <w:b w:val="false"/>
          <w:i w:val="false"/>
          <w:color w:val="000000"/>
          <w:sz w:val="28"/>
        </w:rPr>
        <w:t>
      Исполнитель ___________________________ подпись ________</w:t>
      </w:r>
    </w:p>
    <w:bookmarkEnd w:id="1523"/>
    <w:bookmarkStart w:name="z1776" w:id="1524"/>
    <w:p>
      <w:pPr>
        <w:spacing w:after="0"/>
        <w:ind w:left="0"/>
        <w:jc w:val="both"/>
      </w:pPr>
      <w:r>
        <w:rPr>
          <w:rFonts w:ascii="Times New Roman"/>
          <w:b w:val="false"/>
          <w:i w:val="false"/>
          <w:color w:val="000000"/>
          <w:sz w:val="28"/>
        </w:rPr>
        <w:t xml:space="preserve">
      фамилия, имя, отчество (при его наличии) </w:t>
      </w:r>
    </w:p>
    <w:bookmarkEnd w:id="1524"/>
    <w:bookmarkStart w:name="z1777" w:id="1525"/>
    <w:p>
      <w:pPr>
        <w:spacing w:after="0"/>
        <w:ind w:left="0"/>
        <w:jc w:val="both"/>
      </w:pPr>
      <w:r>
        <w:rPr>
          <w:rFonts w:ascii="Times New Roman"/>
          <w:b w:val="false"/>
          <w:i w:val="false"/>
          <w:color w:val="000000"/>
          <w:sz w:val="28"/>
        </w:rPr>
        <w:t>
      Руководитель или лицо, исполняющее его обязанности</w:t>
      </w:r>
    </w:p>
    <w:bookmarkEnd w:id="1525"/>
    <w:bookmarkStart w:name="z1778" w:id="1526"/>
    <w:p>
      <w:pPr>
        <w:spacing w:after="0"/>
        <w:ind w:left="0"/>
        <w:jc w:val="both"/>
      </w:pPr>
      <w:r>
        <w:rPr>
          <w:rFonts w:ascii="Times New Roman"/>
          <w:b w:val="false"/>
          <w:i w:val="false"/>
          <w:color w:val="000000"/>
          <w:sz w:val="28"/>
        </w:rPr>
        <w:t>
      ________________________________________ подпись _______</w:t>
      </w:r>
    </w:p>
    <w:bookmarkEnd w:id="1526"/>
    <w:bookmarkStart w:name="z1779" w:id="1527"/>
    <w:p>
      <w:pPr>
        <w:spacing w:after="0"/>
        <w:ind w:left="0"/>
        <w:jc w:val="both"/>
      </w:pPr>
      <w:r>
        <w:rPr>
          <w:rFonts w:ascii="Times New Roman"/>
          <w:b w:val="false"/>
          <w:i w:val="false"/>
          <w:color w:val="000000"/>
          <w:sz w:val="28"/>
        </w:rPr>
        <w:t>
      фамилия, имя, отчество (при его наличии)</w:t>
      </w:r>
    </w:p>
    <w:bookmarkEnd w:id="1527"/>
    <w:bookmarkStart w:name="z1780" w:id="1528"/>
    <w:p>
      <w:pPr>
        <w:spacing w:after="0"/>
        <w:ind w:left="0"/>
        <w:jc w:val="both"/>
      </w:pPr>
      <w:r>
        <w:rPr>
          <w:rFonts w:ascii="Times New Roman"/>
          <w:b w:val="false"/>
          <w:i w:val="false"/>
          <w:color w:val="000000"/>
          <w:sz w:val="28"/>
        </w:rPr>
        <w:t>
      Место для печати (при его наличии)</w:t>
      </w:r>
    </w:p>
    <w:bookmarkEnd w:id="1528"/>
    <w:bookmarkStart w:name="z1781" w:id="1529"/>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"Обязательства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по проектам</w:t>
            </w:r>
            <w:r>
              <w:br/>
            </w:r>
            <w:r>
              <w:rPr>
                <w:rFonts w:ascii="Times New Roman"/>
                <w:b w:val="false"/>
                <w:i w:val="false"/>
                <w:color w:val="000000"/>
                <w:sz w:val="20"/>
              </w:rPr>
              <w:t>государственного-частного</w:t>
            </w:r>
            <w:r>
              <w:br/>
            </w:r>
            <w:r>
              <w:rPr>
                <w:rFonts w:ascii="Times New Roman"/>
                <w:b w:val="false"/>
                <w:i w:val="false"/>
                <w:color w:val="000000"/>
                <w:sz w:val="20"/>
              </w:rPr>
              <w:t>партнерства, проектам</w:t>
            </w:r>
            <w:r>
              <w:br/>
            </w:r>
            <w:r>
              <w:rPr>
                <w:rFonts w:ascii="Times New Roman"/>
                <w:b w:val="false"/>
                <w:i w:val="false"/>
                <w:color w:val="000000"/>
                <w:sz w:val="20"/>
              </w:rPr>
              <w:t>строительства "под ключ",</w:t>
            </w:r>
            <w:r>
              <w:br/>
            </w:r>
            <w:r>
              <w:rPr>
                <w:rFonts w:ascii="Times New Roman"/>
                <w:b w:val="false"/>
                <w:i w:val="false"/>
                <w:color w:val="000000"/>
                <w:sz w:val="20"/>
              </w:rPr>
              <w:t>не учитываемые при</w:t>
            </w:r>
            <w:r>
              <w:br/>
            </w:r>
            <w:r>
              <w:rPr>
                <w:rFonts w:ascii="Times New Roman"/>
                <w:b w:val="false"/>
                <w:i w:val="false"/>
                <w:color w:val="000000"/>
                <w:sz w:val="20"/>
              </w:rPr>
              <w:t>определении прогнозных</w:t>
            </w:r>
            <w:r>
              <w:br/>
            </w:r>
            <w:r>
              <w:rPr>
                <w:rFonts w:ascii="Times New Roman"/>
                <w:b w:val="false"/>
                <w:i w:val="false"/>
                <w:color w:val="000000"/>
                <w:sz w:val="20"/>
              </w:rPr>
              <w:t>объемов затрат"</w:t>
            </w:r>
          </w:p>
        </w:tc>
      </w:tr>
    </w:tbl>
    <w:bookmarkStart w:name="z1783" w:id="15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 (40-ППТОХ, в год формирование объемов трансферов общего характера)</w:t>
      </w:r>
    </w:p>
    <w:bookmarkEnd w:id="1530"/>
    <w:bookmarkStart w:name="z1784" w:id="1531"/>
    <w:p>
      <w:pPr>
        <w:spacing w:after="0"/>
        <w:ind w:left="0"/>
        <w:jc w:val="left"/>
      </w:pPr>
      <w:r>
        <w:rPr>
          <w:rFonts w:ascii="Times New Roman"/>
          <w:b/>
          <w:i w:val="false"/>
          <w:color w:val="000000"/>
        </w:rPr>
        <w:t xml:space="preserve"> Глава 1. Общие положения.</w:t>
      </w:r>
    </w:p>
    <w:bookmarkEnd w:id="1531"/>
    <w:bookmarkStart w:name="z1785" w:id="15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"Обязательства местных исполнительных органов областей (городов республиканского значения, столицы), по проектам государственного-частного партнерства, проектам строительства "под ключ", не учитываемые при определении прогнозных объемов затрат" (далее – Форма).</w:t>
      </w:r>
    </w:p>
    <w:bookmarkEnd w:id="1532"/>
    <w:bookmarkStart w:name="z1786" w:id="1533"/>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государственному планированию области (города республиканского значения, столицы), с указанием его фамилии и инициалов.</w:t>
      </w:r>
    </w:p>
    <w:bookmarkEnd w:id="1533"/>
    <w:bookmarkStart w:name="z1787" w:id="1534"/>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34"/>
    <w:bookmarkStart w:name="z1788" w:id="1535"/>
    <w:p>
      <w:pPr>
        <w:spacing w:after="0"/>
        <w:ind w:left="0"/>
        <w:jc w:val="left"/>
      </w:pPr>
      <w:r>
        <w:rPr>
          <w:rFonts w:ascii="Times New Roman"/>
          <w:b/>
          <w:i w:val="false"/>
          <w:color w:val="000000"/>
        </w:rPr>
        <w:t xml:space="preserve"> Глава 2. Пояснение по заполнению Формы</w:t>
      </w:r>
    </w:p>
    <w:bookmarkEnd w:id="1535"/>
    <w:bookmarkStart w:name="z1789" w:id="1536"/>
    <w:p>
      <w:pPr>
        <w:spacing w:after="0"/>
        <w:ind w:left="0"/>
        <w:jc w:val="both"/>
      </w:pPr>
      <w:r>
        <w:rPr>
          <w:rFonts w:ascii="Times New Roman"/>
          <w:b w:val="false"/>
          <w:i w:val="false"/>
          <w:color w:val="000000"/>
          <w:sz w:val="28"/>
        </w:rPr>
        <w:t>
      4. В графе 1 указывается наименование проектов.</w:t>
      </w:r>
    </w:p>
    <w:bookmarkEnd w:id="1536"/>
    <w:bookmarkStart w:name="z1790" w:id="1537"/>
    <w:p>
      <w:pPr>
        <w:spacing w:after="0"/>
        <w:ind w:left="0"/>
        <w:jc w:val="both"/>
      </w:pPr>
      <w:r>
        <w:rPr>
          <w:rFonts w:ascii="Times New Roman"/>
          <w:b w:val="false"/>
          <w:i w:val="false"/>
          <w:color w:val="000000"/>
          <w:sz w:val="28"/>
        </w:rPr>
        <w:t>
      5. В графе 2, указывается сумма обязательств по проектам.</w:t>
      </w:r>
    </w:p>
    <w:bookmarkEnd w:id="1537"/>
    <w:bookmarkStart w:name="z1791" w:id="1538"/>
    <w:p>
      <w:pPr>
        <w:spacing w:after="0"/>
        <w:ind w:left="0"/>
        <w:jc w:val="both"/>
      </w:pPr>
      <w:r>
        <w:rPr>
          <w:rFonts w:ascii="Times New Roman"/>
          <w:b w:val="false"/>
          <w:i w:val="false"/>
          <w:color w:val="000000"/>
          <w:sz w:val="28"/>
        </w:rPr>
        <w:t>
      6. В графе 3 указывается сумма за отчетный период, предшествующий планируемому периоду.</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95" w:id="1539"/>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1539"/>
    <w:bookmarkStart w:name="z1796" w:id="15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40"/>
    <w:bookmarkStart w:name="z1797" w:id="1541"/>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целевых трансфертов общего характера".</w:t>
      </w:r>
    </w:p>
    <w:bookmarkEnd w:id="1541"/>
    <w:bookmarkStart w:name="z1798" w:id="15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59-ППТОХ</w:t>
      </w:r>
    </w:p>
    <w:bookmarkEnd w:id="1542"/>
    <w:bookmarkStart w:name="z1799" w:id="1543"/>
    <w:p>
      <w:pPr>
        <w:spacing w:after="0"/>
        <w:ind w:left="0"/>
        <w:jc w:val="both"/>
      </w:pPr>
      <w:r>
        <w:rPr>
          <w:rFonts w:ascii="Times New Roman"/>
          <w:b w:val="false"/>
          <w:i w:val="false"/>
          <w:color w:val="000000"/>
          <w:sz w:val="28"/>
        </w:rPr>
        <w:t xml:space="preserve">
      Периодичность – ежеквартальная, годовая </w:t>
      </w:r>
    </w:p>
    <w:bookmarkEnd w:id="1543"/>
    <w:bookmarkStart w:name="z1800" w:id="1544"/>
    <w:p>
      <w:pPr>
        <w:spacing w:after="0"/>
        <w:ind w:left="0"/>
        <w:jc w:val="both"/>
      </w:pPr>
      <w:r>
        <w:rPr>
          <w:rFonts w:ascii="Times New Roman"/>
          <w:b w:val="false"/>
          <w:i w:val="false"/>
          <w:color w:val="000000"/>
          <w:sz w:val="28"/>
        </w:rPr>
        <w:t>
      Отчетный период на ____________________ финансового года</w:t>
      </w:r>
    </w:p>
    <w:bookmarkEnd w:id="1544"/>
    <w:bookmarkStart w:name="z1801" w:id="1545"/>
    <w:p>
      <w:pPr>
        <w:spacing w:after="0"/>
        <w:ind w:left="0"/>
        <w:jc w:val="both"/>
      </w:pPr>
      <w:r>
        <w:rPr>
          <w:rFonts w:ascii="Times New Roman"/>
          <w:b w:val="false"/>
          <w:i w:val="false"/>
          <w:color w:val="000000"/>
          <w:sz w:val="28"/>
        </w:rPr>
        <w:t xml:space="preserve">
      Круг представляющих лиц: аппараты акимов городов районного значения, сел, поселков, сельских округов </w:t>
      </w:r>
    </w:p>
    <w:bookmarkEnd w:id="1545"/>
    <w:bookmarkStart w:name="z1802" w:id="1546"/>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1546"/>
    <w:bookmarkStart w:name="z1803" w:id="154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47"/>
    <w:bookmarkStart w:name="z1804" w:id="1548"/>
    <w:p>
      <w:pPr>
        <w:spacing w:after="0"/>
        <w:ind w:left="0"/>
        <w:jc w:val="both"/>
      </w:pPr>
      <w:r>
        <w:rPr>
          <w:rFonts w:ascii="Times New Roman"/>
          <w:b w:val="false"/>
          <w:i w:val="false"/>
          <w:color w:val="000000"/>
          <w:sz w:val="28"/>
        </w:rPr>
        <w:t xml:space="preserve">
      </w:t>
      </w:r>
    </w:p>
    <w:bookmarkEnd w:id="154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05" w:id="1549"/>
    <w:p>
      <w:pPr>
        <w:spacing w:after="0"/>
        <w:ind w:left="0"/>
        <w:jc w:val="both"/>
      </w:pPr>
      <w:r>
        <w:rPr>
          <w:rFonts w:ascii="Times New Roman"/>
          <w:b w:val="false"/>
          <w:i w:val="false"/>
          <w:color w:val="000000"/>
          <w:sz w:val="28"/>
        </w:rPr>
        <w:t>
      Метод сбора - в электронном виде.</w:t>
      </w:r>
    </w:p>
    <w:bookmarkEnd w:id="1549"/>
    <w:bookmarkStart w:name="z1806" w:id="1550"/>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целевых трансфертов общего характера</w:t>
      </w:r>
    </w:p>
    <w:bookmarkEnd w:id="1550"/>
    <w:bookmarkStart w:name="z1807" w:id="1551"/>
    <w:p>
      <w:pPr>
        <w:spacing w:after="0"/>
        <w:ind w:left="0"/>
        <w:jc w:val="both"/>
      </w:pPr>
      <w:r>
        <w:rPr>
          <w:rFonts w:ascii="Times New Roman"/>
          <w:b w:val="false"/>
          <w:i w:val="false"/>
          <w:color w:val="000000"/>
          <w:sz w:val="28"/>
        </w:rPr>
        <w:t>
      Единица измерения: тысяч тенге</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08" w:id="1552"/>
    <w:p>
      <w:pPr>
        <w:spacing w:after="0"/>
        <w:ind w:left="0"/>
        <w:jc w:val="both"/>
      </w:pPr>
      <w:r>
        <w:rPr>
          <w:rFonts w:ascii="Times New Roman"/>
          <w:b w:val="false"/>
          <w:i w:val="false"/>
          <w:color w:val="000000"/>
          <w:sz w:val="28"/>
        </w:rPr>
        <w:t>
      продолжение таблицы</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553"/>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553"/>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554"/>
          <w:p>
            <w:pPr>
              <w:spacing w:after="20"/>
              <w:ind w:left="20"/>
              <w:jc w:val="both"/>
            </w:pPr>
            <w:r>
              <w:rPr>
                <w:rFonts w:ascii="Times New Roman"/>
                <w:b w:val="false"/>
                <w:i w:val="false"/>
                <w:color w:val="000000"/>
                <w:sz w:val="20"/>
              </w:rPr>
              <w:t>
Неосвоение за отчетный период, в том числе</w:t>
            </w:r>
          </w:p>
          <w:bookmarkEnd w:id="1554"/>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811" w:id="1555"/>
    <w:p>
      <w:pPr>
        <w:spacing w:after="0"/>
        <w:ind w:left="0"/>
        <w:jc w:val="both"/>
      </w:pPr>
      <w:r>
        <w:rPr>
          <w:rFonts w:ascii="Times New Roman"/>
          <w:b w:val="false"/>
          <w:i w:val="false"/>
          <w:color w:val="000000"/>
          <w:sz w:val="28"/>
        </w:rPr>
        <w:t>
      Телефоны______________________________________________</w:t>
      </w:r>
    </w:p>
    <w:bookmarkEnd w:id="1555"/>
    <w:bookmarkStart w:name="z1812" w:id="1556"/>
    <w:p>
      <w:pPr>
        <w:spacing w:after="0"/>
        <w:ind w:left="0"/>
        <w:jc w:val="both"/>
      </w:pPr>
      <w:r>
        <w:rPr>
          <w:rFonts w:ascii="Times New Roman"/>
          <w:b w:val="false"/>
          <w:i w:val="false"/>
          <w:color w:val="000000"/>
          <w:sz w:val="28"/>
        </w:rPr>
        <w:t>
      Адрес электронной почты ________________________________</w:t>
      </w:r>
    </w:p>
    <w:bookmarkEnd w:id="1556"/>
    <w:bookmarkStart w:name="z1813" w:id="1557"/>
    <w:p>
      <w:pPr>
        <w:spacing w:after="0"/>
        <w:ind w:left="0"/>
        <w:jc w:val="both"/>
      </w:pPr>
      <w:r>
        <w:rPr>
          <w:rFonts w:ascii="Times New Roman"/>
          <w:b w:val="false"/>
          <w:i w:val="false"/>
          <w:color w:val="000000"/>
          <w:sz w:val="28"/>
        </w:rPr>
        <w:t>
      Исполнитель ___________________________ подпись ________</w:t>
      </w:r>
    </w:p>
    <w:bookmarkEnd w:id="1557"/>
    <w:bookmarkStart w:name="z1814" w:id="1558"/>
    <w:p>
      <w:pPr>
        <w:spacing w:after="0"/>
        <w:ind w:left="0"/>
        <w:jc w:val="both"/>
      </w:pPr>
      <w:r>
        <w:rPr>
          <w:rFonts w:ascii="Times New Roman"/>
          <w:b w:val="false"/>
          <w:i w:val="false"/>
          <w:color w:val="000000"/>
          <w:sz w:val="28"/>
        </w:rPr>
        <w:t xml:space="preserve">
      фамилия, имя, отчество (при его наличии) </w:t>
      </w:r>
    </w:p>
    <w:bookmarkEnd w:id="1558"/>
    <w:bookmarkStart w:name="z1815" w:id="1559"/>
    <w:p>
      <w:pPr>
        <w:spacing w:after="0"/>
        <w:ind w:left="0"/>
        <w:jc w:val="both"/>
      </w:pPr>
      <w:r>
        <w:rPr>
          <w:rFonts w:ascii="Times New Roman"/>
          <w:b w:val="false"/>
          <w:i w:val="false"/>
          <w:color w:val="000000"/>
          <w:sz w:val="28"/>
        </w:rPr>
        <w:t>
      Руководитель или лицо, исполняющее его обязанности</w:t>
      </w:r>
    </w:p>
    <w:bookmarkEnd w:id="1559"/>
    <w:bookmarkStart w:name="z1816" w:id="1560"/>
    <w:p>
      <w:pPr>
        <w:spacing w:after="0"/>
        <w:ind w:left="0"/>
        <w:jc w:val="both"/>
      </w:pPr>
      <w:r>
        <w:rPr>
          <w:rFonts w:ascii="Times New Roman"/>
          <w:b w:val="false"/>
          <w:i w:val="false"/>
          <w:color w:val="000000"/>
          <w:sz w:val="28"/>
        </w:rPr>
        <w:t>
      ________________________________________ подпись _______</w:t>
      </w:r>
    </w:p>
    <w:bookmarkEnd w:id="1560"/>
    <w:bookmarkStart w:name="z1817" w:id="1561"/>
    <w:p>
      <w:pPr>
        <w:spacing w:after="0"/>
        <w:ind w:left="0"/>
        <w:jc w:val="both"/>
      </w:pPr>
      <w:r>
        <w:rPr>
          <w:rFonts w:ascii="Times New Roman"/>
          <w:b w:val="false"/>
          <w:i w:val="false"/>
          <w:color w:val="000000"/>
          <w:sz w:val="28"/>
        </w:rPr>
        <w:t>
      фамилия, имя, отчество (при его наличии)</w:t>
      </w:r>
    </w:p>
    <w:bookmarkEnd w:id="1561"/>
    <w:bookmarkStart w:name="z1818" w:id="1562"/>
    <w:p>
      <w:pPr>
        <w:spacing w:after="0"/>
        <w:ind w:left="0"/>
        <w:jc w:val="both"/>
      </w:pPr>
      <w:r>
        <w:rPr>
          <w:rFonts w:ascii="Times New Roman"/>
          <w:b w:val="false"/>
          <w:i w:val="false"/>
          <w:color w:val="000000"/>
          <w:sz w:val="28"/>
        </w:rPr>
        <w:t>
      Место для печати (при его наличии)</w:t>
      </w:r>
    </w:p>
    <w:bookmarkEnd w:id="1562"/>
    <w:bookmarkStart w:name="z1819" w:id="156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1821" w:id="15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(59-ППТОХ, в год формирование объемов трансферов общего характера)</w:t>
      </w:r>
    </w:p>
    <w:bookmarkEnd w:id="1564"/>
    <w:bookmarkStart w:name="z1822" w:id="1565"/>
    <w:p>
      <w:pPr>
        <w:spacing w:after="0"/>
        <w:ind w:left="0"/>
        <w:jc w:val="left"/>
      </w:pPr>
      <w:r>
        <w:rPr>
          <w:rFonts w:ascii="Times New Roman"/>
          <w:b/>
          <w:i w:val="false"/>
          <w:color w:val="000000"/>
        </w:rPr>
        <w:t xml:space="preserve"> Глава 1. Общие положения.</w:t>
      </w:r>
    </w:p>
    <w:bookmarkEnd w:id="1565"/>
    <w:bookmarkStart w:name="z1823" w:id="15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(далее – Форма).</w:t>
      </w:r>
    </w:p>
    <w:bookmarkEnd w:id="1566"/>
    <w:bookmarkStart w:name="z1824" w:id="1567"/>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1567"/>
    <w:bookmarkStart w:name="z1825" w:id="156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568"/>
    <w:bookmarkStart w:name="z1826" w:id="1569"/>
    <w:p>
      <w:pPr>
        <w:spacing w:after="0"/>
        <w:ind w:left="0"/>
        <w:jc w:val="left"/>
      </w:pPr>
      <w:r>
        <w:rPr>
          <w:rFonts w:ascii="Times New Roman"/>
          <w:b/>
          <w:i w:val="false"/>
          <w:color w:val="000000"/>
        </w:rPr>
        <w:t xml:space="preserve"> Глава 2. Пояснение по заполнению Формы</w:t>
      </w:r>
    </w:p>
    <w:bookmarkEnd w:id="1569"/>
    <w:bookmarkStart w:name="z1827" w:id="1570"/>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570"/>
    <w:bookmarkStart w:name="z1828" w:id="1571"/>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571"/>
    <w:bookmarkStart w:name="z1829" w:id="1572"/>
    <w:p>
      <w:pPr>
        <w:spacing w:after="0"/>
        <w:ind w:left="0"/>
        <w:jc w:val="both"/>
      </w:pPr>
      <w:r>
        <w:rPr>
          <w:rFonts w:ascii="Times New Roman"/>
          <w:b w:val="false"/>
          <w:i w:val="false"/>
          <w:color w:val="000000"/>
          <w:sz w:val="28"/>
        </w:rPr>
        <w:t>
      6. В графах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572"/>
    <w:bookmarkStart w:name="z1830" w:id="1573"/>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573"/>
    <w:bookmarkStart w:name="z1831" w:id="1574"/>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574"/>
    <w:bookmarkStart w:name="z1832" w:id="1575"/>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575"/>
    <w:bookmarkStart w:name="z1833" w:id="1576"/>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576"/>
    <w:bookmarkStart w:name="z1834" w:id="1577"/>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577"/>
    <w:bookmarkStart w:name="z1835" w:id="1578"/>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578"/>
    <w:bookmarkStart w:name="z1836" w:id="1579"/>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579"/>
    <w:bookmarkStart w:name="z1837" w:id="1580"/>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580"/>
    <w:bookmarkStart w:name="z1838" w:id="1581"/>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581"/>
    <w:bookmarkStart w:name="z1839" w:id="1582"/>
    <w:p>
      <w:pPr>
        <w:spacing w:after="0"/>
        <w:ind w:left="0"/>
        <w:jc w:val="both"/>
      </w:pPr>
      <w:r>
        <w:rPr>
          <w:rFonts w:ascii="Times New Roman"/>
          <w:b w:val="false"/>
          <w:i w:val="false"/>
          <w:color w:val="000000"/>
          <w:sz w:val="28"/>
        </w:rPr>
        <w:t>
      16. В графах 15-18 указываются объемы неосвоения бюджетных средств за отчетный период.</w:t>
      </w:r>
    </w:p>
    <w:bookmarkEnd w:id="1582"/>
    <w:bookmarkStart w:name="z1840" w:id="1583"/>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44" w:id="1584"/>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 района (города областного значения)</w:t>
      </w:r>
    </w:p>
    <w:bookmarkEnd w:id="1584"/>
    <w:bookmarkStart w:name="z1845" w:id="15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585"/>
    <w:bookmarkStart w:name="z1846" w:id="1586"/>
    <w:p>
      <w:pPr>
        <w:spacing w:after="0"/>
        <w:ind w:left="0"/>
        <w:jc w:val="both"/>
      </w:pPr>
      <w:r>
        <w:rPr>
          <w:rFonts w:ascii="Times New Roman"/>
          <w:b w:val="false"/>
          <w:i w:val="false"/>
          <w:color w:val="000000"/>
          <w:sz w:val="28"/>
        </w:rPr>
        <w:t>
      Наименование административной формы: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1586"/>
    <w:bookmarkStart w:name="z1847" w:id="15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60-ППТОХ</w:t>
      </w:r>
    </w:p>
    <w:bookmarkEnd w:id="1587"/>
    <w:bookmarkStart w:name="z1848" w:id="1588"/>
    <w:p>
      <w:pPr>
        <w:spacing w:after="0"/>
        <w:ind w:left="0"/>
        <w:jc w:val="both"/>
      </w:pPr>
      <w:r>
        <w:rPr>
          <w:rFonts w:ascii="Times New Roman"/>
          <w:b w:val="false"/>
          <w:i w:val="false"/>
          <w:color w:val="000000"/>
          <w:sz w:val="28"/>
        </w:rPr>
        <w:t>
      Периодичность: ежеквартальная, годовая</w:t>
      </w:r>
    </w:p>
    <w:bookmarkEnd w:id="1588"/>
    <w:bookmarkStart w:name="z1849" w:id="1589"/>
    <w:p>
      <w:pPr>
        <w:spacing w:after="0"/>
        <w:ind w:left="0"/>
        <w:jc w:val="both"/>
      </w:pPr>
      <w:r>
        <w:rPr>
          <w:rFonts w:ascii="Times New Roman"/>
          <w:b w:val="false"/>
          <w:i w:val="false"/>
          <w:color w:val="000000"/>
          <w:sz w:val="28"/>
        </w:rPr>
        <w:t>
      Отчетный период: на ________ месяц 20__ года.</w:t>
      </w:r>
    </w:p>
    <w:bookmarkEnd w:id="1589"/>
    <w:bookmarkStart w:name="z1850" w:id="15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местные исполнительные органы района (города областного значения)</w:t>
      </w:r>
    </w:p>
    <w:bookmarkEnd w:id="1590"/>
    <w:bookmarkStart w:name="z1851" w:id="15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5-го числа месяца, следующего за отчетным месяцем и не позднее 18-го января года, следующего за отчетным финансовым годом.</w:t>
      </w:r>
    </w:p>
    <w:bookmarkEnd w:id="1591"/>
    <w:bookmarkStart w:name="z1852" w:id="159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592"/>
    <w:bookmarkStart w:name="z1853"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4" w:id="1594"/>
    <w:p>
      <w:pPr>
        <w:spacing w:after="0"/>
        <w:ind w:left="0"/>
        <w:jc w:val="both"/>
      </w:pPr>
      <w:r>
        <w:rPr>
          <w:rFonts w:ascii="Times New Roman"/>
          <w:b w:val="false"/>
          <w:i w:val="false"/>
          <w:color w:val="000000"/>
          <w:sz w:val="28"/>
        </w:rPr>
        <w:t>
      Метод сбора - в электронном виде.</w:t>
      </w:r>
    </w:p>
    <w:bookmarkEnd w:id="1594"/>
    <w:bookmarkStart w:name="z1855" w:id="1595"/>
    <w:p>
      <w:pPr>
        <w:spacing w:after="0"/>
        <w:ind w:left="0"/>
        <w:jc w:val="left"/>
      </w:pPr>
      <w:r>
        <w:rPr>
          <w:rFonts w:ascii="Times New Roman"/>
          <w:b/>
          <w:i w:val="false"/>
          <w:color w:val="000000"/>
        </w:rPr>
        <w:t xml:space="preserve">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1595"/>
    <w:bookmarkStart w:name="z1856" w:id="1596"/>
    <w:p>
      <w:pPr>
        <w:spacing w:after="0"/>
        <w:ind w:left="0"/>
        <w:jc w:val="both"/>
      </w:pPr>
      <w:r>
        <w:rPr>
          <w:rFonts w:ascii="Times New Roman"/>
          <w:b w:val="false"/>
          <w:i w:val="false"/>
          <w:color w:val="000000"/>
          <w:sz w:val="28"/>
        </w:rPr>
        <w:t>
      Единица измерения: тысяч тенге</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57" w:id="1597"/>
    <w:p>
      <w:pPr>
        <w:spacing w:after="0"/>
        <w:ind w:left="0"/>
        <w:jc w:val="both"/>
      </w:pPr>
      <w:r>
        <w:rPr>
          <w:rFonts w:ascii="Times New Roman"/>
          <w:b w:val="false"/>
          <w:i w:val="false"/>
          <w:color w:val="000000"/>
          <w:sz w:val="28"/>
        </w:rPr>
        <w:t>
      продолжение таблицы</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598"/>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59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599"/>
          <w:p>
            <w:pPr>
              <w:spacing w:after="20"/>
              <w:ind w:left="20"/>
              <w:jc w:val="both"/>
            </w:pPr>
            <w:r>
              <w:rPr>
                <w:rFonts w:ascii="Times New Roman"/>
                <w:b w:val="false"/>
                <w:i w:val="false"/>
                <w:color w:val="000000"/>
                <w:sz w:val="20"/>
              </w:rPr>
              <w:t>
Неосвоение за отчетный период, в том числе</w:t>
            </w:r>
          </w:p>
          <w:bookmarkEnd w:id="159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860" w:id="1600"/>
    <w:p>
      <w:pPr>
        <w:spacing w:after="0"/>
        <w:ind w:left="0"/>
        <w:jc w:val="both"/>
      </w:pPr>
      <w:r>
        <w:rPr>
          <w:rFonts w:ascii="Times New Roman"/>
          <w:b w:val="false"/>
          <w:i w:val="false"/>
          <w:color w:val="000000"/>
          <w:sz w:val="28"/>
        </w:rPr>
        <w:t>
      Телефоны______________________________________________</w:t>
      </w:r>
    </w:p>
    <w:bookmarkEnd w:id="1600"/>
    <w:bookmarkStart w:name="z1861" w:id="1601"/>
    <w:p>
      <w:pPr>
        <w:spacing w:after="0"/>
        <w:ind w:left="0"/>
        <w:jc w:val="both"/>
      </w:pPr>
      <w:r>
        <w:rPr>
          <w:rFonts w:ascii="Times New Roman"/>
          <w:b w:val="false"/>
          <w:i w:val="false"/>
          <w:color w:val="000000"/>
          <w:sz w:val="28"/>
        </w:rPr>
        <w:t>
      Адрес электронной почты ________________________________</w:t>
      </w:r>
    </w:p>
    <w:bookmarkEnd w:id="1601"/>
    <w:bookmarkStart w:name="z1862" w:id="1602"/>
    <w:p>
      <w:pPr>
        <w:spacing w:after="0"/>
        <w:ind w:left="0"/>
        <w:jc w:val="both"/>
      </w:pPr>
      <w:r>
        <w:rPr>
          <w:rFonts w:ascii="Times New Roman"/>
          <w:b w:val="false"/>
          <w:i w:val="false"/>
          <w:color w:val="000000"/>
          <w:sz w:val="28"/>
        </w:rPr>
        <w:t>
      Исполнитель ___________________________ подпись ________</w:t>
      </w:r>
    </w:p>
    <w:bookmarkEnd w:id="1602"/>
    <w:bookmarkStart w:name="z1863" w:id="1603"/>
    <w:p>
      <w:pPr>
        <w:spacing w:after="0"/>
        <w:ind w:left="0"/>
        <w:jc w:val="both"/>
      </w:pPr>
      <w:r>
        <w:rPr>
          <w:rFonts w:ascii="Times New Roman"/>
          <w:b w:val="false"/>
          <w:i w:val="false"/>
          <w:color w:val="000000"/>
          <w:sz w:val="28"/>
        </w:rPr>
        <w:t xml:space="preserve">
      фамилия, имя, отчество (при его наличии) </w:t>
      </w:r>
    </w:p>
    <w:bookmarkEnd w:id="1603"/>
    <w:bookmarkStart w:name="z1864" w:id="1604"/>
    <w:p>
      <w:pPr>
        <w:spacing w:after="0"/>
        <w:ind w:left="0"/>
        <w:jc w:val="both"/>
      </w:pPr>
      <w:r>
        <w:rPr>
          <w:rFonts w:ascii="Times New Roman"/>
          <w:b w:val="false"/>
          <w:i w:val="false"/>
          <w:color w:val="000000"/>
          <w:sz w:val="28"/>
        </w:rPr>
        <w:t>
      Руководитель или лицо, исполняющее его обязанности</w:t>
      </w:r>
    </w:p>
    <w:bookmarkEnd w:id="1604"/>
    <w:bookmarkStart w:name="z1865" w:id="1605"/>
    <w:p>
      <w:pPr>
        <w:spacing w:after="0"/>
        <w:ind w:left="0"/>
        <w:jc w:val="both"/>
      </w:pPr>
      <w:r>
        <w:rPr>
          <w:rFonts w:ascii="Times New Roman"/>
          <w:b w:val="false"/>
          <w:i w:val="false"/>
          <w:color w:val="000000"/>
          <w:sz w:val="28"/>
        </w:rPr>
        <w:t>
      ________________________________________ подпись _______</w:t>
      </w:r>
    </w:p>
    <w:bookmarkEnd w:id="1605"/>
    <w:bookmarkStart w:name="z1866" w:id="1606"/>
    <w:p>
      <w:pPr>
        <w:spacing w:after="0"/>
        <w:ind w:left="0"/>
        <w:jc w:val="both"/>
      </w:pPr>
      <w:r>
        <w:rPr>
          <w:rFonts w:ascii="Times New Roman"/>
          <w:b w:val="false"/>
          <w:i w:val="false"/>
          <w:color w:val="000000"/>
          <w:sz w:val="28"/>
        </w:rPr>
        <w:t>
      фамилия, имя, отчество (при его наличии)</w:t>
      </w:r>
    </w:p>
    <w:bookmarkEnd w:id="1606"/>
    <w:bookmarkStart w:name="z1867" w:id="1607"/>
    <w:p>
      <w:pPr>
        <w:spacing w:after="0"/>
        <w:ind w:left="0"/>
        <w:jc w:val="both"/>
      </w:pPr>
      <w:r>
        <w:rPr>
          <w:rFonts w:ascii="Times New Roman"/>
          <w:b w:val="false"/>
          <w:i w:val="false"/>
          <w:color w:val="000000"/>
          <w:sz w:val="28"/>
        </w:rPr>
        <w:t>
      Место для печати (при его наличии)</w:t>
      </w:r>
    </w:p>
    <w:bookmarkEnd w:id="1607"/>
    <w:bookmarkStart w:name="z1868" w:id="160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местных отраслевых</w:t>
            </w:r>
            <w:r>
              <w:br/>
            </w:r>
            <w:r>
              <w:rPr>
                <w:rFonts w:ascii="Times New Roman"/>
                <w:b w:val="false"/>
                <w:i w:val="false"/>
                <w:color w:val="000000"/>
                <w:sz w:val="20"/>
              </w:rPr>
              <w:t>государственных органов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целевых трансфертов</w:t>
            </w:r>
            <w:r>
              <w:br/>
            </w:r>
            <w:r>
              <w:rPr>
                <w:rFonts w:ascii="Times New Roman"/>
                <w:b w:val="false"/>
                <w:i w:val="false"/>
                <w:color w:val="000000"/>
                <w:sz w:val="20"/>
              </w:rPr>
              <w:t>общего характера"</w:t>
            </w:r>
          </w:p>
        </w:tc>
      </w:tr>
    </w:tbl>
    <w:bookmarkStart w:name="z1870" w:id="16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местных отраслевых государственных органов района (города областного значения) о результатах мониторинга целевых трансфертов общего характера" (60-ППТОХ, в год формирование объемов трансферов общего характера)</w:t>
      </w:r>
    </w:p>
    <w:bookmarkEnd w:id="1609"/>
    <w:bookmarkStart w:name="z1871" w:id="1610"/>
    <w:p>
      <w:pPr>
        <w:spacing w:after="0"/>
        <w:ind w:left="0"/>
        <w:jc w:val="left"/>
      </w:pPr>
      <w:r>
        <w:rPr>
          <w:rFonts w:ascii="Times New Roman"/>
          <w:b/>
          <w:i w:val="false"/>
          <w:color w:val="000000"/>
        </w:rPr>
        <w:t xml:space="preserve"> Глава 1. Общие положения.</w:t>
      </w:r>
    </w:p>
    <w:bookmarkEnd w:id="1610"/>
    <w:bookmarkStart w:name="z1872" w:id="16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местных отраслевых государственных органов района (города областного значения) о результатах мониторинга целевых трансфертов общего характера".</w:t>
      </w:r>
    </w:p>
    <w:bookmarkEnd w:id="1611"/>
    <w:bookmarkStart w:name="z1873" w:id="1612"/>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612"/>
    <w:bookmarkStart w:name="z1874" w:id="161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13"/>
    <w:bookmarkStart w:name="z1875" w:id="1614"/>
    <w:p>
      <w:pPr>
        <w:spacing w:after="0"/>
        <w:ind w:left="0"/>
        <w:jc w:val="left"/>
      </w:pPr>
      <w:r>
        <w:rPr>
          <w:rFonts w:ascii="Times New Roman"/>
          <w:b/>
          <w:i w:val="false"/>
          <w:color w:val="000000"/>
        </w:rPr>
        <w:t xml:space="preserve"> Глава 2. Пояснение по заполнению Формы.</w:t>
      </w:r>
    </w:p>
    <w:bookmarkEnd w:id="1614"/>
    <w:bookmarkStart w:name="z1876" w:id="161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615"/>
    <w:bookmarkStart w:name="z1877" w:id="1616"/>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616"/>
    <w:bookmarkStart w:name="z1878" w:id="1617"/>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617"/>
    <w:bookmarkStart w:name="z1879" w:id="1618"/>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618"/>
    <w:bookmarkStart w:name="z1880" w:id="1619"/>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619"/>
    <w:bookmarkStart w:name="z1881" w:id="162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620"/>
    <w:bookmarkStart w:name="z1882" w:id="1621"/>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621"/>
    <w:bookmarkStart w:name="z1883" w:id="1622"/>
    <w:p>
      <w:pPr>
        <w:spacing w:after="0"/>
        <w:ind w:left="0"/>
        <w:jc w:val="both"/>
      </w:pPr>
      <w:r>
        <w:rPr>
          <w:rFonts w:ascii="Times New Roman"/>
          <w:b w:val="false"/>
          <w:i w:val="false"/>
          <w:color w:val="000000"/>
          <w:sz w:val="28"/>
        </w:rPr>
        <w:t>
      11.в графе 10 указывается процент исполнения выделенной суммы на целевой трансферт общего характера за отчетный период;</w:t>
      </w:r>
    </w:p>
    <w:bookmarkEnd w:id="1622"/>
    <w:bookmarkStart w:name="z1884" w:id="1623"/>
    <w:p>
      <w:pPr>
        <w:spacing w:after="0"/>
        <w:ind w:left="0"/>
        <w:jc w:val="both"/>
      </w:pPr>
      <w:r>
        <w:rPr>
          <w:rFonts w:ascii="Times New Roman"/>
          <w:b w:val="false"/>
          <w:i w:val="false"/>
          <w:color w:val="000000"/>
          <w:sz w:val="28"/>
        </w:rPr>
        <w:t>
      12.в графе 11 указывается общая сумма экономии бюджетных средств за отчетный период;</w:t>
      </w:r>
    </w:p>
    <w:bookmarkEnd w:id="1623"/>
    <w:bookmarkStart w:name="z1885" w:id="1624"/>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624"/>
    <w:bookmarkStart w:name="z1886" w:id="1625"/>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625"/>
    <w:bookmarkStart w:name="z1887" w:id="1626"/>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626"/>
    <w:bookmarkStart w:name="z1888" w:id="1627"/>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1627"/>
    <w:bookmarkStart w:name="z1889" w:id="162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93" w:id="1629"/>
    <w:p>
      <w:pPr>
        <w:spacing w:after="0"/>
        <w:ind w:left="0"/>
        <w:jc w:val="both"/>
      </w:pPr>
      <w:r>
        <w:rPr>
          <w:rFonts w:ascii="Times New Roman"/>
          <w:b w:val="false"/>
          <w:i w:val="false"/>
          <w:color w:val="000000"/>
          <w:sz w:val="28"/>
        </w:rPr>
        <w:t xml:space="preserve">
      Представляется: в местные уполномоченные органы соответствующей отрасли (сферы) </w:t>
      </w:r>
    </w:p>
    <w:bookmarkEnd w:id="1629"/>
    <w:bookmarkStart w:name="z1894" w:id="16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30"/>
    <w:bookmarkStart w:name="z1895" w:id="1631"/>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целевых трансфертов общего характера".</w:t>
      </w:r>
    </w:p>
    <w:bookmarkEnd w:id="1631"/>
    <w:bookmarkStart w:name="z1896" w:id="16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61-ППТОХ</w:t>
      </w:r>
    </w:p>
    <w:bookmarkEnd w:id="1632"/>
    <w:bookmarkStart w:name="z1897" w:id="1633"/>
    <w:p>
      <w:pPr>
        <w:spacing w:after="0"/>
        <w:ind w:left="0"/>
        <w:jc w:val="both"/>
      </w:pPr>
      <w:r>
        <w:rPr>
          <w:rFonts w:ascii="Times New Roman"/>
          <w:b w:val="false"/>
          <w:i w:val="false"/>
          <w:color w:val="000000"/>
          <w:sz w:val="28"/>
        </w:rPr>
        <w:t>
      Периодичность – ежеквартальная, годовая</w:t>
      </w:r>
    </w:p>
    <w:bookmarkEnd w:id="1633"/>
    <w:bookmarkStart w:name="z1898" w:id="1634"/>
    <w:p>
      <w:pPr>
        <w:spacing w:after="0"/>
        <w:ind w:left="0"/>
        <w:jc w:val="both"/>
      </w:pPr>
      <w:r>
        <w:rPr>
          <w:rFonts w:ascii="Times New Roman"/>
          <w:b w:val="false"/>
          <w:i w:val="false"/>
          <w:color w:val="000000"/>
          <w:sz w:val="28"/>
        </w:rPr>
        <w:t>
      Отчетный период на ________ месяц 20__ года.</w:t>
      </w:r>
    </w:p>
    <w:bookmarkEnd w:id="1634"/>
    <w:bookmarkStart w:name="z1899" w:id="1635"/>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1635"/>
    <w:bookmarkStart w:name="z1900" w:id="1636"/>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позднее 20 января года, предшествующего планируемому периоду</w:t>
      </w:r>
    </w:p>
    <w:bookmarkEnd w:id="1636"/>
    <w:bookmarkStart w:name="z1901" w:id="163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37"/>
    <w:bookmarkStart w:name="z1902" w:id="1638"/>
    <w:p>
      <w:pPr>
        <w:spacing w:after="0"/>
        <w:ind w:left="0"/>
        <w:jc w:val="both"/>
      </w:pPr>
      <w:r>
        <w:rPr>
          <w:rFonts w:ascii="Times New Roman"/>
          <w:b w:val="false"/>
          <w:i w:val="false"/>
          <w:color w:val="000000"/>
          <w:sz w:val="28"/>
        </w:rPr>
        <w:t xml:space="preserve">
      </w:t>
      </w:r>
    </w:p>
    <w:bookmarkEnd w:id="163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3" w:id="1639"/>
    <w:p>
      <w:pPr>
        <w:spacing w:after="0"/>
        <w:ind w:left="0"/>
        <w:jc w:val="both"/>
      </w:pPr>
      <w:r>
        <w:rPr>
          <w:rFonts w:ascii="Times New Roman"/>
          <w:b w:val="false"/>
          <w:i w:val="false"/>
          <w:color w:val="000000"/>
          <w:sz w:val="28"/>
        </w:rPr>
        <w:t>
      Метод сбора - в электронном виде.</w:t>
      </w:r>
    </w:p>
    <w:bookmarkEnd w:id="1639"/>
    <w:bookmarkStart w:name="z1904" w:id="1640"/>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целевых трансфертов общего характера</w:t>
      </w:r>
    </w:p>
    <w:bookmarkEnd w:id="1640"/>
    <w:bookmarkStart w:name="z1905" w:id="1641"/>
    <w:p>
      <w:pPr>
        <w:spacing w:after="0"/>
        <w:ind w:left="0"/>
        <w:jc w:val="both"/>
      </w:pPr>
      <w:r>
        <w:rPr>
          <w:rFonts w:ascii="Times New Roman"/>
          <w:b w:val="false"/>
          <w:i w:val="false"/>
          <w:color w:val="000000"/>
          <w:sz w:val="28"/>
        </w:rPr>
        <w:t>
      Единица измерение: тысяч тенге</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06" w:id="1642"/>
    <w:p>
      <w:pPr>
        <w:spacing w:after="0"/>
        <w:ind w:left="0"/>
        <w:jc w:val="both"/>
      </w:pPr>
      <w:r>
        <w:rPr>
          <w:rFonts w:ascii="Times New Roman"/>
          <w:b w:val="false"/>
          <w:i w:val="false"/>
          <w:color w:val="000000"/>
          <w:sz w:val="28"/>
        </w:rPr>
        <w:t>
      продолжение таблицы</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643"/>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643"/>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644"/>
          <w:p>
            <w:pPr>
              <w:spacing w:after="20"/>
              <w:ind w:left="20"/>
              <w:jc w:val="both"/>
            </w:pPr>
            <w:r>
              <w:rPr>
                <w:rFonts w:ascii="Times New Roman"/>
                <w:b w:val="false"/>
                <w:i w:val="false"/>
                <w:color w:val="000000"/>
                <w:sz w:val="20"/>
              </w:rPr>
              <w:t>
Неосвоение за отчетный период, в том числе</w:t>
            </w:r>
          </w:p>
          <w:bookmarkEnd w:id="1644"/>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909" w:id="1645"/>
    <w:p>
      <w:pPr>
        <w:spacing w:after="0"/>
        <w:ind w:left="0"/>
        <w:jc w:val="both"/>
      </w:pPr>
      <w:r>
        <w:rPr>
          <w:rFonts w:ascii="Times New Roman"/>
          <w:b w:val="false"/>
          <w:i w:val="false"/>
          <w:color w:val="000000"/>
          <w:sz w:val="28"/>
        </w:rPr>
        <w:t>
      Телефоны______________________________________________</w:t>
      </w:r>
    </w:p>
    <w:bookmarkEnd w:id="1645"/>
    <w:bookmarkStart w:name="z1910" w:id="1646"/>
    <w:p>
      <w:pPr>
        <w:spacing w:after="0"/>
        <w:ind w:left="0"/>
        <w:jc w:val="both"/>
      </w:pPr>
      <w:r>
        <w:rPr>
          <w:rFonts w:ascii="Times New Roman"/>
          <w:b w:val="false"/>
          <w:i w:val="false"/>
          <w:color w:val="000000"/>
          <w:sz w:val="28"/>
        </w:rPr>
        <w:t>
      Адрес электронной почты ________________________________</w:t>
      </w:r>
    </w:p>
    <w:bookmarkEnd w:id="1646"/>
    <w:bookmarkStart w:name="z1911" w:id="1647"/>
    <w:p>
      <w:pPr>
        <w:spacing w:after="0"/>
        <w:ind w:left="0"/>
        <w:jc w:val="both"/>
      </w:pPr>
      <w:r>
        <w:rPr>
          <w:rFonts w:ascii="Times New Roman"/>
          <w:b w:val="false"/>
          <w:i w:val="false"/>
          <w:color w:val="000000"/>
          <w:sz w:val="28"/>
        </w:rPr>
        <w:t>
      Исполнитель ___________________________ подпись ________</w:t>
      </w:r>
    </w:p>
    <w:bookmarkEnd w:id="1647"/>
    <w:bookmarkStart w:name="z1912" w:id="1648"/>
    <w:p>
      <w:pPr>
        <w:spacing w:after="0"/>
        <w:ind w:left="0"/>
        <w:jc w:val="both"/>
      </w:pPr>
      <w:r>
        <w:rPr>
          <w:rFonts w:ascii="Times New Roman"/>
          <w:b w:val="false"/>
          <w:i w:val="false"/>
          <w:color w:val="000000"/>
          <w:sz w:val="28"/>
        </w:rPr>
        <w:t xml:space="preserve">
      фамилия, имя, отчество (при его наличии) </w:t>
      </w:r>
    </w:p>
    <w:bookmarkEnd w:id="1648"/>
    <w:bookmarkStart w:name="z1913" w:id="1649"/>
    <w:p>
      <w:pPr>
        <w:spacing w:after="0"/>
        <w:ind w:left="0"/>
        <w:jc w:val="both"/>
      </w:pPr>
      <w:r>
        <w:rPr>
          <w:rFonts w:ascii="Times New Roman"/>
          <w:b w:val="false"/>
          <w:i w:val="false"/>
          <w:color w:val="000000"/>
          <w:sz w:val="28"/>
        </w:rPr>
        <w:t>
      Руководитель или лицо, исполняющее его обязанности</w:t>
      </w:r>
    </w:p>
    <w:bookmarkEnd w:id="1649"/>
    <w:bookmarkStart w:name="z1914" w:id="1650"/>
    <w:p>
      <w:pPr>
        <w:spacing w:after="0"/>
        <w:ind w:left="0"/>
        <w:jc w:val="both"/>
      </w:pPr>
      <w:r>
        <w:rPr>
          <w:rFonts w:ascii="Times New Roman"/>
          <w:b w:val="false"/>
          <w:i w:val="false"/>
          <w:color w:val="000000"/>
          <w:sz w:val="28"/>
        </w:rPr>
        <w:t>
      ________________________________________ подпись _______</w:t>
      </w:r>
    </w:p>
    <w:bookmarkEnd w:id="1650"/>
    <w:bookmarkStart w:name="z1915" w:id="1651"/>
    <w:p>
      <w:pPr>
        <w:spacing w:after="0"/>
        <w:ind w:left="0"/>
        <w:jc w:val="both"/>
      </w:pPr>
      <w:r>
        <w:rPr>
          <w:rFonts w:ascii="Times New Roman"/>
          <w:b w:val="false"/>
          <w:i w:val="false"/>
          <w:color w:val="000000"/>
          <w:sz w:val="28"/>
        </w:rPr>
        <w:t>
      фамилия, имя, отчество (при его наличии)</w:t>
      </w:r>
    </w:p>
    <w:bookmarkEnd w:id="1651"/>
    <w:bookmarkStart w:name="z1916" w:id="1652"/>
    <w:p>
      <w:pPr>
        <w:spacing w:after="0"/>
        <w:ind w:left="0"/>
        <w:jc w:val="both"/>
      </w:pPr>
      <w:r>
        <w:rPr>
          <w:rFonts w:ascii="Times New Roman"/>
          <w:b w:val="false"/>
          <w:i w:val="false"/>
          <w:color w:val="000000"/>
          <w:sz w:val="28"/>
        </w:rPr>
        <w:t>
      Место для печати (при его наличии)</w:t>
      </w:r>
    </w:p>
    <w:bookmarkEnd w:id="1652"/>
    <w:bookmarkStart w:name="z1917" w:id="165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 органа</w:t>
            </w:r>
            <w:r>
              <w:br/>
            </w:r>
            <w:r>
              <w:rPr>
                <w:rFonts w:ascii="Times New Roman"/>
                <w:b w:val="false"/>
                <w:i w:val="false"/>
                <w:color w:val="000000"/>
                <w:sz w:val="20"/>
              </w:rPr>
              <w:t>по исполнению бюджета</w:t>
            </w:r>
            <w:r>
              <w:br/>
            </w:r>
            <w:r>
              <w:rPr>
                <w:rFonts w:ascii="Times New Roman"/>
                <w:b w:val="false"/>
                <w:i w:val="false"/>
                <w:color w:val="000000"/>
                <w:sz w:val="20"/>
              </w:rPr>
              <w:t>района (города областного</w:t>
            </w:r>
            <w:r>
              <w:br/>
            </w:r>
            <w:r>
              <w:rPr>
                <w:rFonts w:ascii="Times New Roman"/>
                <w:b w:val="false"/>
                <w:i w:val="false"/>
                <w:color w:val="000000"/>
                <w:sz w:val="20"/>
              </w:rPr>
              <w:t>значения) о результатах</w:t>
            </w:r>
            <w:r>
              <w:br/>
            </w:r>
            <w:r>
              <w:rPr>
                <w:rFonts w:ascii="Times New Roman"/>
                <w:b w:val="false"/>
                <w:i w:val="false"/>
                <w:color w:val="000000"/>
                <w:sz w:val="20"/>
              </w:rPr>
              <w:t>мониторинга целевых</w:t>
            </w:r>
            <w:r>
              <w:br/>
            </w:r>
            <w:r>
              <w:rPr>
                <w:rFonts w:ascii="Times New Roman"/>
                <w:b w:val="false"/>
                <w:i w:val="false"/>
                <w:color w:val="000000"/>
                <w:sz w:val="20"/>
              </w:rPr>
              <w:t>трансфертов общего характера"</w:t>
            </w:r>
          </w:p>
        </w:tc>
      </w:tr>
    </w:tbl>
    <w:bookmarkStart w:name="z1919" w:id="16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целевых трансфертов общего характера" (61-ППТОХ, в год формирование объемов трансферов общего характера)</w:t>
      </w:r>
    </w:p>
    <w:bookmarkEnd w:id="1654"/>
    <w:bookmarkStart w:name="z1920" w:id="1655"/>
    <w:p>
      <w:pPr>
        <w:spacing w:after="0"/>
        <w:ind w:left="0"/>
        <w:jc w:val="left"/>
      </w:pPr>
      <w:r>
        <w:rPr>
          <w:rFonts w:ascii="Times New Roman"/>
          <w:b/>
          <w:i w:val="false"/>
          <w:color w:val="000000"/>
        </w:rPr>
        <w:t xml:space="preserve"> Глава 1. Общие положения.</w:t>
      </w:r>
    </w:p>
    <w:bookmarkEnd w:id="1655"/>
    <w:bookmarkStart w:name="z1921" w:id="16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целевых трансфертов общего характера" (далее – Форма).</w:t>
      </w:r>
    </w:p>
    <w:bookmarkEnd w:id="1656"/>
    <w:bookmarkStart w:name="z1922" w:id="1657"/>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657"/>
    <w:bookmarkStart w:name="z1923" w:id="165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658"/>
    <w:bookmarkStart w:name="z1924" w:id="1659"/>
    <w:p>
      <w:pPr>
        <w:spacing w:after="0"/>
        <w:ind w:left="0"/>
        <w:jc w:val="left"/>
      </w:pPr>
      <w:r>
        <w:rPr>
          <w:rFonts w:ascii="Times New Roman"/>
          <w:b/>
          <w:i w:val="false"/>
          <w:color w:val="000000"/>
        </w:rPr>
        <w:t xml:space="preserve"> Глава 2. Пояснение по заполнению Формы</w:t>
      </w:r>
    </w:p>
    <w:bookmarkEnd w:id="1659"/>
    <w:bookmarkStart w:name="z1925" w:id="1660"/>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660"/>
    <w:bookmarkStart w:name="z1926" w:id="1661"/>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661"/>
    <w:bookmarkStart w:name="z1927" w:id="1662"/>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662"/>
    <w:bookmarkStart w:name="z1928" w:id="1663"/>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663"/>
    <w:bookmarkStart w:name="z1929" w:id="1664"/>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664"/>
    <w:bookmarkStart w:name="z1930" w:id="1665"/>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665"/>
    <w:bookmarkStart w:name="z1931" w:id="1666"/>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666"/>
    <w:bookmarkStart w:name="z1932" w:id="1667"/>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667"/>
    <w:bookmarkStart w:name="z1933" w:id="1668"/>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668"/>
    <w:bookmarkStart w:name="z1934" w:id="1669"/>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669"/>
    <w:bookmarkStart w:name="z1935" w:id="1670"/>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670"/>
    <w:bookmarkStart w:name="z1936" w:id="1671"/>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671"/>
    <w:bookmarkStart w:name="z1937" w:id="1672"/>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1672"/>
    <w:bookmarkStart w:name="z1938" w:id="1673"/>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42" w:id="1674"/>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1674"/>
    <w:bookmarkStart w:name="z1943" w:id="16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675"/>
    <w:bookmarkStart w:name="z1944" w:id="1676"/>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целевых трансфертов общего характера</w:t>
      </w:r>
    </w:p>
    <w:bookmarkEnd w:id="1676"/>
    <w:bookmarkStart w:name="z1945" w:id="16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62-ППТОХ</w:t>
      </w:r>
    </w:p>
    <w:bookmarkEnd w:id="1677"/>
    <w:bookmarkStart w:name="z1946" w:id="1678"/>
    <w:p>
      <w:pPr>
        <w:spacing w:after="0"/>
        <w:ind w:left="0"/>
        <w:jc w:val="both"/>
      </w:pPr>
      <w:r>
        <w:rPr>
          <w:rFonts w:ascii="Times New Roman"/>
          <w:b w:val="false"/>
          <w:i w:val="false"/>
          <w:color w:val="000000"/>
          <w:sz w:val="28"/>
        </w:rPr>
        <w:t>
      Периодичность: ежеквартальная</w:t>
      </w:r>
    </w:p>
    <w:bookmarkEnd w:id="1678"/>
    <w:bookmarkStart w:name="z1947" w:id="1679"/>
    <w:p>
      <w:pPr>
        <w:spacing w:after="0"/>
        <w:ind w:left="0"/>
        <w:jc w:val="both"/>
      </w:pPr>
      <w:r>
        <w:rPr>
          <w:rFonts w:ascii="Times New Roman"/>
          <w:b w:val="false"/>
          <w:i w:val="false"/>
          <w:color w:val="000000"/>
          <w:sz w:val="28"/>
        </w:rPr>
        <w:t>
      Отчетный период: на ________ месяц 20__ года.</w:t>
      </w:r>
    </w:p>
    <w:bookmarkEnd w:id="1679"/>
    <w:bookmarkStart w:name="z1948" w:id="1680"/>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1680"/>
    <w:bookmarkStart w:name="z1949" w:id="1681"/>
    <w:p>
      <w:pPr>
        <w:spacing w:after="0"/>
        <w:ind w:left="0"/>
        <w:jc w:val="both"/>
      </w:pPr>
      <w:r>
        <w:rPr>
          <w:rFonts w:ascii="Times New Roman"/>
          <w:b w:val="false"/>
          <w:i w:val="false"/>
          <w:color w:val="000000"/>
          <w:sz w:val="28"/>
        </w:rPr>
        <w:t>
      Срок представления: ежеквартально, не позднее 15 числа следующего за отчетным кварталом, следующего за отчетным финансовым годом.</w:t>
      </w:r>
    </w:p>
    <w:bookmarkEnd w:id="1681"/>
    <w:bookmarkStart w:name="z1950" w:id="168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682"/>
    <w:bookmarkStart w:name="z1951" w:id="1683"/>
    <w:p>
      <w:pPr>
        <w:spacing w:after="0"/>
        <w:ind w:left="0"/>
        <w:jc w:val="both"/>
      </w:pPr>
      <w:r>
        <w:rPr>
          <w:rFonts w:ascii="Times New Roman"/>
          <w:b w:val="false"/>
          <w:i w:val="false"/>
          <w:color w:val="000000"/>
          <w:sz w:val="28"/>
        </w:rPr>
        <w:t xml:space="preserve">
      </w:t>
      </w:r>
    </w:p>
    <w:bookmarkEnd w:id="168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52" w:id="1684"/>
    <w:p>
      <w:pPr>
        <w:spacing w:after="0"/>
        <w:ind w:left="0"/>
        <w:jc w:val="both"/>
      </w:pPr>
      <w:r>
        <w:rPr>
          <w:rFonts w:ascii="Times New Roman"/>
          <w:b w:val="false"/>
          <w:i w:val="false"/>
          <w:color w:val="000000"/>
          <w:sz w:val="28"/>
        </w:rPr>
        <w:t>
      Метод сбора - в электронном виде.</w:t>
      </w:r>
    </w:p>
    <w:bookmarkEnd w:id="1684"/>
    <w:bookmarkStart w:name="z1953" w:id="1685"/>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целевых трансфертов общего характера</w:t>
      </w:r>
    </w:p>
    <w:bookmarkEnd w:id="1685"/>
    <w:bookmarkStart w:name="z1954" w:id="1686"/>
    <w:p>
      <w:pPr>
        <w:spacing w:after="0"/>
        <w:ind w:left="0"/>
        <w:jc w:val="both"/>
      </w:pPr>
      <w:r>
        <w:rPr>
          <w:rFonts w:ascii="Times New Roman"/>
          <w:b w:val="false"/>
          <w:i w:val="false"/>
          <w:color w:val="000000"/>
          <w:sz w:val="28"/>
        </w:rPr>
        <w:t>
      Единица измерение: тысяч тенге</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за отчетный период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55" w:id="1687"/>
    <w:p>
      <w:pPr>
        <w:spacing w:after="0"/>
        <w:ind w:left="0"/>
        <w:jc w:val="both"/>
      </w:pPr>
      <w:r>
        <w:rPr>
          <w:rFonts w:ascii="Times New Roman"/>
          <w:b w:val="false"/>
          <w:i w:val="false"/>
          <w:color w:val="000000"/>
          <w:sz w:val="28"/>
        </w:rPr>
        <w:t>
      продолжение таблицы</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688"/>
          <w:p>
            <w:pPr>
              <w:spacing w:after="20"/>
              <w:ind w:left="20"/>
              <w:jc w:val="both"/>
            </w:pPr>
            <w:r>
              <w:rPr>
                <w:rFonts w:ascii="Times New Roman"/>
                <w:b w:val="false"/>
                <w:i w:val="false"/>
                <w:color w:val="000000"/>
                <w:sz w:val="20"/>
              </w:rPr>
              <w:t>
Экономия бюджетных средств за отчетный период – всего, в том числе</w:t>
            </w:r>
          </w:p>
          <w:bookmarkEnd w:id="1688"/>
          <w:p>
            <w:pPr>
              <w:spacing w:after="20"/>
              <w:ind w:left="20"/>
              <w:jc w:val="both"/>
            </w:pPr>
            <w:r>
              <w:rPr>
                <w:rFonts w:ascii="Times New Roman"/>
                <w:b w:val="false"/>
                <w:i w:val="false"/>
                <w:color w:val="000000"/>
                <w:sz w:val="20"/>
              </w:rPr>
              <w:t>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689"/>
          <w:p>
            <w:pPr>
              <w:spacing w:after="20"/>
              <w:ind w:left="20"/>
              <w:jc w:val="both"/>
            </w:pPr>
            <w:r>
              <w:rPr>
                <w:rFonts w:ascii="Times New Roman"/>
                <w:b w:val="false"/>
                <w:i w:val="false"/>
                <w:color w:val="000000"/>
                <w:sz w:val="20"/>
              </w:rPr>
              <w:t>
Неосвоение за отчетный период, в том числе</w:t>
            </w:r>
          </w:p>
          <w:bookmarkEnd w:id="1689"/>
          <w:p>
            <w:pPr>
              <w:spacing w:after="20"/>
              <w:ind w:left="20"/>
              <w:jc w:val="both"/>
            </w:pPr>
            <w:r>
              <w:rPr>
                <w:rFonts w:ascii="Times New Roman"/>
                <w:b w:val="false"/>
                <w:i w:val="false"/>
                <w:color w:val="000000"/>
                <w:sz w:val="20"/>
              </w:rPr>
              <w:t>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958" w:id="1690"/>
    <w:p>
      <w:pPr>
        <w:spacing w:after="0"/>
        <w:ind w:left="0"/>
        <w:jc w:val="both"/>
      </w:pPr>
      <w:r>
        <w:rPr>
          <w:rFonts w:ascii="Times New Roman"/>
          <w:b w:val="false"/>
          <w:i w:val="false"/>
          <w:color w:val="000000"/>
          <w:sz w:val="28"/>
        </w:rPr>
        <w:t>
      Телефоны______________________________________________</w:t>
      </w:r>
    </w:p>
    <w:bookmarkEnd w:id="1690"/>
    <w:bookmarkStart w:name="z1959" w:id="1691"/>
    <w:p>
      <w:pPr>
        <w:spacing w:after="0"/>
        <w:ind w:left="0"/>
        <w:jc w:val="both"/>
      </w:pPr>
      <w:r>
        <w:rPr>
          <w:rFonts w:ascii="Times New Roman"/>
          <w:b w:val="false"/>
          <w:i w:val="false"/>
          <w:color w:val="000000"/>
          <w:sz w:val="28"/>
        </w:rPr>
        <w:t>
      Адрес электронной почты ________________________________</w:t>
      </w:r>
    </w:p>
    <w:bookmarkEnd w:id="1691"/>
    <w:bookmarkStart w:name="z1960" w:id="1692"/>
    <w:p>
      <w:pPr>
        <w:spacing w:after="0"/>
        <w:ind w:left="0"/>
        <w:jc w:val="both"/>
      </w:pPr>
      <w:r>
        <w:rPr>
          <w:rFonts w:ascii="Times New Roman"/>
          <w:b w:val="false"/>
          <w:i w:val="false"/>
          <w:color w:val="000000"/>
          <w:sz w:val="28"/>
        </w:rPr>
        <w:t>
      Исполнитель ___________________________ подпись ________</w:t>
      </w:r>
    </w:p>
    <w:bookmarkEnd w:id="1692"/>
    <w:bookmarkStart w:name="z1961" w:id="1693"/>
    <w:p>
      <w:pPr>
        <w:spacing w:after="0"/>
        <w:ind w:left="0"/>
        <w:jc w:val="both"/>
      </w:pPr>
      <w:r>
        <w:rPr>
          <w:rFonts w:ascii="Times New Roman"/>
          <w:b w:val="false"/>
          <w:i w:val="false"/>
          <w:color w:val="000000"/>
          <w:sz w:val="28"/>
        </w:rPr>
        <w:t xml:space="preserve">
      фамилия, имя, отчество (при его наличии) </w:t>
      </w:r>
    </w:p>
    <w:bookmarkEnd w:id="1693"/>
    <w:bookmarkStart w:name="z1962" w:id="1694"/>
    <w:p>
      <w:pPr>
        <w:spacing w:after="0"/>
        <w:ind w:left="0"/>
        <w:jc w:val="both"/>
      </w:pPr>
      <w:r>
        <w:rPr>
          <w:rFonts w:ascii="Times New Roman"/>
          <w:b w:val="false"/>
          <w:i w:val="false"/>
          <w:color w:val="000000"/>
          <w:sz w:val="28"/>
        </w:rPr>
        <w:t>
      Руководитель или лицо, исполняющее его обязанности</w:t>
      </w:r>
    </w:p>
    <w:bookmarkEnd w:id="1694"/>
    <w:bookmarkStart w:name="z1963" w:id="1695"/>
    <w:p>
      <w:pPr>
        <w:spacing w:after="0"/>
        <w:ind w:left="0"/>
        <w:jc w:val="both"/>
      </w:pPr>
      <w:r>
        <w:rPr>
          <w:rFonts w:ascii="Times New Roman"/>
          <w:b w:val="false"/>
          <w:i w:val="false"/>
          <w:color w:val="000000"/>
          <w:sz w:val="28"/>
        </w:rPr>
        <w:t>
      ________________________________________ подпись _______</w:t>
      </w:r>
    </w:p>
    <w:bookmarkEnd w:id="1695"/>
    <w:bookmarkStart w:name="z1964" w:id="1696"/>
    <w:p>
      <w:pPr>
        <w:spacing w:after="0"/>
        <w:ind w:left="0"/>
        <w:jc w:val="both"/>
      </w:pPr>
      <w:r>
        <w:rPr>
          <w:rFonts w:ascii="Times New Roman"/>
          <w:b w:val="false"/>
          <w:i w:val="false"/>
          <w:color w:val="000000"/>
          <w:sz w:val="28"/>
        </w:rPr>
        <w:t>
      фамилия, имя, отчество (при его наличии)</w:t>
      </w:r>
    </w:p>
    <w:bookmarkEnd w:id="1696"/>
    <w:bookmarkStart w:name="z1965" w:id="1697"/>
    <w:p>
      <w:pPr>
        <w:spacing w:after="0"/>
        <w:ind w:left="0"/>
        <w:jc w:val="both"/>
      </w:pPr>
      <w:r>
        <w:rPr>
          <w:rFonts w:ascii="Times New Roman"/>
          <w:b w:val="false"/>
          <w:i w:val="false"/>
          <w:color w:val="000000"/>
          <w:sz w:val="28"/>
        </w:rPr>
        <w:t>
      Место для печати (при его наличии)</w:t>
      </w:r>
    </w:p>
    <w:bookmarkEnd w:id="1697"/>
    <w:bookmarkStart w:name="z1966" w:id="169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целевых</w:t>
            </w:r>
            <w:r>
              <w:br/>
            </w:r>
            <w:r>
              <w:rPr>
                <w:rFonts w:ascii="Times New Roman"/>
                <w:b w:val="false"/>
                <w:i w:val="false"/>
                <w:color w:val="000000"/>
                <w:sz w:val="20"/>
              </w:rPr>
              <w:t>трансфертов общего характера"</w:t>
            </w:r>
          </w:p>
        </w:tc>
      </w:tr>
    </w:tbl>
    <w:bookmarkStart w:name="z1968" w:id="16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целевых трансфертов общего характера" (62-ППТОХ, в год формирование объемов трансферов общего характера)</w:t>
      </w:r>
    </w:p>
    <w:bookmarkEnd w:id="1699"/>
    <w:bookmarkStart w:name="z1969" w:id="1700"/>
    <w:p>
      <w:pPr>
        <w:spacing w:after="0"/>
        <w:ind w:left="0"/>
        <w:jc w:val="left"/>
      </w:pPr>
      <w:r>
        <w:rPr>
          <w:rFonts w:ascii="Times New Roman"/>
          <w:b/>
          <w:i w:val="false"/>
          <w:color w:val="000000"/>
        </w:rPr>
        <w:t xml:space="preserve"> Глава 1. Общие положения.</w:t>
      </w:r>
    </w:p>
    <w:bookmarkEnd w:id="1700"/>
    <w:bookmarkStart w:name="z1970" w:id="17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(далее – Форма).</w:t>
      </w:r>
    </w:p>
    <w:bookmarkEnd w:id="1701"/>
    <w:bookmarkStart w:name="z1971" w:id="1702"/>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702"/>
    <w:bookmarkStart w:name="z1972" w:id="170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03"/>
    <w:bookmarkStart w:name="z1973" w:id="1704"/>
    <w:p>
      <w:pPr>
        <w:spacing w:after="0"/>
        <w:ind w:left="0"/>
        <w:jc w:val="left"/>
      </w:pPr>
      <w:r>
        <w:rPr>
          <w:rFonts w:ascii="Times New Roman"/>
          <w:b/>
          <w:i w:val="false"/>
          <w:color w:val="000000"/>
        </w:rPr>
        <w:t xml:space="preserve"> Глава 2. Пояснение по заполнению Формы</w:t>
      </w:r>
    </w:p>
    <w:bookmarkEnd w:id="1704"/>
    <w:bookmarkStart w:name="z1974" w:id="170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705"/>
    <w:bookmarkStart w:name="z1975" w:id="1706"/>
    <w:p>
      <w:pPr>
        <w:spacing w:after="0"/>
        <w:ind w:left="0"/>
        <w:jc w:val="both"/>
      </w:pPr>
      <w:r>
        <w:rPr>
          <w:rFonts w:ascii="Times New Roman"/>
          <w:b w:val="false"/>
          <w:i w:val="false"/>
          <w:color w:val="000000"/>
          <w:sz w:val="28"/>
        </w:rPr>
        <w:t>
      5. в графе 2 указывается наименование кода бюджетной классификации расходов в соответствии с единой бюджетной классификацией, соответствующие коду в графе 1;</w:t>
      </w:r>
    </w:p>
    <w:bookmarkEnd w:id="1706"/>
    <w:bookmarkStart w:name="z1976" w:id="1707"/>
    <w:p>
      <w:pPr>
        <w:spacing w:after="0"/>
        <w:ind w:left="0"/>
        <w:jc w:val="both"/>
      </w:pPr>
      <w:r>
        <w:rPr>
          <w:rFonts w:ascii="Times New Roman"/>
          <w:b w:val="false"/>
          <w:i w:val="false"/>
          <w:color w:val="000000"/>
          <w:sz w:val="28"/>
        </w:rPr>
        <w:t>
      6. в графе 3 указывается наименование целевого трансферта общего характера, установленного законом об объемах трансфертов общего характера и (или) решением соответствующего маслихата;</w:t>
      </w:r>
    </w:p>
    <w:bookmarkEnd w:id="1707"/>
    <w:bookmarkStart w:name="z1977" w:id="1708"/>
    <w:p>
      <w:pPr>
        <w:spacing w:after="0"/>
        <w:ind w:left="0"/>
        <w:jc w:val="both"/>
      </w:pPr>
      <w:r>
        <w:rPr>
          <w:rFonts w:ascii="Times New Roman"/>
          <w:b w:val="false"/>
          <w:i w:val="false"/>
          <w:color w:val="000000"/>
          <w:sz w:val="28"/>
        </w:rPr>
        <w:t>
      7. в графе 4 указывается конечный показатель целевого трансферта общего характера в соответствии с паспортом бюджетной программы;</w:t>
      </w:r>
    </w:p>
    <w:bookmarkEnd w:id="1708"/>
    <w:bookmarkStart w:name="z1978" w:id="1709"/>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решением соответствующего маслихата;</w:t>
      </w:r>
    </w:p>
    <w:bookmarkEnd w:id="1709"/>
    <w:bookmarkStart w:name="z1979" w:id="1710"/>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на целевой трансферт общего характера, в соответствии с отчетом об исполнении местного бюджета;</w:t>
      </w:r>
    </w:p>
    <w:bookmarkEnd w:id="1710"/>
    <w:bookmarkStart w:name="z1980" w:id="1711"/>
    <w:p>
      <w:pPr>
        <w:spacing w:after="0"/>
        <w:ind w:left="0"/>
        <w:jc w:val="both"/>
      </w:pPr>
      <w:r>
        <w:rPr>
          <w:rFonts w:ascii="Times New Roman"/>
          <w:b w:val="false"/>
          <w:i w:val="false"/>
          <w:color w:val="000000"/>
          <w:sz w:val="28"/>
        </w:rPr>
        <w:t>
      10. в графе 9 указывается сумма исполнения по целевому трансферту общего характера за отчетный период, в соответствии с отчетом об исполнении местного бюджета;</w:t>
      </w:r>
    </w:p>
    <w:bookmarkEnd w:id="1711"/>
    <w:bookmarkStart w:name="z1981" w:id="1712"/>
    <w:p>
      <w:pPr>
        <w:spacing w:after="0"/>
        <w:ind w:left="0"/>
        <w:jc w:val="both"/>
      </w:pPr>
      <w:r>
        <w:rPr>
          <w:rFonts w:ascii="Times New Roman"/>
          <w:b w:val="false"/>
          <w:i w:val="false"/>
          <w:color w:val="000000"/>
          <w:sz w:val="28"/>
        </w:rPr>
        <w:t>
      11. в графе 10 указывается процент исполнения выделенной суммы на целевой трансферт общего характера за отчетный период;</w:t>
      </w:r>
    </w:p>
    <w:bookmarkEnd w:id="1712"/>
    <w:bookmarkStart w:name="z1982" w:id="1713"/>
    <w:p>
      <w:pPr>
        <w:spacing w:after="0"/>
        <w:ind w:left="0"/>
        <w:jc w:val="both"/>
      </w:pPr>
      <w:r>
        <w:rPr>
          <w:rFonts w:ascii="Times New Roman"/>
          <w:b w:val="false"/>
          <w:i w:val="false"/>
          <w:color w:val="000000"/>
          <w:sz w:val="28"/>
        </w:rPr>
        <w:t>
      12. в графе 11 указывается общая сумма экономии бюджетных средств за отчетный период;</w:t>
      </w:r>
    </w:p>
    <w:bookmarkEnd w:id="1713"/>
    <w:bookmarkStart w:name="z1983" w:id="1714"/>
    <w:p>
      <w:pPr>
        <w:spacing w:after="0"/>
        <w:ind w:left="0"/>
        <w:jc w:val="both"/>
      </w:pPr>
      <w:r>
        <w:rPr>
          <w:rFonts w:ascii="Times New Roman"/>
          <w:b w:val="false"/>
          <w:i w:val="false"/>
          <w:color w:val="000000"/>
          <w:sz w:val="28"/>
        </w:rPr>
        <w:t>
      13. в графе 12 указывается сумма экономии бюджетных средств по результатам государственных закупок;</w:t>
      </w:r>
    </w:p>
    <w:bookmarkEnd w:id="1714"/>
    <w:bookmarkStart w:name="z1984" w:id="1715"/>
    <w:p>
      <w:pPr>
        <w:spacing w:after="0"/>
        <w:ind w:left="0"/>
        <w:jc w:val="both"/>
      </w:pPr>
      <w:r>
        <w:rPr>
          <w:rFonts w:ascii="Times New Roman"/>
          <w:b w:val="false"/>
          <w:i w:val="false"/>
          <w:color w:val="000000"/>
          <w:sz w:val="28"/>
        </w:rPr>
        <w:t>
      14. в графе 13 указывается сумма экономии бюджетных средств по фонду оплаты труда;</w:t>
      </w:r>
    </w:p>
    <w:bookmarkEnd w:id="1715"/>
    <w:bookmarkStart w:name="z1985" w:id="1716"/>
    <w:p>
      <w:pPr>
        <w:spacing w:after="0"/>
        <w:ind w:left="0"/>
        <w:jc w:val="both"/>
      </w:pPr>
      <w:r>
        <w:rPr>
          <w:rFonts w:ascii="Times New Roman"/>
          <w:b w:val="false"/>
          <w:i w:val="false"/>
          <w:color w:val="000000"/>
          <w:sz w:val="28"/>
        </w:rPr>
        <w:t>
      15. в графе 14 указывается общий объем неосвоенных бюджетных средств за отчетный период;</w:t>
      </w:r>
    </w:p>
    <w:bookmarkEnd w:id="1716"/>
    <w:bookmarkStart w:name="z1986" w:id="1717"/>
    <w:p>
      <w:pPr>
        <w:spacing w:after="0"/>
        <w:ind w:left="0"/>
        <w:jc w:val="both"/>
      </w:pPr>
      <w:r>
        <w:rPr>
          <w:rFonts w:ascii="Times New Roman"/>
          <w:b w:val="false"/>
          <w:i w:val="false"/>
          <w:color w:val="000000"/>
          <w:sz w:val="28"/>
        </w:rPr>
        <w:t>
      16. в графе 15-18 указываются объемы неосвоения бюджетных средств за отчетный период;</w:t>
      </w:r>
    </w:p>
    <w:bookmarkEnd w:id="1717"/>
    <w:bookmarkStart w:name="z1987" w:id="1718"/>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за отчетный период.</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91" w:id="1719"/>
    <w:p>
      <w:pPr>
        <w:spacing w:after="0"/>
        <w:ind w:left="0"/>
        <w:jc w:val="both"/>
      </w:pPr>
      <w:r>
        <w:rPr>
          <w:rFonts w:ascii="Times New Roman"/>
          <w:b w:val="false"/>
          <w:i w:val="false"/>
          <w:color w:val="000000"/>
          <w:sz w:val="28"/>
        </w:rPr>
        <w:t>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w:t>
      </w:r>
    </w:p>
    <w:bookmarkEnd w:id="1719"/>
    <w:bookmarkStart w:name="z1992" w:id="17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20"/>
    <w:bookmarkStart w:name="z1993" w:id="1721"/>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целевых трансфертов общего характера".</w:t>
      </w:r>
    </w:p>
    <w:bookmarkEnd w:id="1721"/>
    <w:bookmarkStart w:name="z1994" w:id="17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63-ППТОХ</w:t>
      </w:r>
    </w:p>
    <w:bookmarkEnd w:id="1722"/>
    <w:bookmarkStart w:name="z1995" w:id="1723"/>
    <w:p>
      <w:pPr>
        <w:spacing w:after="0"/>
        <w:ind w:left="0"/>
        <w:jc w:val="both"/>
      </w:pPr>
      <w:r>
        <w:rPr>
          <w:rFonts w:ascii="Times New Roman"/>
          <w:b w:val="false"/>
          <w:i w:val="false"/>
          <w:color w:val="000000"/>
          <w:sz w:val="28"/>
        </w:rPr>
        <w:t>
      Периодичность –годовая</w:t>
      </w:r>
    </w:p>
    <w:bookmarkEnd w:id="1723"/>
    <w:bookmarkStart w:name="z1996" w:id="1724"/>
    <w:p>
      <w:pPr>
        <w:spacing w:after="0"/>
        <w:ind w:left="0"/>
        <w:jc w:val="both"/>
      </w:pPr>
      <w:r>
        <w:rPr>
          <w:rFonts w:ascii="Times New Roman"/>
          <w:b w:val="false"/>
          <w:i w:val="false"/>
          <w:color w:val="000000"/>
          <w:sz w:val="28"/>
        </w:rPr>
        <w:t>
      Отчетный период на ________ месяц 20__ года.</w:t>
      </w:r>
    </w:p>
    <w:bookmarkEnd w:id="1724"/>
    <w:bookmarkStart w:name="z1997" w:id="1725"/>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1725"/>
    <w:bookmarkStart w:name="z1998" w:id="1726"/>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25 января года, предшествующего планируемому периоду</w:t>
      </w:r>
    </w:p>
    <w:bookmarkEnd w:id="1726"/>
    <w:bookmarkStart w:name="z1999" w:id="172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27"/>
    <w:bookmarkStart w:name="z2000" w:id="1728"/>
    <w:p>
      <w:pPr>
        <w:spacing w:after="0"/>
        <w:ind w:left="0"/>
        <w:jc w:val="both"/>
      </w:pPr>
      <w:r>
        <w:rPr>
          <w:rFonts w:ascii="Times New Roman"/>
          <w:b w:val="false"/>
          <w:i w:val="false"/>
          <w:color w:val="000000"/>
          <w:sz w:val="28"/>
        </w:rPr>
        <w:t xml:space="preserve">
      </w:t>
      </w:r>
    </w:p>
    <w:bookmarkEnd w:id="172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1" w:id="1729"/>
    <w:p>
      <w:pPr>
        <w:spacing w:after="0"/>
        <w:ind w:left="0"/>
        <w:jc w:val="both"/>
      </w:pPr>
      <w:r>
        <w:rPr>
          <w:rFonts w:ascii="Times New Roman"/>
          <w:b w:val="false"/>
          <w:i w:val="false"/>
          <w:color w:val="000000"/>
          <w:sz w:val="28"/>
        </w:rPr>
        <w:t>
      Метод сбора - в электронном виде.</w:t>
      </w:r>
    </w:p>
    <w:bookmarkEnd w:id="1729"/>
    <w:bookmarkStart w:name="z2002" w:id="1730"/>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целевых трансфертов общего характера</w:t>
      </w:r>
    </w:p>
    <w:bookmarkEnd w:id="1730"/>
    <w:bookmarkStart w:name="z2003" w:id="1731"/>
    <w:p>
      <w:pPr>
        <w:spacing w:after="0"/>
        <w:ind w:left="0"/>
        <w:jc w:val="both"/>
      </w:pPr>
      <w:r>
        <w:rPr>
          <w:rFonts w:ascii="Times New Roman"/>
          <w:b w:val="false"/>
          <w:i w:val="false"/>
          <w:color w:val="000000"/>
          <w:sz w:val="28"/>
        </w:rPr>
        <w:t>
      Единица измерение: тысяч тенге</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 год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04" w:id="1732"/>
    <w:p>
      <w:pPr>
        <w:spacing w:after="0"/>
        <w:ind w:left="0"/>
        <w:jc w:val="both"/>
      </w:pPr>
      <w:r>
        <w:rPr>
          <w:rFonts w:ascii="Times New Roman"/>
          <w:b w:val="false"/>
          <w:i w:val="false"/>
          <w:color w:val="000000"/>
          <w:sz w:val="28"/>
        </w:rPr>
        <w:t>
      продолжение таблицы</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в том числе (графа 12+графа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за отчетный период, в том числе (графа 15+графа 16+графа 17+графа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бюджетной программой (подпрограммой) администратора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___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005" w:id="1733"/>
    <w:p>
      <w:pPr>
        <w:spacing w:after="0"/>
        <w:ind w:left="0"/>
        <w:jc w:val="both"/>
      </w:pPr>
      <w:r>
        <w:rPr>
          <w:rFonts w:ascii="Times New Roman"/>
          <w:b w:val="false"/>
          <w:i w:val="false"/>
          <w:color w:val="000000"/>
          <w:sz w:val="28"/>
        </w:rPr>
        <w:t>
      Телефоны______________________________________________</w:t>
      </w:r>
    </w:p>
    <w:bookmarkEnd w:id="1733"/>
    <w:bookmarkStart w:name="z2006" w:id="1734"/>
    <w:p>
      <w:pPr>
        <w:spacing w:after="0"/>
        <w:ind w:left="0"/>
        <w:jc w:val="both"/>
      </w:pPr>
      <w:r>
        <w:rPr>
          <w:rFonts w:ascii="Times New Roman"/>
          <w:b w:val="false"/>
          <w:i w:val="false"/>
          <w:color w:val="000000"/>
          <w:sz w:val="28"/>
        </w:rPr>
        <w:t>
      Адрес электронной почты ________________________________</w:t>
      </w:r>
    </w:p>
    <w:bookmarkEnd w:id="1734"/>
    <w:bookmarkStart w:name="z2007" w:id="1735"/>
    <w:p>
      <w:pPr>
        <w:spacing w:after="0"/>
        <w:ind w:left="0"/>
        <w:jc w:val="both"/>
      </w:pPr>
      <w:r>
        <w:rPr>
          <w:rFonts w:ascii="Times New Roman"/>
          <w:b w:val="false"/>
          <w:i w:val="false"/>
          <w:color w:val="000000"/>
          <w:sz w:val="28"/>
        </w:rPr>
        <w:t>
      Исполнитель ___________________________ подпись ________</w:t>
      </w:r>
    </w:p>
    <w:bookmarkEnd w:id="1735"/>
    <w:bookmarkStart w:name="z2008" w:id="1736"/>
    <w:p>
      <w:pPr>
        <w:spacing w:after="0"/>
        <w:ind w:left="0"/>
        <w:jc w:val="both"/>
      </w:pPr>
      <w:r>
        <w:rPr>
          <w:rFonts w:ascii="Times New Roman"/>
          <w:b w:val="false"/>
          <w:i w:val="false"/>
          <w:color w:val="000000"/>
          <w:sz w:val="28"/>
        </w:rPr>
        <w:t xml:space="preserve">
      фамилия, имя, отчество (при его наличии) </w:t>
      </w:r>
    </w:p>
    <w:bookmarkEnd w:id="1736"/>
    <w:bookmarkStart w:name="z2009" w:id="1737"/>
    <w:p>
      <w:pPr>
        <w:spacing w:after="0"/>
        <w:ind w:left="0"/>
        <w:jc w:val="both"/>
      </w:pPr>
      <w:r>
        <w:rPr>
          <w:rFonts w:ascii="Times New Roman"/>
          <w:b w:val="false"/>
          <w:i w:val="false"/>
          <w:color w:val="000000"/>
          <w:sz w:val="28"/>
        </w:rPr>
        <w:t>
      Руководитель или лицо, исполняющее его обязанности</w:t>
      </w:r>
    </w:p>
    <w:bookmarkEnd w:id="1737"/>
    <w:bookmarkStart w:name="z2010" w:id="1738"/>
    <w:p>
      <w:pPr>
        <w:spacing w:after="0"/>
        <w:ind w:left="0"/>
        <w:jc w:val="both"/>
      </w:pPr>
      <w:r>
        <w:rPr>
          <w:rFonts w:ascii="Times New Roman"/>
          <w:b w:val="false"/>
          <w:i w:val="false"/>
          <w:color w:val="000000"/>
          <w:sz w:val="28"/>
        </w:rPr>
        <w:t>
      ________________________________________ подпись _______</w:t>
      </w:r>
    </w:p>
    <w:bookmarkEnd w:id="1738"/>
    <w:bookmarkStart w:name="z2011" w:id="1739"/>
    <w:p>
      <w:pPr>
        <w:spacing w:after="0"/>
        <w:ind w:left="0"/>
        <w:jc w:val="both"/>
      </w:pPr>
      <w:r>
        <w:rPr>
          <w:rFonts w:ascii="Times New Roman"/>
          <w:b w:val="false"/>
          <w:i w:val="false"/>
          <w:color w:val="000000"/>
          <w:sz w:val="28"/>
        </w:rPr>
        <w:t>
      фамилия, имя, отчество (при его наличии)</w:t>
      </w:r>
    </w:p>
    <w:bookmarkEnd w:id="1739"/>
    <w:bookmarkStart w:name="z2012" w:id="1740"/>
    <w:p>
      <w:pPr>
        <w:spacing w:after="0"/>
        <w:ind w:left="0"/>
        <w:jc w:val="both"/>
      </w:pPr>
      <w:r>
        <w:rPr>
          <w:rFonts w:ascii="Times New Roman"/>
          <w:b w:val="false"/>
          <w:i w:val="false"/>
          <w:color w:val="000000"/>
          <w:sz w:val="28"/>
        </w:rPr>
        <w:t>
      Место для печати (при его наличии)</w:t>
      </w:r>
    </w:p>
    <w:bookmarkEnd w:id="1740"/>
    <w:bookmarkStart w:name="z2013" w:id="1741"/>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целевых</w:t>
            </w:r>
            <w:r>
              <w:br/>
            </w:r>
            <w:r>
              <w:rPr>
                <w:rFonts w:ascii="Times New Roman"/>
                <w:b w:val="false"/>
                <w:i w:val="false"/>
                <w:color w:val="000000"/>
                <w:sz w:val="20"/>
              </w:rPr>
              <w:t>трансфертов общего характера"</w:t>
            </w:r>
          </w:p>
        </w:tc>
      </w:tr>
    </w:tbl>
    <w:bookmarkStart w:name="z2015" w:id="17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(63-ППТОХ, в год формирование объемов трансферов общего характера)</w:t>
      </w:r>
    </w:p>
    <w:bookmarkEnd w:id="1742"/>
    <w:bookmarkStart w:name="z2016" w:id="1743"/>
    <w:p>
      <w:pPr>
        <w:spacing w:after="0"/>
        <w:ind w:left="0"/>
        <w:jc w:val="left"/>
      </w:pPr>
      <w:r>
        <w:rPr>
          <w:rFonts w:ascii="Times New Roman"/>
          <w:b/>
          <w:i w:val="false"/>
          <w:color w:val="000000"/>
        </w:rPr>
        <w:t xml:space="preserve"> Глава 1. Общие положения.</w:t>
      </w:r>
    </w:p>
    <w:bookmarkEnd w:id="1743"/>
    <w:bookmarkStart w:name="z2017" w:id="17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целевых трансфертов общего характера" (далее – Форма).</w:t>
      </w:r>
    </w:p>
    <w:bookmarkEnd w:id="1744"/>
    <w:bookmarkStart w:name="z2018" w:id="1745"/>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745"/>
    <w:bookmarkStart w:name="z2019" w:id="1746"/>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46"/>
    <w:bookmarkStart w:name="z2020" w:id="1747"/>
    <w:p>
      <w:pPr>
        <w:spacing w:after="0"/>
        <w:ind w:left="0"/>
        <w:jc w:val="left"/>
      </w:pPr>
      <w:r>
        <w:rPr>
          <w:rFonts w:ascii="Times New Roman"/>
          <w:b/>
          <w:i w:val="false"/>
          <w:color w:val="000000"/>
        </w:rPr>
        <w:t xml:space="preserve"> Глава 2. Пояснение по заполнению Формы</w:t>
      </w:r>
    </w:p>
    <w:bookmarkEnd w:id="1747"/>
    <w:bookmarkStart w:name="z2021" w:id="1748"/>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748"/>
    <w:bookmarkStart w:name="z2022" w:id="1749"/>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1749"/>
    <w:bookmarkStart w:name="z2023" w:id="1750"/>
    <w:p>
      <w:pPr>
        <w:spacing w:after="0"/>
        <w:ind w:left="0"/>
        <w:jc w:val="both"/>
      </w:pPr>
      <w:r>
        <w:rPr>
          <w:rFonts w:ascii="Times New Roman"/>
          <w:b w:val="false"/>
          <w:i w:val="false"/>
          <w:color w:val="000000"/>
          <w:sz w:val="28"/>
        </w:rPr>
        <w:t>
      6. в графе 3 указывается наименование направления (целевого трансферта общего характера, инвестиционного проекта, минимального объема финансирования, установленного законом об объемах трансфертов общего характера и (или) решением соответствующего маслихата);</w:t>
      </w:r>
    </w:p>
    <w:bookmarkEnd w:id="1750"/>
    <w:bookmarkStart w:name="z2024" w:id="1751"/>
    <w:p>
      <w:pPr>
        <w:spacing w:after="0"/>
        <w:ind w:left="0"/>
        <w:jc w:val="both"/>
      </w:pPr>
      <w:r>
        <w:rPr>
          <w:rFonts w:ascii="Times New Roman"/>
          <w:b w:val="false"/>
          <w:i w:val="false"/>
          <w:color w:val="000000"/>
          <w:sz w:val="28"/>
        </w:rPr>
        <w:t>
      7. в графе 4 указывается конечный показатель;</w:t>
      </w:r>
    </w:p>
    <w:bookmarkEnd w:id="1751"/>
    <w:bookmarkStart w:name="z2025" w:id="1752"/>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решения соответствующего маслихата;</w:t>
      </w:r>
    </w:p>
    <w:bookmarkEnd w:id="1752"/>
    <w:bookmarkStart w:name="z2026" w:id="1753"/>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направлению;</w:t>
      </w:r>
    </w:p>
    <w:bookmarkEnd w:id="1753"/>
    <w:bookmarkStart w:name="z2027" w:id="1754"/>
    <w:p>
      <w:pPr>
        <w:spacing w:after="0"/>
        <w:ind w:left="0"/>
        <w:jc w:val="both"/>
      </w:pPr>
      <w:r>
        <w:rPr>
          <w:rFonts w:ascii="Times New Roman"/>
          <w:b w:val="false"/>
          <w:i w:val="false"/>
          <w:color w:val="000000"/>
          <w:sz w:val="28"/>
        </w:rPr>
        <w:t>
      10.в графе 9 указывается сумма исполнения по направлению по итогам года;</w:t>
      </w:r>
    </w:p>
    <w:bookmarkEnd w:id="1754"/>
    <w:bookmarkStart w:name="z2028" w:id="1755"/>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1755"/>
    <w:bookmarkStart w:name="z2029" w:id="1756"/>
    <w:p>
      <w:pPr>
        <w:spacing w:after="0"/>
        <w:ind w:left="0"/>
        <w:jc w:val="both"/>
      </w:pPr>
      <w:r>
        <w:rPr>
          <w:rFonts w:ascii="Times New Roman"/>
          <w:b w:val="false"/>
          <w:i w:val="false"/>
          <w:color w:val="000000"/>
          <w:sz w:val="28"/>
        </w:rPr>
        <w:t>
      12.в графе 11 указывается общая сумма экономии бюджетных средств по итогам года;</w:t>
      </w:r>
    </w:p>
    <w:bookmarkEnd w:id="1756"/>
    <w:bookmarkStart w:name="z2030" w:id="1757"/>
    <w:p>
      <w:pPr>
        <w:spacing w:after="0"/>
        <w:ind w:left="0"/>
        <w:jc w:val="both"/>
      </w:pPr>
      <w:r>
        <w:rPr>
          <w:rFonts w:ascii="Times New Roman"/>
          <w:b w:val="false"/>
          <w:i w:val="false"/>
          <w:color w:val="000000"/>
          <w:sz w:val="28"/>
        </w:rPr>
        <w:t>
      13. в графе 12 указывается сумма экономии по результатам государственных закупок по итогам года;</w:t>
      </w:r>
    </w:p>
    <w:bookmarkEnd w:id="1757"/>
    <w:bookmarkStart w:name="z2031" w:id="1758"/>
    <w:p>
      <w:pPr>
        <w:spacing w:after="0"/>
        <w:ind w:left="0"/>
        <w:jc w:val="both"/>
      </w:pPr>
      <w:r>
        <w:rPr>
          <w:rFonts w:ascii="Times New Roman"/>
          <w:b w:val="false"/>
          <w:i w:val="false"/>
          <w:color w:val="000000"/>
          <w:sz w:val="28"/>
        </w:rPr>
        <w:t>
      14. в графе 13 указывается сумма экономии по фонду заработной платы по итогам года;</w:t>
      </w:r>
    </w:p>
    <w:bookmarkEnd w:id="1758"/>
    <w:bookmarkStart w:name="z2032" w:id="1759"/>
    <w:p>
      <w:pPr>
        <w:spacing w:after="0"/>
        <w:ind w:left="0"/>
        <w:jc w:val="both"/>
      </w:pPr>
      <w:r>
        <w:rPr>
          <w:rFonts w:ascii="Times New Roman"/>
          <w:b w:val="false"/>
          <w:i w:val="false"/>
          <w:color w:val="000000"/>
          <w:sz w:val="28"/>
        </w:rPr>
        <w:t>
      15. в графе 14 указывается общий объем неосвоения бюджетных средств по итогам года;</w:t>
      </w:r>
    </w:p>
    <w:bookmarkEnd w:id="1759"/>
    <w:bookmarkStart w:name="z2033" w:id="1760"/>
    <w:p>
      <w:pPr>
        <w:spacing w:after="0"/>
        <w:ind w:left="0"/>
        <w:jc w:val="both"/>
      </w:pPr>
      <w:r>
        <w:rPr>
          <w:rFonts w:ascii="Times New Roman"/>
          <w:b w:val="false"/>
          <w:i w:val="false"/>
          <w:color w:val="000000"/>
          <w:sz w:val="28"/>
        </w:rPr>
        <w:t>
      16. в графах 15-18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1760"/>
    <w:bookmarkStart w:name="z2034" w:id="1761"/>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1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38" w:id="1762"/>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1762"/>
    <w:bookmarkStart w:name="z2039" w:id="17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763"/>
    <w:bookmarkStart w:name="z2040" w:id="1764"/>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затрат на развитие</w:t>
      </w:r>
    </w:p>
    <w:bookmarkEnd w:id="1764"/>
    <w:bookmarkStart w:name="z2041" w:id="17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64-ППТОХ</w:t>
      </w:r>
    </w:p>
    <w:bookmarkEnd w:id="1765"/>
    <w:bookmarkStart w:name="z2042" w:id="1766"/>
    <w:p>
      <w:pPr>
        <w:spacing w:after="0"/>
        <w:ind w:left="0"/>
        <w:jc w:val="both"/>
      </w:pPr>
      <w:r>
        <w:rPr>
          <w:rFonts w:ascii="Times New Roman"/>
          <w:b w:val="false"/>
          <w:i w:val="false"/>
          <w:color w:val="000000"/>
          <w:sz w:val="28"/>
        </w:rPr>
        <w:t>
      Периодичность – ежеквартальная, годовая</w:t>
      </w:r>
    </w:p>
    <w:bookmarkEnd w:id="1766"/>
    <w:bookmarkStart w:name="z2043" w:id="1767"/>
    <w:p>
      <w:pPr>
        <w:spacing w:after="0"/>
        <w:ind w:left="0"/>
        <w:jc w:val="both"/>
      </w:pPr>
      <w:r>
        <w:rPr>
          <w:rFonts w:ascii="Times New Roman"/>
          <w:b w:val="false"/>
          <w:i w:val="false"/>
          <w:color w:val="000000"/>
          <w:sz w:val="28"/>
        </w:rPr>
        <w:t>
      Отчетный период на ________ месяц 20__ года.</w:t>
      </w:r>
    </w:p>
    <w:bookmarkEnd w:id="1767"/>
    <w:bookmarkStart w:name="z2044" w:id="1768"/>
    <w:p>
      <w:pPr>
        <w:spacing w:after="0"/>
        <w:ind w:left="0"/>
        <w:jc w:val="both"/>
      </w:pPr>
      <w:r>
        <w:rPr>
          <w:rFonts w:ascii="Times New Roman"/>
          <w:b w:val="false"/>
          <w:i w:val="false"/>
          <w:color w:val="000000"/>
          <w:sz w:val="28"/>
        </w:rPr>
        <w:t xml:space="preserve">
      Круг представляющих лиц: аппараты акимов городов районного значения, сел, поселков, сельских округов </w:t>
      </w:r>
    </w:p>
    <w:bookmarkEnd w:id="1768"/>
    <w:bookmarkStart w:name="z2045" w:id="1769"/>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18 января года, предшествующего планируемому периоду</w:t>
      </w:r>
    </w:p>
    <w:bookmarkEnd w:id="1769"/>
    <w:bookmarkStart w:name="z2046" w:id="1770"/>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770"/>
    <w:bookmarkStart w:name="z2047" w:id="1771"/>
    <w:p>
      <w:pPr>
        <w:spacing w:after="0"/>
        <w:ind w:left="0"/>
        <w:jc w:val="both"/>
      </w:pPr>
      <w:r>
        <w:rPr>
          <w:rFonts w:ascii="Times New Roman"/>
          <w:b w:val="false"/>
          <w:i w:val="false"/>
          <w:color w:val="000000"/>
          <w:sz w:val="28"/>
        </w:rPr>
        <w:t xml:space="preserve">
      </w:t>
      </w:r>
    </w:p>
    <w:bookmarkEnd w:id="1771"/>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48" w:id="1772"/>
    <w:p>
      <w:pPr>
        <w:spacing w:after="0"/>
        <w:ind w:left="0"/>
        <w:jc w:val="both"/>
      </w:pPr>
      <w:r>
        <w:rPr>
          <w:rFonts w:ascii="Times New Roman"/>
          <w:b w:val="false"/>
          <w:i w:val="false"/>
          <w:color w:val="000000"/>
          <w:sz w:val="28"/>
        </w:rPr>
        <w:t>
      Метод сбора - в электронном виде.</w:t>
      </w:r>
    </w:p>
    <w:bookmarkEnd w:id="1772"/>
    <w:bookmarkStart w:name="z2049" w:id="1773"/>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затрат на развитие</w:t>
      </w:r>
    </w:p>
    <w:bookmarkEnd w:id="1773"/>
    <w:bookmarkStart w:name="z2050" w:id="1774"/>
    <w:p>
      <w:pPr>
        <w:spacing w:after="0"/>
        <w:ind w:left="0"/>
        <w:jc w:val="both"/>
      </w:pPr>
      <w:r>
        <w:rPr>
          <w:rFonts w:ascii="Times New Roman"/>
          <w:b w:val="false"/>
          <w:i w:val="false"/>
          <w:color w:val="000000"/>
          <w:sz w:val="28"/>
        </w:rPr>
        <w:t>
      Единица измерение: тысяч тенге</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775"/>
          <w:p>
            <w:pPr>
              <w:spacing w:after="20"/>
              <w:ind w:left="20"/>
              <w:jc w:val="both"/>
            </w:pPr>
            <w:r>
              <w:rPr>
                <w:rFonts w:ascii="Times New Roman"/>
                <w:b w:val="false"/>
                <w:i w:val="false"/>
                <w:color w:val="000000"/>
                <w:sz w:val="20"/>
              </w:rPr>
              <w:t xml:space="preserve">
Код </w:t>
            </w:r>
          </w:p>
          <w:bookmarkEnd w:id="1775"/>
          <w:p>
            <w:pPr>
              <w:spacing w:after="20"/>
              <w:ind w:left="20"/>
              <w:jc w:val="both"/>
            </w:pPr>
            <w:r>
              <w:rPr>
                <w:rFonts w:ascii="Times New Roman"/>
                <w:b w:val="false"/>
                <w:i w:val="false"/>
                <w:color w:val="000000"/>
                <w:sz w:val="20"/>
              </w:rPr>
              <w:t>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на ____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52" w:id="1776"/>
    <w:p>
      <w:pPr>
        <w:spacing w:after="0"/>
        <w:ind w:left="0"/>
        <w:jc w:val="both"/>
      </w:pPr>
      <w:r>
        <w:rPr>
          <w:rFonts w:ascii="Times New Roman"/>
          <w:b w:val="false"/>
          <w:i w:val="false"/>
          <w:color w:val="000000"/>
          <w:sz w:val="28"/>
        </w:rPr>
        <w:t>
      продолжение таблицы</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53" w:id="1777"/>
    <w:p>
      <w:pPr>
        <w:spacing w:after="0"/>
        <w:ind w:left="0"/>
        <w:jc w:val="both"/>
      </w:pPr>
      <w:r>
        <w:rPr>
          <w:rFonts w:ascii="Times New Roman"/>
          <w:b w:val="false"/>
          <w:i w:val="false"/>
          <w:color w:val="000000"/>
          <w:sz w:val="28"/>
        </w:rPr>
        <w:t>
      продолжение таблицы</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054" w:id="1778"/>
    <w:p>
      <w:pPr>
        <w:spacing w:after="0"/>
        <w:ind w:left="0"/>
        <w:jc w:val="both"/>
      </w:pPr>
      <w:r>
        <w:rPr>
          <w:rFonts w:ascii="Times New Roman"/>
          <w:b w:val="false"/>
          <w:i w:val="false"/>
          <w:color w:val="000000"/>
          <w:sz w:val="28"/>
        </w:rPr>
        <w:t>
      Телефоны______________________________________________</w:t>
      </w:r>
    </w:p>
    <w:bookmarkEnd w:id="1778"/>
    <w:bookmarkStart w:name="z2055" w:id="1779"/>
    <w:p>
      <w:pPr>
        <w:spacing w:after="0"/>
        <w:ind w:left="0"/>
        <w:jc w:val="both"/>
      </w:pPr>
      <w:r>
        <w:rPr>
          <w:rFonts w:ascii="Times New Roman"/>
          <w:b w:val="false"/>
          <w:i w:val="false"/>
          <w:color w:val="000000"/>
          <w:sz w:val="28"/>
        </w:rPr>
        <w:t>
      Адрес электронной почты ________________________________</w:t>
      </w:r>
    </w:p>
    <w:bookmarkEnd w:id="1779"/>
    <w:bookmarkStart w:name="z2056" w:id="1780"/>
    <w:p>
      <w:pPr>
        <w:spacing w:after="0"/>
        <w:ind w:left="0"/>
        <w:jc w:val="both"/>
      </w:pPr>
      <w:r>
        <w:rPr>
          <w:rFonts w:ascii="Times New Roman"/>
          <w:b w:val="false"/>
          <w:i w:val="false"/>
          <w:color w:val="000000"/>
          <w:sz w:val="28"/>
        </w:rPr>
        <w:t>
      Исполнитель ___________________________ подпись ________</w:t>
      </w:r>
    </w:p>
    <w:bookmarkEnd w:id="1780"/>
    <w:bookmarkStart w:name="z2057" w:id="1781"/>
    <w:p>
      <w:pPr>
        <w:spacing w:after="0"/>
        <w:ind w:left="0"/>
        <w:jc w:val="both"/>
      </w:pPr>
      <w:r>
        <w:rPr>
          <w:rFonts w:ascii="Times New Roman"/>
          <w:b w:val="false"/>
          <w:i w:val="false"/>
          <w:color w:val="000000"/>
          <w:sz w:val="28"/>
        </w:rPr>
        <w:t xml:space="preserve">
      фамилия, имя, отчество (при его наличии) </w:t>
      </w:r>
    </w:p>
    <w:bookmarkEnd w:id="1781"/>
    <w:bookmarkStart w:name="z2058" w:id="1782"/>
    <w:p>
      <w:pPr>
        <w:spacing w:after="0"/>
        <w:ind w:left="0"/>
        <w:jc w:val="both"/>
      </w:pPr>
      <w:r>
        <w:rPr>
          <w:rFonts w:ascii="Times New Roman"/>
          <w:b w:val="false"/>
          <w:i w:val="false"/>
          <w:color w:val="000000"/>
          <w:sz w:val="28"/>
        </w:rPr>
        <w:t>
      Руководитель или лицо, исполняющее его обязанности</w:t>
      </w:r>
    </w:p>
    <w:bookmarkEnd w:id="1782"/>
    <w:bookmarkStart w:name="z2059" w:id="1783"/>
    <w:p>
      <w:pPr>
        <w:spacing w:after="0"/>
        <w:ind w:left="0"/>
        <w:jc w:val="both"/>
      </w:pPr>
      <w:r>
        <w:rPr>
          <w:rFonts w:ascii="Times New Roman"/>
          <w:b w:val="false"/>
          <w:i w:val="false"/>
          <w:color w:val="000000"/>
          <w:sz w:val="28"/>
        </w:rPr>
        <w:t>
      ________________________________________ подпись _______</w:t>
      </w:r>
    </w:p>
    <w:bookmarkEnd w:id="1783"/>
    <w:bookmarkStart w:name="z2060" w:id="1784"/>
    <w:p>
      <w:pPr>
        <w:spacing w:after="0"/>
        <w:ind w:left="0"/>
        <w:jc w:val="both"/>
      </w:pPr>
      <w:r>
        <w:rPr>
          <w:rFonts w:ascii="Times New Roman"/>
          <w:b w:val="false"/>
          <w:i w:val="false"/>
          <w:color w:val="000000"/>
          <w:sz w:val="28"/>
        </w:rPr>
        <w:t>
      фамилия, имя, отчество (при его наличии)</w:t>
      </w:r>
    </w:p>
    <w:bookmarkEnd w:id="1784"/>
    <w:bookmarkStart w:name="z2061" w:id="1785"/>
    <w:p>
      <w:pPr>
        <w:spacing w:after="0"/>
        <w:ind w:left="0"/>
        <w:jc w:val="both"/>
      </w:pPr>
      <w:r>
        <w:rPr>
          <w:rFonts w:ascii="Times New Roman"/>
          <w:b w:val="false"/>
          <w:i w:val="false"/>
          <w:color w:val="000000"/>
          <w:sz w:val="28"/>
        </w:rPr>
        <w:t>
      Место для печати (при его наличии)</w:t>
      </w:r>
    </w:p>
    <w:bookmarkEnd w:id="1785"/>
    <w:bookmarkStart w:name="z2062" w:id="1786"/>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2064" w:id="17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затрат на развитие" (64-ППТОХ, в год формирование объемов трансферов общего характера)</w:t>
      </w:r>
    </w:p>
    <w:bookmarkEnd w:id="1787"/>
    <w:bookmarkStart w:name="z2065" w:id="1788"/>
    <w:p>
      <w:pPr>
        <w:spacing w:after="0"/>
        <w:ind w:left="0"/>
        <w:jc w:val="left"/>
      </w:pPr>
      <w:r>
        <w:rPr>
          <w:rFonts w:ascii="Times New Roman"/>
          <w:b/>
          <w:i w:val="false"/>
          <w:color w:val="000000"/>
        </w:rPr>
        <w:t xml:space="preserve"> Глава 1. Общие положения.</w:t>
      </w:r>
    </w:p>
    <w:bookmarkEnd w:id="1788"/>
    <w:bookmarkStart w:name="z2066" w:id="17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затрат на развитие" (далее – Форма).</w:t>
      </w:r>
    </w:p>
    <w:bookmarkEnd w:id="1789"/>
    <w:bookmarkStart w:name="z2067" w:id="1790"/>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1790"/>
    <w:bookmarkStart w:name="z2068" w:id="1791"/>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791"/>
    <w:bookmarkStart w:name="z2069" w:id="1792"/>
    <w:p>
      <w:pPr>
        <w:spacing w:after="0"/>
        <w:ind w:left="0"/>
        <w:jc w:val="left"/>
      </w:pPr>
      <w:r>
        <w:rPr>
          <w:rFonts w:ascii="Times New Roman"/>
          <w:b/>
          <w:i w:val="false"/>
          <w:color w:val="000000"/>
        </w:rPr>
        <w:t xml:space="preserve"> Глава 2. Пояснение по заполнению Формы</w:t>
      </w:r>
    </w:p>
    <w:bookmarkEnd w:id="1792"/>
    <w:bookmarkStart w:name="z2070" w:id="1793"/>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793"/>
    <w:bookmarkStart w:name="z2071" w:id="1794"/>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794"/>
    <w:bookmarkStart w:name="z2072" w:id="1795"/>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795"/>
    <w:bookmarkStart w:name="z2073" w:id="1796"/>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796"/>
    <w:bookmarkStart w:name="z2074" w:id="1797"/>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797"/>
    <w:bookmarkStart w:name="z2075" w:id="1798"/>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(софинансирования) по инвестиционному проекту;</w:t>
      </w:r>
    </w:p>
    <w:bookmarkEnd w:id="1798"/>
    <w:bookmarkStart w:name="z2076" w:id="1799"/>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799"/>
    <w:bookmarkStart w:name="z2077" w:id="1800"/>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800"/>
    <w:bookmarkStart w:name="z2078" w:id="1801"/>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801"/>
    <w:bookmarkStart w:name="z2079" w:id="1802"/>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802"/>
    <w:bookmarkStart w:name="z2080" w:id="1803"/>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803"/>
    <w:bookmarkStart w:name="z2081" w:id="1804"/>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804"/>
    <w:bookmarkStart w:name="z2082" w:id="1805"/>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805"/>
    <w:bookmarkStart w:name="z2083" w:id="1806"/>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806"/>
    <w:bookmarkStart w:name="z2084" w:id="1807"/>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807"/>
    <w:bookmarkStart w:name="z2085" w:id="1808"/>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808"/>
    <w:bookmarkStart w:name="z2086" w:id="1809"/>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90" w:id="1810"/>
    <w:p>
      <w:pPr>
        <w:spacing w:after="0"/>
        <w:ind w:left="0"/>
        <w:jc w:val="both"/>
      </w:pPr>
      <w:r>
        <w:rPr>
          <w:rFonts w:ascii="Times New Roman"/>
          <w:b w:val="false"/>
          <w:i w:val="false"/>
          <w:color w:val="000000"/>
          <w:sz w:val="28"/>
        </w:rPr>
        <w:t>
      Представляется: в местный уполномоченный орган по исполнению бюджета района (города областного значения)</w:t>
      </w:r>
    </w:p>
    <w:bookmarkEnd w:id="1810"/>
    <w:bookmarkStart w:name="z2091" w:id="18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11"/>
    <w:bookmarkStart w:name="z2092" w:id="1812"/>
    <w:p>
      <w:pPr>
        <w:spacing w:after="0"/>
        <w:ind w:left="0"/>
        <w:jc w:val="both"/>
      </w:pPr>
      <w:r>
        <w:rPr>
          <w:rFonts w:ascii="Times New Roman"/>
          <w:b w:val="false"/>
          <w:i w:val="false"/>
          <w:color w:val="000000"/>
          <w:sz w:val="28"/>
        </w:rPr>
        <w:t>
      Наименование административной формы: "Отчет местного отраслевого государственного органа района (города областного значения) о результатах мониторинга затрат на развитие".</w:t>
      </w:r>
    </w:p>
    <w:bookmarkEnd w:id="1812"/>
    <w:bookmarkStart w:name="z2093" w:id="18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65-ППТОХ</w:t>
      </w:r>
    </w:p>
    <w:bookmarkEnd w:id="1813"/>
    <w:bookmarkStart w:name="z2094" w:id="1814"/>
    <w:p>
      <w:pPr>
        <w:spacing w:after="0"/>
        <w:ind w:left="0"/>
        <w:jc w:val="both"/>
      </w:pPr>
      <w:r>
        <w:rPr>
          <w:rFonts w:ascii="Times New Roman"/>
          <w:b w:val="false"/>
          <w:i w:val="false"/>
          <w:color w:val="000000"/>
          <w:sz w:val="28"/>
        </w:rPr>
        <w:t>
      Периодичность – ежеквартальная, годовая</w:t>
      </w:r>
    </w:p>
    <w:bookmarkEnd w:id="1814"/>
    <w:bookmarkStart w:name="z2095" w:id="1815"/>
    <w:p>
      <w:pPr>
        <w:spacing w:after="0"/>
        <w:ind w:left="0"/>
        <w:jc w:val="both"/>
      </w:pPr>
      <w:r>
        <w:rPr>
          <w:rFonts w:ascii="Times New Roman"/>
          <w:b w:val="false"/>
          <w:i w:val="false"/>
          <w:color w:val="000000"/>
          <w:sz w:val="28"/>
        </w:rPr>
        <w:t>
      Отчетный период на ________ месяц 20__ года.</w:t>
      </w:r>
    </w:p>
    <w:bookmarkEnd w:id="1815"/>
    <w:bookmarkStart w:name="z2096" w:id="1816"/>
    <w:p>
      <w:pPr>
        <w:spacing w:after="0"/>
        <w:ind w:left="0"/>
        <w:jc w:val="both"/>
      </w:pPr>
      <w:r>
        <w:rPr>
          <w:rFonts w:ascii="Times New Roman"/>
          <w:b w:val="false"/>
          <w:i w:val="false"/>
          <w:color w:val="000000"/>
          <w:sz w:val="28"/>
        </w:rPr>
        <w:t>
      Круг представляющих лиц: местные исполнительные органы района (города областного значения)</w:t>
      </w:r>
    </w:p>
    <w:bookmarkEnd w:id="1816"/>
    <w:bookmarkStart w:name="z2097" w:id="1817"/>
    <w:p>
      <w:pPr>
        <w:spacing w:after="0"/>
        <w:ind w:left="0"/>
        <w:jc w:val="both"/>
      </w:pPr>
      <w:r>
        <w:rPr>
          <w:rFonts w:ascii="Times New Roman"/>
          <w:b w:val="false"/>
          <w:i w:val="false"/>
          <w:color w:val="000000"/>
          <w:sz w:val="28"/>
        </w:rPr>
        <w:t>
      Срок представления: в год формирования трансфертов общего характера, не подзнее 18 января года, предшествующего планируемому периоду</w:t>
      </w:r>
    </w:p>
    <w:bookmarkEnd w:id="1817"/>
    <w:bookmarkStart w:name="z2098" w:id="1818"/>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18"/>
    <w:bookmarkStart w:name="z2099" w:id="1819"/>
    <w:p>
      <w:pPr>
        <w:spacing w:after="0"/>
        <w:ind w:left="0"/>
        <w:jc w:val="both"/>
      </w:pPr>
      <w:r>
        <w:rPr>
          <w:rFonts w:ascii="Times New Roman"/>
          <w:b w:val="false"/>
          <w:i w:val="false"/>
          <w:color w:val="000000"/>
          <w:sz w:val="28"/>
        </w:rPr>
        <w:t xml:space="preserve">
      </w:t>
      </w:r>
    </w:p>
    <w:bookmarkEnd w:id="1819"/>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00" w:id="1820"/>
    <w:p>
      <w:pPr>
        <w:spacing w:after="0"/>
        <w:ind w:left="0"/>
        <w:jc w:val="both"/>
      </w:pPr>
      <w:r>
        <w:rPr>
          <w:rFonts w:ascii="Times New Roman"/>
          <w:b w:val="false"/>
          <w:i w:val="false"/>
          <w:color w:val="000000"/>
          <w:sz w:val="28"/>
        </w:rPr>
        <w:t>
      Метод сбора - в электронном виде.</w:t>
      </w:r>
    </w:p>
    <w:bookmarkEnd w:id="1820"/>
    <w:bookmarkStart w:name="z2101" w:id="1821"/>
    <w:p>
      <w:pPr>
        <w:spacing w:after="0"/>
        <w:ind w:left="0"/>
        <w:jc w:val="left"/>
      </w:pPr>
      <w:r>
        <w:rPr>
          <w:rFonts w:ascii="Times New Roman"/>
          <w:b/>
          <w:i w:val="false"/>
          <w:color w:val="000000"/>
        </w:rPr>
        <w:t xml:space="preserve"> Отчет местного отраслевого государственного органа района (города областного значения) о результатах мониторинга затрат на развитие</w:t>
      </w:r>
    </w:p>
    <w:bookmarkEnd w:id="1821"/>
    <w:bookmarkStart w:name="z2102" w:id="1822"/>
    <w:p>
      <w:pPr>
        <w:spacing w:after="0"/>
        <w:ind w:left="0"/>
        <w:jc w:val="both"/>
      </w:pPr>
      <w:r>
        <w:rPr>
          <w:rFonts w:ascii="Times New Roman"/>
          <w:b w:val="false"/>
          <w:i w:val="false"/>
          <w:color w:val="000000"/>
          <w:sz w:val="28"/>
        </w:rPr>
        <w:t>
      Единица измерения: тысяч тенге</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03" w:id="1823"/>
    <w:p>
      <w:pPr>
        <w:spacing w:after="0"/>
        <w:ind w:left="0"/>
        <w:jc w:val="both"/>
      </w:pPr>
      <w:r>
        <w:rPr>
          <w:rFonts w:ascii="Times New Roman"/>
          <w:b w:val="false"/>
          <w:i w:val="false"/>
          <w:color w:val="000000"/>
          <w:sz w:val="28"/>
        </w:rPr>
        <w:t>
      продолжение таблицы</w:t>
      </w:r>
    </w:p>
    <w:bookmarkEnd w:id="1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104" w:id="1824"/>
    <w:p>
      <w:pPr>
        <w:spacing w:after="0"/>
        <w:ind w:left="0"/>
        <w:jc w:val="both"/>
      </w:pPr>
      <w:r>
        <w:rPr>
          <w:rFonts w:ascii="Times New Roman"/>
          <w:b w:val="false"/>
          <w:i w:val="false"/>
          <w:color w:val="000000"/>
          <w:sz w:val="28"/>
        </w:rPr>
        <w:t>
      продолжение таблицы</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105" w:id="1825"/>
    <w:p>
      <w:pPr>
        <w:spacing w:after="0"/>
        <w:ind w:left="0"/>
        <w:jc w:val="both"/>
      </w:pPr>
      <w:r>
        <w:rPr>
          <w:rFonts w:ascii="Times New Roman"/>
          <w:b w:val="false"/>
          <w:i w:val="false"/>
          <w:color w:val="000000"/>
          <w:sz w:val="28"/>
        </w:rPr>
        <w:t>
      Телефоны______________________________________________</w:t>
      </w:r>
    </w:p>
    <w:bookmarkEnd w:id="1825"/>
    <w:bookmarkStart w:name="z2106" w:id="1826"/>
    <w:p>
      <w:pPr>
        <w:spacing w:after="0"/>
        <w:ind w:left="0"/>
        <w:jc w:val="both"/>
      </w:pPr>
      <w:r>
        <w:rPr>
          <w:rFonts w:ascii="Times New Roman"/>
          <w:b w:val="false"/>
          <w:i w:val="false"/>
          <w:color w:val="000000"/>
          <w:sz w:val="28"/>
        </w:rPr>
        <w:t>
      Адрес электронной почты ________________________________</w:t>
      </w:r>
    </w:p>
    <w:bookmarkEnd w:id="1826"/>
    <w:bookmarkStart w:name="z2107" w:id="1827"/>
    <w:p>
      <w:pPr>
        <w:spacing w:after="0"/>
        <w:ind w:left="0"/>
        <w:jc w:val="both"/>
      </w:pPr>
      <w:r>
        <w:rPr>
          <w:rFonts w:ascii="Times New Roman"/>
          <w:b w:val="false"/>
          <w:i w:val="false"/>
          <w:color w:val="000000"/>
          <w:sz w:val="28"/>
        </w:rPr>
        <w:t>
      Исполнитель ___________________________ подпись ________</w:t>
      </w:r>
    </w:p>
    <w:bookmarkEnd w:id="1827"/>
    <w:bookmarkStart w:name="z2108" w:id="1828"/>
    <w:p>
      <w:pPr>
        <w:spacing w:after="0"/>
        <w:ind w:left="0"/>
        <w:jc w:val="both"/>
      </w:pPr>
      <w:r>
        <w:rPr>
          <w:rFonts w:ascii="Times New Roman"/>
          <w:b w:val="false"/>
          <w:i w:val="false"/>
          <w:color w:val="000000"/>
          <w:sz w:val="28"/>
        </w:rPr>
        <w:t xml:space="preserve">
      фамилия, имя, отчество (при его наличии) </w:t>
      </w:r>
    </w:p>
    <w:bookmarkEnd w:id="1828"/>
    <w:bookmarkStart w:name="z2109" w:id="1829"/>
    <w:p>
      <w:pPr>
        <w:spacing w:after="0"/>
        <w:ind w:left="0"/>
        <w:jc w:val="both"/>
      </w:pPr>
      <w:r>
        <w:rPr>
          <w:rFonts w:ascii="Times New Roman"/>
          <w:b w:val="false"/>
          <w:i w:val="false"/>
          <w:color w:val="000000"/>
          <w:sz w:val="28"/>
        </w:rPr>
        <w:t>
      Руководитель или лицо, исполняющее его обязанности</w:t>
      </w:r>
    </w:p>
    <w:bookmarkEnd w:id="1829"/>
    <w:bookmarkStart w:name="z2110" w:id="1830"/>
    <w:p>
      <w:pPr>
        <w:spacing w:after="0"/>
        <w:ind w:left="0"/>
        <w:jc w:val="both"/>
      </w:pPr>
      <w:r>
        <w:rPr>
          <w:rFonts w:ascii="Times New Roman"/>
          <w:b w:val="false"/>
          <w:i w:val="false"/>
          <w:color w:val="000000"/>
          <w:sz w:val="28"/>
        </w:rPr>
        <w:t>
      ________________________________________ подпись _______</w:t>
      </w:r>
    </w:p>
    <w:bookmarkEnd w:id="1830"/>
    <w:bookmarkStart w:name="z2111" w:id="1831"/>
    <w:p>
      <w:pPr>
        <w:spacing w:after="0"/>
        <w:ind w:left="0"/>
        <w:jc w:val="both"/>
      </w:pPr>
      <w:r>
        <w:rPr>
          <w:rFonts w:ascii="Times New Roman"/>
          <w:b w:val="false"/>
          <w:i w:val="false"/>
          <w:color w:val="000000"/>
          <w:sz w:val="28"/>
        </w:rPr>
        <w:t>
      фамилия, имя, отчество (при его наличии)</w:t>
      </w:r>
    </w:p>
    <w:bookmarkEnd w:id="1831"/>
    <w:bookmarkStart w:name="z2112" w:id="1832"/>
    <w:p>
      <w:pPr>
        <w:spacing w:after="0"/>
        <w:ind w:left="0"/>
        <w:jc w:val="both"/>
      </w:pPr>
      <w:r>
        <w:rPr>
          <w:rFonts w:ascii="Times New Roman"/>
          <w:b w:val="false"/>
          <w:i w:val="false"/>
          <w:color w:val="000000"/>
          <w:sz w:val="28"/>
        </w:rPr>
        <w:t>
      Место для печати (при его наличии)</w:t>
      </w:r>
    </w:p>
    <w:bookmarkEnd w:id="1832"/>
    <w:bookmarkStart w:name="z2113" w:id="1833"/>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отраслевого</w:t>
            </w:r>
            <w:r>
              <w:br/>
            </w:r>
            <w:r>
              <w:rPr>
                <w:rFonts w:ascii="Times New Roman"/>
                <w:b w:val="false"/>
                <w:i w:val="false"/>
                <w:color w:val="000000"/>
                <w:sz w:val="20"/>
              </w:rPr>
              <w:t>государственного органа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затрат на развитие"</w:t>
            </w:r>
          </w:p>
        </w:tc>
      </w:tr>
    </w:tbl>
    <w:bookmarkStart w:name="z2115" w:id="18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затрат на развитие" (65-ППТОХ, в год формирование объемов трансферов общего характера)</w:t>
      </w:r>
    </w:p>
    <w:bookmarkEnd w:id="1834"/>
    <w:bookmarkStart w:name="z2116" w:id="1835"/>
    <w:p>
      <w:pPr>
        <w:spacing w:after="0"/>
        <w:ind w:left="0"/>
        <w:jc w:val="left"/>
      </w:pPr>
      <w:r>
        <w:rPr>
          <w:rFonts w:ascii="Times New Roman"/>
          <w:b/>
          <w:i w:val="false"/>
          <w:color w:val="000000"/>
        </w:rPr>
        <w:t xml:space="preserve"> Глава 1. Общие положения.</w:t>
      </w:r>
    </w:p>
    <w:bookmarkEnd w:id="1835"/>
    <w:bookmarkStart w:name="z2117" w:id="18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затрат на развитие" (далее – Форма).</w:t>
      </w:r>
    </w:p>
    <w:bookmarkEnd w:id="1836"/>
    <w:bookmarkStart w:name="z2118" w:id="1837"/>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837"/>
    <w:bookmarkStart w:name="z2119" w:id="1838"/>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38"/>
    <w:bookmarkStart w:name="z2120" w:id="1839"/>
    <w:p>
      <w:pPr>
        <w:spacing w:after="0"/>
        <w:ind w:left="0"/>
        <w:jc w:val="left"/>
      </w:pPr>
      <w:r>
        <w:rPr>
          <w:rFonts w:ascii="Times New Roman"/>
          <w:b/>
          <w:i w:val="false"/>
          <w:color w:val="000000"/>
        </w:rPr>
        <w:t xml:space="preserve"> Глава 2. Пояснение по заполнению Формы</w:t>
      </w:r>
    </w:p>
    <w:bookmarkEnd w:id="1839"/>
    <w:bookmarkStart w:name="z2121" w:id="1840"/>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840"/>
    <w:bookmarkStart w:name="z2122" w:id="1841"/>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841"/>
    <w:bookmarkStart w:name="z2123" w:id="1842"/>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842"/>
    <w:bookmarkStart w:name="z2124" w:id="1843"/>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843"/>
    <w:bookmarkStart w:name="z2125" w:id="1844"/>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844"/>
    <w:bookmarkStart w:name="z2126" w:id="1845"/>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(софинансирования) по инвестиционному проекту;</w:t>
      </w:r>
    </w:p>
    <w:bookmarkEnd w:id="1845"/>
    <w:bookmarkStart w:name="z2127" w:id="1846"/>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846"/>
    <w:bookmarkStart w:name="z2128" w:id="1847"/>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847"/>
    <w:bookmarkStart w:name="z2129" w:id="1848"/>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848"/>
    <w:bookmarkStart w:name="z2130" w:id="1849"/>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849"/>
    <w:bookmarkStart w:name="z2131" w:id="1850"/>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850"/>
    <w:bookmarkStart w:name="z2132" w:id="1851"/>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851"/>
    <w:bookmarkStart w:name="z2133" w:id="1852"/>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852"/>
    <w:bookmarkStart w:name="z2134" w:id="1853"/>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853"/>
    <w:bookmarkStart w:name="z2135" w:id="1854"/>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854"/>
    <w:bookmarkStart w:name="z2136" w:id="1855"/>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855"/>
    <w:bookmarkStart w:name="z2137" w:id="1856"/>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41" w:id="1857"/>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w:t>
      </w:r>
    </w:p>
    <w:bookmarkEnd w:id="1857"/>
    <w:bookmarkStart w:name="z2142" w:id="18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858"/>
    <w:bookmarkStart w:name="z2143" w:id="1859"/>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затрат на развитие".</w:t>
      </w:r>
    </w:p>
    <w:bookmarkEnd w:id="1859"/>
    <w:bookmarkStart w:name="z2144" w:id="18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66-ППТОХ</w:t>
      </w:r>
    </w:p>
    <w:bookmarkEnd w:id="1860"/>
    <w:bookmarkStart w:name="z2145" w:id="1861"/>
    <w:p>
      <w:pPr>
        <w:spacing w:after="0"/>
        <w:ind w:left="0"/>
        <w:jc w:val="both"/>
      </w:pPr>
      <w:r>
        <w:rPr>
          <w:rFonts w:ascii="Times New Roman"/>
          <w:b w:val="false"/>
          <w:i w:val="false"/>
          <w:color w:val="000000"/>
          <w:sz w:val="28"/>
        </w:rPr>
        <w:t>
      Периодичность – ежеквартальная, годовая</w:t>
      </w:r>
    </w:p>
    <w:bookmarkEnd w:id="1861"/>
    <w:bookmarkStart w:name="z2146" w:id="1862"/>
    <w:p>
      <w:pPr>
        <w:spacing w:after="0"/>
        <w:ind w:left="0"/>
        <w:jc w:val="both"/>
      </w:pPr>
      <w:r>
        <w:rPr>
          <w:rFonts w:ascii="Times New Roman"/>
          <w:b w:val="false"/>
          <w:i w:val="false"/>
          <w:color w:val="000000"/>
          <w:sz w:val="28"/>
        </w:rPr>
        <w:t>
      Отчетный период на ________ месяц 20__ года.</w:t>
      </w:r>
    </w:p>
    <w:bookmarkEnd w:id="1862"/>
    <w:bookmarkStart w:name="z2147" w:id="1863"/>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1863"/>
    <w:bookmarkStart w:name="z2148" w:id="1864"/>
    <w:p>
      <w:pPr>
        <w:spacing w:after="0"/>
        <w:ind w:left="0"/>
        <w:jc w:val="both"/>
      </w:pPr>
      <w:r>
        <w:rPr>
          <w:rFonts w:ascii="Times New Roman"/>
          <w:b w:val="false"/>
          <w:i w:val="false"/>
          <w:color w:val="000000"/>
          <w:sz w:val="28"/>
        </w:rPr>
        <w:t>
      Срок представления: не позднее 15 го числа месяца, следующего за отчетным месяцем.</w:t>
      </w:r>
    </w:p>
    <w:bookmarkEnd w:id="1864"/>
    <w:bookmarkStart w:name="z2149" w:id="186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865"/>
    <w:bookmarkStart w:name="z2150" w:id="1866"/>
    <w:p>
      <w:pPr>
        <w:spacing w:after="0"/>
        <w:ind w:left="0"/>
        <w:jc w:val="both"/>
      </w:pPr>
      <w:r>
        <w:rPr>
          <w:rFonts w:ascii="Times New Roman"/>
          <w:b w:val="false"/>
          <w:i w:val="false"/>
          <w:color w:val="000000"/>
          <w:sz w:val="28"/>
        </w:rPr>
        <w:t xml:space="preserve">
      </w:t>
      </w:r>
    </w:p>
    <w:bookmarkEnd w:id="186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1" w:id="1867"/>
    <w:p>
      <w:pPr>
        <w:spacing w:after="0"/>
        <w:ind w:left="0"/>
        <w:jc w:val="both"/>
      </w:pPr>
      <w:r>
        <w:rPr>
          <w:rFonts w:ascii="Times New Roman"/>
          <w:b w:val="false"/>
          <w:i w:val="false"/>
          <w:color w:val="000000"/>
          <w:sz w:val="28"/>
        </w:rPr>
        <w:t>
      Метод сбора - в электронном виде.</w:t>
      </w:r>
    </w:p>
    <w:bookmarkEnd w:id="1867"/>
    <w:bookmarkStart w:name="z2152" w:id="1868"/>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затрат на развитие</w:t>
      </w:r>
    </w:p>
    <w:bookmarkEnd w:id="1868"/>
    <w:bookmarkStart w:name="z2153" w:id="1869"/>
    <w:p>
      <w:pPr>
        <w:spacing w:after="0"/>
        <w:ind w:left="0"/>
        <w:jc w:val="both"/>
      </w:pPr>
      <w:r>
        <w:rPr>
          <w:rFonts w:ascii="Times New Roman"/>
          <w:b w:val="false"/>
          <w:i w:val="false"/>
          <w:color w:val="000000"/>
          <w:sz w:val="28"/>
        </w:rPr>
        <w:t>
      Единица измерения: тысяч тенге</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54" w:id="1870"/>
    <w:p>
      <w:pPr>
        <w:spacing w:after="0"/>
        <w:ind w:left="0"/>
        <w:jc w:val="both"/>
      </w:pPr>
      <w:r>
        <w:rPr>
          <w:rFonts w:ascii="Times New Roman"/>
          <w:b w:val="false"/>
          <w:i w:val="false"/>
          <w:color w:val="000000"/>
          <w:sz w:val="28"/>
        </w:rPr>
        <w:t>
      продолжение таблицы</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155" w:id="1871"/>
    <w:p>
      <w:pPr>
        <w:spacing w:after="0"/>
        <w:ind w:left="0"/>
        <w:jc w:val="both"/>
      </w:pPr>
      <w:r>
        <w:rPr>
          <w:rFonts w:ascii="Times New Roman"/>
          <w:b w:val="false"/>
          <w:i w:val="false"/>
          <w:color w:val="000000"/>
          <w:sz w:val="28"/>
        </w:rPr>
        <w:t>
      продолжение таблицы</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156" w:id="1872"/>
    <w:p>
      <w:pPr>
        <w:spacing w:after="0"/>
        <w:ind w:left="0"/>
        <w:jc w:val="both"/>
      </w:pPr>
      <w:r>
        <w:rPr>
          <w:rFonts w:ascii="Times New Roman"/>
          <w:b w:val="false"/>
          <w:i w:val="false"/>
          <w:color w:val="000000"/>
          <w:sz w:val="28"/>
        </w:rPr>
        <w:t>
      Телефоны______________________________________________</w:t>
      </w:r>
    </w:p>
    <w:bookmarkEnd w:id="1872"/>
    <w:bookmarkStart w:name="z2157" w:id="1873"/>
    <w:p>
      <w:pPr>
        <w:spacing w:after="0"/>
        <w:ind w:left="0"/>
        <w:jc w:val="both"/>
      </w:pPr>
      <w:r>
        <w:rPr>
          <w:rFonts w:ascii="Times New Roman"/>
          <w:b w:val="false"/>
          <w:i w:val="false"/>
          <w:color w:val="000000"/>
          <w:sz w:val="28"/>
        </w:rPr>
        <w:t>
      Адрес электронной почты ________________________________</w:t>
      </w:r>
    </w:p>
    <w:bookmarkEnd w:id="1873"/>
    <w:bookmarkStart w:name="z2158" w:id="1874"/>
    <w:p>
      <w:pPr>
        <w:spacing w:after="0"/>
        <w:ind w:left="0"/>
        <w:jc w:val="both"/>
      </w:pPr>
      <w:r>
        <w:rPr>
          <w:rFonts w:ascii="Times New Roman"/>
          <w:b w:val="false"/>
          <w:i w:val="false"/>
          <w:color w:val="000000"/>
          <w:sz w:val="28"/>
        </w:rPr>
        <w:t>
      Исполнитель ___________________________ подпись ________</w:t>
      </w:r>
    </w:p>
    <w:bookmarkEnd w:id="1874"/>
    <w:bookmarkStart w:name="z2159" w:id="1875"/>
    <w:p>
      <w:pPr>
        <w:spacing w:after="0"/>
        <w:ind w:left="0"/>
        <w:jc w:val="both"/>
      </w:pPr>
      <w:r>
        <w:rPr>
          <w:rFonts w:ascii="Times New Roman"/>
          <w:b w:val="false"/>
          <w:i w:val="false"/>
          <w:color w:val="000000"/>
          <w:sz w:val="28"/>
        </w:rPr>
        <w:t xml:space="preserve">
      фамилия, имя, отчество (при его наличии) </w:t>
      </w:r>
    </w:p>
    <w:bookmarkEnd w:id="1875"/>
    <w:bookmarkStart w:name="z2160" w:id="1876"/>
    <w:p>
      <w:pPr>
        <w:spacing w:after="0"/>
        <w:ind w:left="0"/>
        <w:jc w:val="both"/>
      </w:pPr>
      <w:r>
        <w:rPr>
          <w:rFonts w:ascii="Times New Roman"/>
          <w:b w:val="false"/>
          <w:i w:val="false"/>
          <w:color w:val="000000"/>
          <w:sz w:val="28"/>
        </w:rPr>
        <w:t>
      Руководитель или лицо, исполняющее его обязанности</w:t>
      </w:r>
    </w:p>
    <w:bookmarkEnd w:id="1876"/>
    <w:bookmarkStart w:name="z2161" w:id="1877"/>
    <w:p>
      <w:pPr>
        <w:spacing w:after="0"/>
        <w:ind w:left="0"/>
        <w:jc w:val="both"/>
      </w:pPr>
      <w:r>
        <w:rPr>
          <w:rFonts w:ascii="Times New Roman"/>
          <w:b w:val="false"/>
          <w:i w:val="false"/>
          <w:color w:val="000000"/>
          <w:sz w:val="28"/>
        </w:rPr>
        <w:t>
      ________________________________________ подпись _______</w:t>
      </w:r>
    </w:p>
    <w:bookmarkEnd w:id="1877"/>
    <w:bookmarkStart w:name="z2162" w:id="1878"/>
    <w:p>
      <w:pPr>
        <w:spacing w:after="0"/>
        <w:ind w:left="0"/>
        <w:jc w:val="both"/>
      </w:pPr>
      <w:r>
        <w:rPr>
          <w:rFonts w:ascii="Times New Roman"/>
          <w:b w:val="false"/>
          <w:i w:val="false"/>
          <w:color w:val="000000"/>
          <w:sz w:val="28"/>
        </w:rPr>
        <w:t>
      фамилия, имя, отчество (при его наличии)</w:t>
      </w:r>
    </w:p>
    <w:bookmarkEnd w:id="1878"/>
    <w:bookmarkStart w:name="z2163" w:id="1879"/>
    <w:p>
      <w:pPr>
        <w:spacing w:after="0"/>
        <w:ind w:left="0"/>
        <w:jc w:val="both"/>
      </w:pPr>
      <w:r>
        <w:rPr>
          <w:rFonts w:ascii="Times New Roman"/>
          <w:b w:val="false"/>
          <w:i w:val="false"/>
          <w:color w:val="000000"/>
          <w:sz w:val="28"/>
        </w:rPr>
        <w:t>
      Место для печати (при его наличии)</w:t>
      </w:r>
    </w:p>
    <w:bookmarkEnd w:id="1879"/>
    <w:bookmarkStart w:name="z2164" w:id="188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района (города областного</w:t>
            </w:r>
            <w:r>
              <w:br/>
            </w:r>
            <w:r>
              <w:rPr>
                <w:rFonts w:ascii="Times New Roman"/>
                <w:b w:val="false"/>
                <w:i w:val="false"/>
                <w:color w:val="000000"/>
                <w:sz w:val="20"/>
              </w:rPr>
              <w:t>значения) о результатах</w:t>
            </w:r>
            <w:r>
              <w:br/>
            </w:r>
            <w:r>
              <w:rPr>
                <w:rFonts w:ascii="Times New Roman"/>
                <w:b w:val="false"/>
                <w:i w:val="false"/>
                <w:color w:val="000000"/>
                <w:sz w:val="20"/>
              </w:rPr>
              <w:t>мониторинга затрат</w:t>
            </w:r>
            <w:r>
              <w:br/>
            </w:r>
            <w:r>
              <w:rPr>
                <w:rFonts w:ascii="Times New Roman"/>
                <w:b w:val="false"/>
                <w:i w:val="false"/>
                <w:color w:val="000000"/>
                <w:sz w:val="20"/>
              </w:rPr>
              <w:t>на развитие"</w:t>
            </w:r>
          </w:p>
        </w:tc>
      </w:tr>
    </w:tbl>
    <w:bookmarkStart w:name="z2166" w:id="18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затрат на развитие" (66-ППТОХ, в год формирование объемов трансферов общего характера)</w:t>
      </w:r>
    </w:p>
    <w:bookmarkEnd w:id="1881"/>
    <w:bookmarkStart w:name="z2167" w:id="1882"/>
    <w:p>
      <w:pPr>
        <w:spacing w:after="0"/>
        <w:ind w:left="0"/>
        <w:jc w:val="left"/>
      </w:pPr>
      <w:r>
        <w:rPr>
          <w:rFonts w:ascii="Times New Roman"/>
          <w:b/>
          <w:i w:val="false"/>
          <w:color w:val="000000"/>
        </w:rPr>
        <w:t xml:space="preserve"> Глава 1. Общие положения.</w:t>
      </w:r>
    </w:p>
    <w:bookmarkEnd w:id="1882"/>
    <w:bookmarkStart w:name="z2168" w:id="18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затрат на развитие" (далее – Форма).</w:t>
      </w:r>
    </w:p>
    <w:bookmarkEnd w:id="1883"/>
    <w:bookmarkStart w:name="z2169" w:id="1884"/>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1884"/>
    <w:bookmarkStart w:name="z2170" w:id="188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885"/>
    <w:bookmarkStart w:name="z2171" w:id="1886"/>
    <w:p>
      <w:pPr>
        <w:spacing w:after="0"/>
        <w:ind w:left="0"/>
        <w:jc w:val="left"/>
      </w:pPr>
      <w:r>
        <w:rPr>
          <w:rFonts w:ascii="Times New Roman"/>
          <w:b/>
          <w:i w:val="false"/>
          <w:color w:val="000000"/>
        </w:rPr>
        <w:t xml:space="preserve"> Глава 2. Пояснение по заполнению Формы</w:t>
      </w:r>
    </w:p>
    <w:bookmarkEnd w:id="1886"/>
    <w:bookmarkStart w:name="z2172" w:id="1887"/>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887"/>
    <w:bookmarkStart w:name="z2173" w:id="1888"/>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888"/>
    <w:bookmarkStart w:name="z2174" w:id="1889"/>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889"/>
    <w:bookmarkStart w:name="z2175" w:id="1890"/>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890"/>
    <w:bookmarkStart w:name="z2176" w:id="1891"/>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891"/>
    <w:bookmarkStart w:name="z2177" w:id="1892"/>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 финансирования) по инвестиционному проекту;</w:t>
      </w:r>
    </w:p>
    <w:bookmarkEnd w:id="1892"/>
    <w:bookmarkStart w:name="z2178" w:id="1893"/>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893"/>
    <w:bookmarkStart w:name="z2179" w:id="1894"/>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894"/>
    <w:bookmarkStart w:name="z2180" w:id="1895"/>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895"/>
    <w:bookmarkStart w:name="z2181" w:id="1896"/>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896"/>
    <w:bookmarkStart w:name="z2182" w:id="1897"/>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897"/>
    <w:bookmarkStart w:name="z2183" w:id="1898"/>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898"/>
    <w:bookmarkStart w:name="z2184" w:id="1899"/>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899"/>
    <w:bookmarkStart w:name="z2185" w:id="1900"/>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900"/>
    <w:bookmarkStart w:name="z2186" w:id="1901"/>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901"/>
    <w:bookmarkStart w:name="z2187" w:id="1902"/>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902"/>
    <w:bookmarkStart w:name="z2188" w:id="1903"/>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92" w:id="1904"/>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1904"/>
    <w:bookmarkStart w:name="z2193" w:id="19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05"/>
    <w:bookmarkStart w:name="z2194" w:id="1906"/>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 соответствующей отрасли (сферы) о результатах мониторинга затрат на развитие".</w:t>
      </w:r>
    </w:p>
    <w:bookmarkEnd w:id="1906"/>
    <w:bookmarkStart w:name="z2195" w:id="19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67-ППТОХ</w:t>
      </w:r>
    </w:p>
    <w:bookmarkEnd w:id="1907"/>
    <w:bookmarkStart w:name="z2196" w:id="1908"/>
    <w:p>
      <w:pPr>
        <w:spacing w:after="0"/>
        <w:ind w:left="0"/>
        <w:jc w:val="both"/>
      </w:pPr>
      <w:r>
        <w:rPr>
          <w:rFonts w:ascii="Times New Roman"/>
          <w:b w:val="false"/>
          <w:i w:val="false"/>
          <w:color w:val="000000"/>
          <w:sz w:val="28"/>
        </w:rPr>
        <w:t xml:space="preserve">
      Периодичность – в год формирование объемов трансферов общего характера </w:t>
      </w:r>
    </w:p>
    <w:bookmarkEnd w:id="1908"/>
    <w:bookmarkStart w:name="z2197" w:id="1909"/>
    <w:p>
      <w:pPr>
        <w:spacing w:after="0"/>
        <w:ind w:left="0"/>
        <w:jc w:val="both"/>
      </w:pPr>
      <w:r>
        <w:rPr>
          <w:rFonts w:ascii="Times New Roman"/>
          <w:b w:val="false"/>
          <w:i w:val="false"/>
          <w:color w:val="000000"/>
          <w:sz w:val="28"/>
        </w:rPr>
        <w:t>
      Отчетный период на ________ месяц 20__ года.</w:t>
      </w:r>
    </w:p>
    <w:bookmarkEnd w:id="1909"/>
    <w:bookmarkStart w:name="z2198" w:id="1910"/>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1910"/>
    <w:bookmarkStart w:name="z2199" w:id="1911"/>
    <w:p>
      <w:pPr>
        <w:spacing w:after="0"/>
        <w:ind w:left="0"/>
        <w:jc w:val="both"/>
      </w:pPr>
      <w:r>
        <w:rPr>
          <w:rFonts w:ascii="Times New Roman"/>
          <w:b w:val="false"/>
          <w:i w:val="false"/>
          <w:color w:val="000000"/>
          <w:sz w:val="28"/>
        </w:rPr>
        <w:t>
      Срок представления: не позднее 15го числа месяца, следующего за отчетным месяцем</w:t>
      </w:r>
    </w:p>
    <w:bookmarkEnd w:id="1911"/>
    <w:bookmarkStart w:name="z2200" w:id="1912"/>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12"/>
    <w:bookmarkStart w:name="z2201" w:id="1913"/>
    <w:p>
      <w:pPr>
        <w:spacing w:after="0"/>
        <w:ind w:left="0"/>
        <w:jc w:val="both"/>
      </w:pPr>
      <w:r>
        <w:rPr>
          <w:rFonts w:ascii="Times New Roman"/>
          <w:b w:val="false"/>
          <w:i w:val="false"/>
          <w:color w:val="000000"/>
          <w:sz w:val="28"/>
        </w:rPr>
        <w:t xml:space="preserve">
      </w:t>
      </w:r>
    </w:p>
    <w:bookmarkEnd w:id="1913"/>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02" w:id="1914"/>
    <w:p>
      <w:pPr>
        <w:spacing w:after="0"/>
        <w:ind w:left="0"/>
        <w:jc w:val="both"/>
      </w:pPr>
      <w:r>
        <w:rPr>
          <w:rFonts w:ascii="Times New Roman"/>
          <w:b w:val="false"/>
          <w:i w:val="false"/>
          <w:color w:val="000000"/>
          <w:sz w:val="28"/>
        </w:rPr>
        <w:t>
      Метод сбора - в электронном виде.</w:t>
      </w:r>
    </w:p>
    <w:bookmarkEnd w:id="1914"/>
    <w:bookmarkStart w:name="z2203" w:id="1915"/>
    <w:p>
      <w:pPr>
        <w:spacing w:after="0"/>
        <w:ind w:left="0"/>
        <w:jc w:val="left"/>
      </w:pPr>
      <w:r>
        <w:rPr>
          <w:rFonts w:ascii="Times New Roman"/>
          <w:b/>
          <w:i w:val="false"/>
          <w:color w:val="000000"/>
        </w:rPr>
        <w:t xml:space="preserve"> Отчет местного уполномоченного орган соответствующей отрасли (сферы) о результатах мониторинга затрат на развитие</w:t>
      </w:r>
    </w:p>
    <w:bookmarkEnd w:id="1915"/>
    <w:bookmarkStart w:name="z2204" w:id="1916"/>
    <w:p>
      <w:pPr>
        <w:spacing w:after="0"/>
        <w:ind w:left="0"/>
        <w:jc w:val="both"/>
      </w:pPr>
      <w:r>
        <w:rPr>
          <w:rFonts w:ascii="Times New Roman"/>
          <w:b w:val="false"/>
          <w:i w:val="false"/>
          <w:color w:val="000000"/>
          <w:sz w:val="28"/>
        </w:rPr>
        <w:t>
      Единица измерение: тысяч тенге</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05" w:id="1917"/>
    <w:p>
      <w:pPr>
        <w:spacing w:after="0"/>
        <w:ind w:left="0"/>
        <w:jc w:val="both"/>
      </w:pPr>
      <w:r>
        <w:rPr>
          <w:rFonts w:ascii="Times New Roman"/>
          <w:b w:val="false"/>
          <w:i w:val="false"/>
          <w:color w:val="000000"/>
          <w:sz w:val="28"/>
        </w:rPr>
        <w:t>
      продолжение таблицы</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Ожидаемое исполнение плана на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неисполнение плана на год (графа 11- графа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на конец отчетного периода (гр. 9- гр.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отчетный период – всего, (графа 15+ графа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206" w:id="1918"/>
    <w:p>
      <w:pPr>
        <w:spacing w:after="0"/>
        <w:ind w:left="0"/>
        <w:jc w:val="both"/>
      </w:pPr>
      <w:r>
        <w:rPr>
          <w:rFonts w:ascii="Times New Roman"/>
          <w:b w:val="false"/>
          <w:i w:val="false"/>
          <w:color w:val="000000"/>
          <w:sz w:val="28"/>
        </w:rPr>
        <w:t>
      продолжение таблицы</w:t>
      </w:r>
    </w:p>
    <w:bookmarkEnd w:id="1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отчетный период, всего (графа 18+графа 19+графа 20),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ожидаемого неосвоения плана на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2207" w:id="1919"/>
    <w:p>
      <w:pPr>
        <w:spacing w:after="0"/>
        <w:ind w:left="0"/>
        <w:jc w:val="both"/>
      </w:pPr>
      <w:r>
        <w:rPr>
          <w:rFonts w:ascii="Times New Roman"/>
          <w:b w:val="false"/>
          <w:i w:val="false"/>
          <w:color w:val="000000"/>
          <w:sz w:val="28"/>
        </w:rPr>
        <w:t>
      Телефоны______________________________________________</w:t>
      </w:r>
    </w:p>
    <w:bookmarkEnd w:id="1919"/>
    <w:bookmarkStart w:name="z2208" w:id="1920"/>
    <w:p>
      <w:pPr>
        <w:spacing w:after="0"/>
        <w:ind w:left="0"/>
        <w:jc w:val="both"/>
      </w:pPr>
      <w:r>
        <w:rPr>
          <w:rFonts w:ascii="Times New Roman"/>
          <w:b w:val="false"/>
          <w:i w:val="false"/>
          <w:color w:val="000000"/>
          <w:sz w:val="28"/>
        </w:rPr>
        <w:t>
      Адрес электронной почты ________________________________</w:t>
      </w:r>
    </w:p>
    <w:bookmarkEnd w:id="1920"/>
    <w:bookmarkStart w:name="z2209" w:id="1921"/>
    <w:p>
      <w:pPr>
        <w:spacing w:after="0"/>
        <w:ind w:left="0"/>
        <w:jc w:val="both"/>
      </w:pPr>
      <w:r>
        <w:rPr>
          <w:rFonts w:ascii="Times New Roman"/>
          <w:b w:val="false"/>
          <w:i w:val="false"/>
          <w:color w:val="000000"/>
          <w:sz w:val="28"/>
        </w:rPr>
        <w:t>
      Исполнитель ___________________________ подпись ________</w:t>
      </w:r>
    </w:p>
    <w:bookmarkEnd w:id="1921"/>
    <w:bookmarkStart w:name="z2210" w:id="1922"/>
    <w:p>
      <w:pPr>
        <w:spacing w:after="0"/>
        <w:ind w:left="0"/>
        <w:jc w:val="both"/>
      </w:pPr>
      <w:r>
        <w:rPr>
          <w:rFonts w:ascii="Times New Roman"/>
          <w:b w:val="false"/>
          <w:i w:val="false"/>
          <w:color w:val="000000"/>
          <w:sz w:val="28"/>
        </w:rPr>
        <w:t xml:space="preserve">
      фамилия, имя, отчество (при его наличии) </w:t>
      </w:r>
    </w:p>
    <w:bookmarkEnd w:id="1922"/>
    <w:bookmarkStart w:name="z2211" w:id="1923"/>
    <w:p>
      <w:pPr>
        <w:spacing w:after="0"/>
        <w:ind w:left="0"/>
        <w:jc w:val="both"/>
      </w:pPr>
      <w:r>
        <w:rPr>
          <w:rFonts w:ascii="Times New Roman"/>
          <w:b w:val="false"/>
          <w:i w:val="false"/>
          <w:color w:val="000000"/>
          <w:sz w:val="28"/>
        </w:rPr>
        <w:t>
      Руководитель или лицо, исполняющее его обязанности</w:t>
      </w:r>
    </w:p>
    <w:bookmarkEnd w:id="1923"/>
    <w:bookmarkStart w:name="z2212" w:id="1924"/>
    <w:p>
      <w:pPr>
        <w:spacing w:after="0"/>
        <w:ind w:left="0"/>
        <w:jc w:val="both"/>
      </w:pPr>
      <w:r>
        <w:rPr>
          <w:rFonts w:ascii="Times New Roman"/>
          <w:b w:val="false"/>
          <w:i w:val="false"/>
          <w:color w:val="000000"/>
          <w:sz w:val="28"/>
        </w:rPr>
        <w:t>
      ________________________________________ подпись _______</w:t>
      </w:r>
    </w:p>
    <w:bookmarkEnd w:id="1924"/>
    <w:bookmarkStart w:name="z2213" w:id="1925"/>
    <w:p>
      <w:pPr>
        <w:spacing w:after="0"/>
        <w:ind w:left="0"/>
        <w:jc w:val="both"/>
      </w:pPr>
      <w:r>
        <w:rPr>
          <w:rFonts w:ascii="Times New Roman"/>
          <w:b w:val="false"/>
          <w:i w:val="false"/>
          <w:color w:val="000000"/>
          <w:sz w:val="28"/>
        </w:rPr>
        <w:t>
      фамилия, имя, отчество (при его наличии)</w:t>
      </w:r>
    </w:p>
    <w:bookmarkEnd w:id="1925"/>
    <w:bookmarkStart w:name="z2214" w:id="1926"/>
    <w:p>
      <w:pPr>
        <w:spacing w:after="0"/>
        <w:ind w:left="0"/>
        <w:jc w:val="both"/>
      </w:pPr>
      <w:r>
        <w:rPr>
          <w:rFonts w:ascii="Times New Roman"/>
          <w:b w:val="false"/>
          <w:i w:val="false"/>
          <w:color w:val="000000"/>
          <w:sz w:val="28"/>
        </w:rPr>
        <w:t>
      Место для печати (при его наличии)</w:t>
      </w:r>
    </w:p>
    <w:bookmarkEnd w:id="1926"/>
    <w:bookmarkStart w:name="z2215" w:id="1927"/>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затрат</w:t>
            </w:r>
            <w:r>
              <w:br/>
            </w:r>
            <w:r>
              <w:rPr>
                <w:rFonts w:ascii="Times New Roman"/>
                <w:b w:val="false"/>
                <w:i w:val="false"/>
                <w:color w:val="000000"/>
                <w:sz w:val="20"/>
              </w:rPr>
              <w:t>на развитие"</w:t>
            </w:r>
          </w:p>
        </w:tc>
      </w:tr>
    </w:tbl>
    <w:bookmarkStart w:name="z2217" w:id="19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 соответствующей отрасли (сферы) о результатах мониторинга затрат на развитие" (67-ППТОХ, в год формирование объемов трансферов общего характера)</w:t>
      </w:r>
    </w:p>
    <w:bookmarkEnd w:id="1928"/>
    <w:bookmarkStart w:name="z2218" w:id="1929"/>
    <w:p>
      <w:pPr>
        <w:spacing w:after="0"/>
        <w:ind w:left="0"/>
        <w:jc w:val="left"/>
      </w:pPr>
      <w:r>
        <w:rPr>
          <w:rFonts w:ascii="Times New Roman"/>
          <w:b/>
          <w:i w:val="false"/>
          <w:color w:val="000000"/>
        </w:rPr>
        <w:t xml:space="preserve"> Глава 1. Общие положения.</w:t>
      </w:r>
    </w:p>
    <w:bookmarkEnd w:id="1929"/>
    <w:bookmarkStart w:name="z2219" w:id="19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 соответствующей отрасли (сферы) о результатах мониторинга затрат на развитие" (далее – Форма).</w:t>
      </w:r>
    </w:p>
    <w:bookmarkEnd w:id="1930"/>
    <w:bookmarkStart w:name="z2220" w:id="1931"/>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931"/>
    <w:bookmarkStart w:name="z2221" w:id="1932"/>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32"/>
    <w:bookmarkStart w:name="z2222" w:id="1933"/>
    <w:p>
      <w:pPr>
        <w:spacing w:after="0"/>
        <w:ind w:left="0"/>
        <w:jc w:val="left"/>
      </w:pPr>
      <w:r>
        <w:rPr>
          <w:rFonts w:ascii="Times New Roman"/>
          <w:b/>
          <w:i w:val="false"/>
          <w:color w:val="000000"/>
        </w:rPr>
        <w:t xml:space="preserve"> Глава 2. Пояснение по заполнению Формы</w:t>
      </w:r>
    </w:p>
    <w:bookmarkEnd w:id="1933"/>
    <w:bookmarkStart w:name="z2223" w:id="1934"/>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934"/>
    <w:bookmarkStart w:name="z2224" w:id="1935"/>
    <w:p>
      <w:pPr>
        <w:spacing w:after="0"/>
        <w:ind w:left="0"/>
        <w:jc w:val="both"/>
      </w:pPr>
      <w:r>
        <w:rPr>
          <w:rFonts w:ascii="Times New Roman"/>
          <w:b w:val="false"/>
          <w:i w:val="false"/>
          <w:color w:val="000000"/>
          <w:sz w:val="28"/>
        </w:rPr>
        <w:t>
      5. в графе 2 указывается наименование кодов расходов бюджета в соответствии с единой бюджетной классификацией, соответствующие коду в графе 1;</w:t>
      </w:r>
    </w:p>
    <w:bookmarkEnd w:id="1935"/>
    <w:bookmarkStart w:name="z2225" w:id="1936"/>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936"/>
    <w:bookmarkStart w:name="z2226" w:id="1937"/>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маслихата;</w:t>
      </w:r>
    </w:p>
    <w:bookmarkEnd w:id="1937"/>
    <w:bookmarkStart w:name="z2227" w:id="1938"/>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инвестиционному проекту;</w:t>
      </w:r>
    </w:p>
    <w:bookmarkEnd w:id="1938"/>
    <w:bookmarkStart w:name="z2228" w:id="1939"/>
    <w:p>
      <w:pPr>
        <w:spacing w:after="0"/>
        <w:ind w:left="0"/>
        <w:jc w:val="both"/>
      </w:pPr>
      <w:r>
        <w:rPr>
          <w:rFonts w:ascii="Times New Roman"/>
          <w:b w:val="false"/>
          <w:i w:val="false"/>
          <w:color w:val="000000"/>
          <w:sz w:val="28"/>
        </w:rPr>
        <w:t>
      9. в графе 8 указывается сумма выделенных из местного бюджета средств (со финансирования) по инвестиционному проекту;</w:t>
      </w:r>
    </w:p>
    <w:bookmarkEnd w:id="1939"/>
    <w:bookmarkStart w:name="z2229" w:id="1940"/>
    <w:p>
      <w:pPr>
        <w:spacing w:after="0"/>
        <w:ind w:left="0"/>
        <w:jc w:val="both"/>
      </w:pPr>
      <w:r>
        <w:rPr>
          <w:rFonts w:ascii="Times New Roman"/>
          <w:b w:val="false"/>
          <w:i w:val="false"/>
          <w:color w:val="000000"/>
          <w:sz w:val="28"/>
        </w:rPr>
        <w:t>
      10. в графе 9 указывается сумма освоенных бюджетных средств за отчетный период;</w:t>
      </w:r>
    </w:p>
    <w:bookmarkEnd w:id="1940"/>
    <w:bookmarkStart w:name="z2230" w:id="1941"/>
    <w:p>
      <w:pPr>
        <w:spacing w:after="0"/>
        <w:ind w:left="0"/>
        <w:jc w:val="both"/>
      </w:pPr>
      <w:r>
        <w:rPr>
          <w:rFonts w:ascii="Times New Roman"/>
          <w:b w:val="false"/>
          <w:i w:val="false"/>
          <w:color w:val="000000"/>
          <w:sz w:val="28"/>
        </w:rPr>
        <w:t>
      11. в графе 10 указывается процент исполнения выделенной суммы по инвестиционному проекту за отчетный период;</w:t>
      </w:r>
    </w:p>
    <w:bookmarkEnd w:id="1941"/>
    <w:bookmarkStart w:name="z2231" w:id="1942"/>
    <w:p>
      <w:pPr>
        <w:spacing w:after="0"/>
        <w:ind w:left="0"/>
        <w:jc w:val="both"/>
      </w:pPr>
      <w:r>
        <w:rPr>
          <w:rFonts w:ascii="Times New Roman"/>
          <w:b w:val="false"/>
          <w:i w:val="false"/>
          <w:color w:val="000000"/>
          <w:sz w:val="28"/>
        </w:rPr>
        <w:t>
      12. в графе 11 указывается сумма ожидаемого исполнение плана на год;</w:t>
      </w:r>
    </w:p>
    <w:bookmarkEnd w:id="1942"/>
    <w:bookmarkStart w:name="z2232" w:id="1943"/>
    <w:p>
      <w:pPr>
        <w:spacing w:after="0"/>
        <w:ind w:left="0"/>
        <w:jc w:val="both"/>
      </w:pPr>
      <w:r>
        <w:rPr>
          <w:rFonts w:ascii="Times New Roman"/>
          <w:b w:val="false"/>
          <w:i w:val="false"/>
          <w:color w:val="000000"/>
          <w:sz w:val="28"/>
        </w:rPr>
        <w:t>
      13. в графе 12 указывается сумма ожидаемого неисполнения плана на год;</w:t>
      </w:r>
    </w:p>
    <w:bookmarkEnd w:id="1943"/>
    <w:bookmarkStart w:name="z2233" w:id="1944"/>
    <w:p>
      <w:pPr>
        <w:spacing w:after="0"/>
        <w:ind w:left="0"/>
        <w:jc w:val="both"/>
      </w:pPr>
      <w:r>
        <w:rPr>
          <w:rFonts w:ascii="Times New Roman"/>
          <w:b w:val="false"/>
          <w:i w:val="false"/>
          <w:color w:val="000000"/>
          <w:sz w:val="28"/>
        </w:rPr>
        <w:t>
      14. в графе 13 указывается сумма неисполнения выделенных средств на инвестиционный проект на конец отчетного периода;</w:t>
      </w:r>
    </w:p>
    <w:bookmarkEnd w:id="1944"/>
    <w:bookmarkStart w:name="z2234" w:id="1945"/>
    <w:p>
      <w:pPr>
        <w:spacing w:after="0"/>
        <w:ind w:left="0"/>
        <w:jc w:val="both"/>
      </w:pPr>
      <w:r>
        <w:rPr>
          <w:rFonts w:ascii="Times New Roman"/>
          <w:b w:val="false"/>
          <w:i w:val="false"/>
          <w:color w:val="000000"/>
          <w:sz w:val="28"/>
        </w:rPr>
        <w:t>
      15. в графе 14 указывается общий объем экономии бюджетных средств, выделенных на инвестиционный проект на конец отчетного периода;</w:t>
      </w:r>
    </w:p>
    <w:bookmarkEnd w:id="1945"/>
    <w:bookmarkStart w:name="z2235" w:id="1946"/>
    <w:p>
      <w:pPr>
        <w:spacing w:after="0"/>
        <w:ind w:left="0"/>
        <w:jc w:val="both"/>
      </w:pPr>
      <w:r>
        <w:rPr>
          <w:rFonts w:ascii="Times New Roman"/>
          <w:b w:val="false"/>
          <w:i w:val="false"/>
          <w:color w:val="000000"/>
          <w:sz w:val="28"/>
        </w:rPr>
        <w:t>
      16. в графах 15-16 указываются суммы экономии бюджетных средств;</w:t>
      </w:r>
    </w:p>
    <w:bookmarkEnd w:id="1946"/>
    <w:bookmarkStart w:name="z2236" w:id="1947"/>
    <w:p>
      <w:pPr>
        <w:spacing w:after="0"/>
        <w:ind w:left="0"/>
        <w:jc w:val="both"/>
      </w:pPr>
      <w:r>
        <w:rPr>
          <w:rFonts w:ascii="Times New Roman"/>
          <w:b w:val="false"/>
          <w:i w:val="false"/>
          <w:color w:val="000000"/>
          <w:sz w:val="28"/>
        </w:rPr>
        <w:t>
      17. в графе 17 указывается общий объем неосвоенных бюджетных средств за отчетный период;</w:t>
      </w:r>
    </w:p>
    <w:bookmarkEnd w:id="1947"/>
    <w:bookmarkStart w:name="z2237" w:id="1948"/>
    <w:p>
      <w:pPr>
        <w:spacing w:after="0"/>
        <w:ind w:left="0"/>
        <w:jc w:val="both"/>
      </w:pPr>
      <w:r>
        <w:rPr>
          <w:rFonts w:ascii="Times New Roman"/>
          <w:b w:val="false"/>
          <w:i w:val="false"/>
          <w:color w:val="000000"/>
          <w:sz w:val="28"/>
        </w:rPr>
        <w:t>
      18. в графах 18-20 указываются объемы неосвоенных бюджетных средств;</w:t>
      </w:r>
    </w:p>
    <w:bookmarkEnd w:id="1948"/>
    <w:bookmarkStart w:name="z2238" w:id="1949"/>
    <w:p>
      <w:pPr>
        <w:spacing w:after="0"/>
        <w:ind w:left="0"/>
        <w:jc w:val="both"/>
      </w:pPr>
      <w:r>
        <w:rPr>
          <w:rFonts w:ascii="Times New Roman"/>
          <w:b w:val="false"/>
          <w:i w:val="false"/>
          <w:color w:val="000000"/>
          <w:sz w:val="28"/>
        </w:rPr>
        <w:t>
      19. в графе 21 подробно описываются причина неосвоения бюджетных средств за отчетный период.</w:t>
      </w:r>
    </w:p>
    <w:bookmarkEnd w:id="1949"/>
    <w:bookmarkStart w:name="z2239" w:id="1950"/>
    <w:p>
      <w:pPr>
        <w:spacing w:after="0"/>
        <w:ind w:left="0"/>
        <w:jc w:val="both"/>
      </w:pPr>
      <w:r>
        <w:rPr>
          <w:rFonts w:ascii="Times New Roman"/>
          <w:b w:val="false"/>
          <w:i w:val="false"/>
          <w:color w:val="000000"/>
          <w:sz w:val="28"/>
        </w:rPr>
        <w:t>
      20. в графе 22 подробно описываются причины неосвоения плана на год.</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43" w:id="1951"/>
    <w:p>
      <w:pPr>
        <w:spacing w:after="0"/>
        <w:ind w:left="0"/>
        <w:jc w:val="both"/>
      </w:pPr>
      <w:r>
        <w:rPr>
          <w:rFonts w:ascii="Times New Roman"/>
          <w:b w:val="false"/>
          <w:i w:val="false"/>
          <w:color w:val="000000"/>
          <w:sz w:val="28"/>
        </w:rPr>
        <w:t xml:space="preserve">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 </w:t>
      </w:r>
    </w:p>
    <w:bookmarkEnd w:id="1951"/>
    <w:bookmarkStart w:name="z2244" w:id="19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52"/>
    <w:bookmarkStart w:name="z2245" w:id="1953"/>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затрат на развитие".</w:t>
      </w:r>
    </w:p>
    <w:bookmarkEnd w:id="1953"/>
    <w:bookmarkStart w:name="z2246" w:id="19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68-ППТОХ</w:t>
      </w:r>
    </w:p>
    <w:bookmarkEnd w:id="1954"/>
    <w:bookmarkStart w:name="z2247" w:id="1955"/>
    <w:p>
      <w:pPr>
        <w:spacing w:after="0"/>
        <w:ind w:left="0"/>
        <w:jc w:val="both"/>
      </w:pPr>
      <w:r>
        <w:rPr>
          <w:rFonts w:ascii="Times New Roman"/>
          <w:b w:val="false"/>
          <w:i w:val="false"/>
          <w:color w:val="000000"/>
          <w:sz w:val="28"/>
        </w:rPr>
        <w:t>
      Периодичность – годовая</w:t>
      </w:r>
    </w:p>
    <w:bookmarkEnd w:id="1955"/>
    <w:bookmarkStart w:name="z2248" w:id="1956"/>
    <w:p>
      <w:pPr>
        <w:spacing w:after="0"/>
        <w:ind w:left="0"/>
        <w:jc w:val="both"/>
      </w:pPr>
      <w:r>
        <w:rPr>
          <w:rFonts w:ascii="Times New Roman"/>
          <w:b w:val="false"/>
          <w:i w:val="false"/>
          <w:color w:val="000000"/>
          <w:sz w:val="28"/>
        </w:rPr>
        <w:t>
      Отчетный период на ________ месяц 20__ года.</w:t>
      </w:r>
    </w:p>
    <w:bookmarkEnd w:id="1956"/>
    <w:bookmarkStart w:name="z2249" w:id="1957"/>
    <w:p>
      <w:pPr>
        <w:spacing w:after="0"/>
        <w:ind w:left="0"/>
        <w:jc w:val="both"/>
      </w:pPr>
      <w:r>
        <w:rPr>
          <w:rFonts w:ascii="Times New Roman"/>
          <w:b w:val="false"/>
          <w:i w:val="false"/>
          <w:color w:val="000000"/>
          <w:sz w:val="28"/>
        </w:rPr>
        <w:t xml:space="preserve">
      Круг представляющих лиц: местные уполномоченные органы соответствующей отрасли (сферы) </w:t>
      </w:r>
    </w:p>
    <w:bookmarkEnd w:id="1957"/>
    <w:bookmarkStart w:name="z2250" w:id="1958"/>
    <w:p>
      <w:pPr>
        <w:spacing w:after="0"/>
        <w:ind w:left="0"/>
        <w:jc w:val="both"/>
      </w:pPr>
      <w:r>
        <w:rPr>
          <w:rFonts w:ascii="Times New Roman"/>
          <w:b w:val="false"/>
          <w:i w:val="false"/>
          <w:color w:val="000000"/>
          <w:sz w:val="28"/>
        </w:rPr>
        <w:t>
      Срок представления: не позднее 25-го января года, следующего за отчетным финансовым годом.</w:t>
      </w:r>
    </w:p>
    <w:bookmarkEnd w:id="1958"/>
    <w:bookmarkStart w:name="z2251" w:id="195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1959"/>
    <w:bookmarkStart w:name="z2252" w:id="1960"/>
    <w:p>
      <w:pPr>
        <w:spacing w:after="0"/>
        <w:ind w:left="0"/>
        <w:jc w:val="both"/>
      </w:pPr>
      <w:r>
        <w:rPr>
          <w:rFonts w:ascii="Times New Roman"/>
          <w:b w:val="false"/>
          <w:i w:val="false"/>
          <w:color w:val="000000"/>
          <w:sz w:val="28"/>
        </w:rPr>
        <w:t xml:space="preserve">
      </w:t>
      </w:r>
    </w:p>
    <w:bookmarkEnd w:id="196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53" w:id="1961"/>
    <w:p>
      <w:pPr>
        <w:spacing w:after="0"/>
        <w:ind w:left="0"/>
        <w:jc w:val="both"/>
      </w:pPr>
      <w:r>
        <w:rPr>
          <w:rFonts w:ascii="Times New Roman"/>
          <w:b w:val="false"/>
          <w:i w:val="false"/>
          <w:color w:val="000000"/>
          <w:sz w:val="28"/>
        </w:rPr>
        <w:t>
      Метод сбора - в электронном виде.</w:t>
      </w:r>
    </w:p>
    <w:bookmarkEnd w:id="1961"/>
    <w:bookmarkStart w:name="z2254" w:id="1962"/>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затрат на развитие</w:t>
      </w:r>
    </w:p>
    <w:bookmarkEnd w:id="1962"/>
    <w:bookmarkStart w:name="z2255" w:id="1963"/>
    <w:p>
      <w:pPr>
        <w:spacing w:after="0"/>
        <w:ind w:left="0"/>
        <w:jc w:val="both"/>
      </w:pPr>
      <w:r>
        <w:rPr>
          <w:rFonts w:ascii="Times New Roman"/>
          <w:b w:val="false"/>
          <w:i w:val="false"/>
          <w:color w:val="000000"/>
          <w:sz w:val="28"/>
        </w:rPr>
        <w:t>
      Единица изменения: тысяч тенге</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программы/подпрограммы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программы/подпрограммы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256" w:id="1964"/>
    <w:p>
      <w:pPr>
        <w:spacing w:after="0"/>
        <w:ind w:left="0"/>
        <w:jc w:val="both"/>
      </w:pPr>
      <w:r>
        <w:rPr>
          <w:rFonts w:ascii="Times New Roman"/>
          <w:b w:val="false"/>
          <w:i w:val="false"/>
          <w:color w:val="000000"/>
          <w:sz w:val="28"/>
        </w:rPr>
        <w:t>
      продолжение таблицы</w:t>
      </w:r>
    </w:p>
    <w:bookmarkEnd w:id="1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из местного бюджета и реализуемое за счет трансфертов из республиканского бюджета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______ год (гр. 9/ гр. 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за _____ год (гр. 9- гр.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 средств за ______ год – всего, (графа 13+ графа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экономия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57" w:id="1965"/>
    <w:p>
      <w:pPr>
        <w:spacing w:after="0"/>
        <w:ind w:left="0"/>
        <w:jc w:val="both"/>
      </w:pPr>
      <w:r>
        <w:rPr>
          <w:rFonts w:ascii="Times New Roman"/>
          <w:b w:val="false"/>
          <w:i w:val="false"/>
          <w:color w:val="000000"/>
          <w:sz w:val="28"/>
        </w:rPr>
        <w:t>
      продолжение таблицы</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Неосвоение бюджетных средств за _____ год, всего (графа 16+графа 17+графа 18),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258" w:id="1966"/>
    <w:p>
      <w:pPr>
        <w:spacing w:after="0"/>
        <w:ind w:left="0"/>
        <w:jc w:val="both"/>
      </w:pPr>
      <w:r>
        <w:rPr>
          <w:rFonts w:ascii="Times New Roman"/>
          <w:b w:val="false"/>
          <w:i w:val="false"/>
          <w:color w:val="000000"/>
          <w:sz w:val="28"/>
        </w:rPr>
        <w:t>
      Телефоны______________________________________________</w:t>
      </w:r>
    </w:p>
    <w:bookmarkEnd w:id="1966"/>
    <w:bookmarkStart w:name="z2259" w:id="1967"/>
    <w:p>
      <w:pPr>
        <w:spacing w:after="0"/>
        <w:ind w:left="0"/>
        <w:jc w:val="both"/>
      </w:pPr>
      <w:r>
        <w:rPr>
          <w:rFonts w:ascii="Times New Roman"/>
          <w:b w:val="false"/>
          <w:i w:val="false"/>
          <w:color w:val="000000"/>
          <w:sz w:val="28"/>
        </w:rPr>
        <w:t>
      Адрес электронной почты ________________________________</w:t>
      </w:r>
    </w:p>
    <w:bookmarkEnd w:id="1967"/>
    <w:bookmarkStart w:name="z2260" w:id="1968"/>
    <w:p>
      <w:pPr>
        <w:spacing w:after="0"/>
        <w:ind w:left="0"/>
        <w:jc w:val="both"/>
      </w:pPr>
      <w:r>
        <w:rPr>
          <w:rFonts w:ascii="Times New Roman"/>
          <w:b w:val="false"/>
          <w:i w:val="false"/>
          <w:color w:val="000000"/>
          <w:sz w:val="28"/>
        </w:rPr>
        <w:t>
      Исполнитель ___________________________ подпись ________</w:t>
      </w:r>
    </w:p>
    <w:bookmarkEnd w:id="1968"/>
    <w:bookmarkStart w:name="z2261" w:id="1969"/>
    <w:p>
      <w:pPr>
        <w:spacing w:after="0"/>
        <w:ind w:left="0"/>
        <w:jc w:val="both"/>
      </w:pPr>
      <w:r>
        <w:rPr>
          <w:rFonts w:ascii="Times New Roman"/>
          <w:b w:val="false"/>
          <w:i w:val="false"/>
          <w:color w:val="000000"/>
          <w:sz w:val="28"/>
        </w:rPr>
        <w:t xml:space="preserve">
      фамилия, имя, отчество (при его наличии) </w:t>
      </w:r>
    </w:p>
    <w:bookmarkEnd w:id="1969"/>
    <w:bookmarkStart w:name="z2262" w:id="1970"/>
    <w:p>
      <w:pPr>
        <w:spacing w:after="0"/>
        <w:ind w:left="0"/>
        <w:jc w:val="both"/>
      </w:pPr>
      <w:r>
        <w:rPr>
          <w:rFonts w:ascii="Times New Roman"/>
          <w:b w:val="false"/>
          <w:i w:val="false"/>
          <w:color w:val="000000"/>
          <w:sz w:val="28"/>
        </w:rPr>
        <w:t>
      Руководитель или лицо, исполняющее его обязанности</w:t>
      </w:r>
    </w:p>
    <w:bookmarkEnd w:id="1970"/>
    <w:bookmarkStart w:name="z2263" w:id="1971"/>
    <w:p>
      <w:pPr>
        <w:spacing w:after="0"/>
        <w:ind w:left="0"/>
        <w:jc w:val="both"/>
      </w:pPr>
      <w:r>
        <w:rPr>
          <w:rFonts w:ascii="Times New Roman"/>
          <w:b w:val="false"/>
          <w:i w:val="false"/>
          <w:color w:val="000000"/>
          <w:sz w:val="28"/>
        </w:rPr>
        <w:t>
      ________________________________________ подпись _______</w:t>
      </w:r>
    </w:p>
    <w:bookmarkEnd w:id="1971"/>
    <w:bookmarkStart w:name="z2264" w:id="1972"/>
    <w:p>
      <w:pPr>
        <w:spacing w:after="0"/>
        <w:ind w:left="0"/>
        <w:jc w:val="both"/>
      </w:pPr>
      <w:r>
        <w:rPr>
          <w:rFonts w:ascii="Times New Roman"/>
          <w:b w:val="false"/>
          <w:i w:val="false"/>
          <w:color w:val="000000"/>
          <w:sz w:val="28"/>
        </w:rPr>
        <w:t>
      фамилия, имя, отчество (при его наличии)</w:t>
      </w:r>
    </w:p>
    <w:bookmarkEnd w:id="1972"/>
    <w:bookmarkStart w:name="z2265" w:id="1973"/>
    <w:p>
      <w:pPr>
        <w:spacing w:after="0"/>
        <w:ind w:left="0"/>
        <w:jc w:val="both"/>
      </w:pPr>
      <w:r>
        <w:rPr>
          <w:rFonts w:ascii="Times New Roman"/>
          <w:b w:val="false"/>
          <w:i w:val="false"/>
          <w:color w:val="000000"/>
          <w:sz w:val="28"/>
        </w:rPr>
        <w:t>
      Место для печати (при его наличии)</w:t>
      </w:r>
    </w:p>
    <w:bookmarkEnd w:id="1973"/>
    <w:bookmarkStart w:name="z2266" w:id="197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1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затрат</w:t>
            </w:r>
            <w:r>
              <w:br/>
            </w:r>
            <w:r>
              <w:rPr>
                <w:rFonts w:ascii="Times New Roman"/>
                <w:b w:val="false"/>
                <w:i w:val="false"/>
                <w:color w:val="000000"/>
                <w:sz w:val="20"/>
              </w:rPr>
              <w:t>на развитие"</w:t>
            </w:r>
          </w:p>
        </w:tc>
      </w:tr>
    </w:tbl>
    <w:bookmarkStart w:name="z2268" w:id="19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затрат на развитие" (68-ППТОХ, в год формирование объемов трансферов общего характера)</w:t>
      </w:r>
    </w:p>
    <w:bookmarkEnd w:id="1975"/>
    <w:bookmarkStart w:name="z2269" w:id="1976"/>
    <w:p>
      <w:pPr>
        <w:spacing w:after="0"/>
        <w:ind w:left="0"/>
        <w:jc w:val="left"/>
      </w:pPr>
      <w:r>
        <w:rPr>
          <w:rFonts w:ascii="Times New Roman"/>
          <w:b/>
          <w:i w:val="false"/>
          <w:color w:val="000000"/>
        </w:rPr>
        <w:t xml:space="preserve"> Глава 1. Общие положения.</w:t>
      </w:r>
    </w:p>
    <w:bookmarkEnd w:id="1976"/>
    <w:bookmarkStart w:name="z2270" w:id="19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затрат на развитие" (далее – Форма).</w:t>
      </w:r>
    </w:p>
    <w:bookmarkEnd w:id="1977"/>
    <w:bookmarkStart w:name="z2271" w:id="1978"/>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1978"/>
    <w:bookmarkStart w:name="z2272" w:id="197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1979"/>
    <w:bookmarkStart w:name="z2273" w:id="1980"/>
    <w:p>
      <w:pPr>
        <w:spacing w:after="0"/>
        <w:ind w:left="0"/>
        <w:jc w:val="left"/>
      </w:pPr>
      <w:r>
        <w:rPr>
          <w:rFonts w:ascii="Times New Roman"/>
          <w:b/>
          <w:i w:val="false"/>
          <w:color w:val="000000"/>
        </w:rPr>
        <w:t xml:space="preserve"> Глава 2. Пояснение по заполнению Формы</w:t>
      </w:r>
    </w:p>
    <w:bookmarkEnd w:id="1980"/>
    <w:bookmarkStart w:name="z2274" w:id="1981"/>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1981"/>
    <w:bookmarkStart w:name="z2275" w:id="1982"/>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1982"/>
    <w:bookmarkStart w:name="z2276" w:id="1983"/>
    <w:p>
      <w:pPr>
        <w:spacing w:after="0"/>
        <w:ind w:left="0"/>
        <w:jc w:val="both"/>
      </w:pPr>
      <w:r>
        <w:rPr>
          <w:rFonts w:ascii="Times New Roman"/>
          <w:b w:val="false"/>
          <w:i w:val="false"/>
          <w:color w:val="000000"/>
          <w:sz w:val="28"/>
        </w:rPr>
        <w:t>
      6. в графе 3 указывается наименование инвестиционного проекта;</w:t>
      </w:r>
    </w:p>
    <w:bookmarkEnd w:id="1983"/>
    <w:bookmarkStart w:name="z2277" w:id="1984"/>
    <w:p>
      <w:pPr>
        <w:spacing w:after="0"/>
        <w:ind w:left="0"/>
        <w:jc w:val="both"/>
      </w:pPr>
      <w:r>
        <w:rPr>
          <w:rFonts w:ascii="Times New Roman"/>
          <w:b w:val="false"/>
          <w:i w:val="false"/>
          <w:color w:val="000000"/>
          <w:sz w:val="28"/>
        </w:rPr>
        <w:t>
      7. в графе 4 указывается сумма, предусмотренная Законом об объемах трансфертов общего характера и (или) решения соответствующего маслихата;</w:t>
      </w:r>
    </w:p>
    <w:bookmarkEnd w:id="1984"/>
    <w:bookmarkStart w:name="z2278" w:id="1985"/>
    <w:p>
      <w:pPr>
        <w:spacing w:after="0"/>
        <w:ind w:left="0"/>
        <w:jc w:val="both"/>
      </w:pPr>
      <w:r>
        <w:rPr>
          <w:rFonts w:ascii="Times New Roman"/>
          <w:b w:val="false"/>
          <w:i w:val="false"/>
          <w:color w:val="000000"/>
          <w:sz w:val="28"/>
        </w:rPr>
        <w:t>
      8. в графах 5-7 указываются суммы утвержденного, уточненного и скорректированного бюджета по направлению;</w:t>
      </w:r>
    </w:p>
    <w:bookmarkEnd w:id="1985"/>
    <w:bookmarkStart w:name="z2279" w:id="1986"/>
    <w:p>
      <w:pPr>
        <w:spacing w:after="0"/>
        <w:ind w:left="0"/>
        <w:jc w:val="both"/>
      </w:pPr>
      <w:r>
        <w:rPr>
          <w:rFonts w:ascii="Times New Roman"/>
          <w:b w:val="false"/>
          <w:i w:val="false"/>
          <w:color w:val="000000"/>
          <w:sz w:val="28"/>
        </w:rPr>
        <w:t>
      9. в графе 8 указывается сумма выделенных средств из местного бюджета и реализуемое за счет трансфертов из республиканского бюджет по итогам года;</w:t>
      </w:r>
    </w:p>
    <w:bookmarkEnd w:id="1986"/>
    <w:bookmarkStart w:name="z2280" w:id="1987"/>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1987"/>
    <w:bookmarkStart w:name="z2281" w:id="1988"/>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1988"/>
    <w:bookmarkStart w:name="z2282" w:id="1989"/>
    <w:p>
      <w:pPr>
        <w:spacing w:after="0"/>
        <w:ind w:left="0"/>
        <w:jc w:val="both"/>
      </w:pPr>
      <w:r>
        <w:rPr>
          <w:rFonts w:ascii="Times New Roman"/>
          <w:b w:val="false"/>
          <w:i w:val="false"/>
          <w:color w:val="000000"/>
          <w:sz w:val="28"/>
        </w:rPr>
        <w:t>
      12. в графе 11 указывается сумма неисполнения по итогам года;</w:t>
      </w:r>
    </w:p>
    <w:bookmarkEnd w:id="1989"/>
    <w:bookmarkStart w:name="z2283" w:id="1990"/>
    <w:p>
      <w:pPr>
        <w:spacing w:after="0"/>
        <w:ind w:left="0"/>
        <w:jc w:val="both"/>
      </w:pPr>
      <w:r>
        <w:rPr>
          <w:rFonts w:ascii="Times New Roman"/>
          <w:b w:val="false"/>
          <w:i w:val="false"/>
          <w:color w:val="000000"/>
          <w:sz w:val="28"/>
        </w:rPr>
        <w:t>
      13. в графе 12 указывается общая сумма экономии бюджетных средств по итогам года;</w:t>
      </w:r>
    </w:p>
    <w:bookmarkEnd w:id="1990"/>
    <w:bookmarkStart w:name="z2284" w:id="1991"/>
    <w:p>
      <w:pPr>
        <w:spacing w:after="0"/>
        <w:ind w:left="0"/>
        <w:jc w:val="both"/>
      </w:pPr>
      <w:r>
        <w:rPr>
          <w:rFonts w:ascii="Times New Roman"/>
          <w:b w:val="false"/>
          <w:i w:val="false"/>
          <w:color w:val="000000"/>
          <w:sz w:val="28"/>
        </w:rPr>
        <w:t>
      14. в графе 13-14 указывается сумма экономии по результатам государственных закупок и прочая экономия по итогам года;</w:t>
      </w:r>
    </w:p>
    <w:bookmarkEnd w:id="1991"/>
    <w:bookmarkStart w:name="z2285" w:id="1992"/>
    <w:p>
      <w:pPr>
        <w:spacing w:after="0"/>
        <w:ind w:left="0"/>
        <w:jc w:val="both"/>
      </w:pPr>
      <w:r>
        <w:rPr>
          <w:rFonts w:ascii="Times New Roman"/>
          <w:b w:val="false"/>
          <w:i w:val="false"/>
          <w:color w:val="000000"/>
          <w:sz w:val="28"/>
        </w:rPr>
        <w:t>
      15. в графе 15 указывается общий объем неосвоения бюджетных средств по итогам года;</w:t>
      </w:r>
    </w:p>
    <w:bookmarkEnd w:id="1992"/>
    <w:bookmarkStart w:name="z2286" w:id="1993"/>
    <w:p>
      <w:pPr>
        <w:spacing w:after="0"/>
        <w:ind w:left="0"/>
        <w:jc w:val="both"/>
      </w:pPr>
      <w:r>
        <w:rPr>
          <w:rFonts w:ascii="Times New Roman"/>
          <w:b w:val="false"/>
          <w:i w:val="false"/>
          <w:color w:val="000000"/>
          <w:sz w:val="28"/>
        </w:rPr>
        <w:t>
      16. в графах 16-18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1993"/>
    <w:bookmarkStart w:name="z2287" w:id="1994"/>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1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91" w:id="1995"/>
    <w:p>
      <w:pPr>
        <w:spacing w:after="0"/>
        <w:ind w:left="0"/>
        <w:jc w:val="both"/>
      </w:pPr>
      <w:r>
        <w:rPr>
          <w:rFonts w:ascii="Times New Roman"/>
          <w:b w:val="false"/>
          <w:i w:val="false"/>
          <w:color w:val="000000"/>
          <w:sz w:val="28"/>
        </w:rPr>
        <w:t>
      Представляется: в уполномоченному органу по исполнению бюджета района (города областного значения)</w:t>
      </w:r>
    </w:p>
    <w:bookmarkEnd w:id="1995"/>
    <w:bookmarkStart w:name="z2292" w:id="19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996"/>
    <w:bookmarkStart w:name="z2293" w:id="1997"/>
    <w:p>
      <w:pPr>
        <w:spacing w:after="0"/>
        <w:ind w:left="0"/>
        <w:jc w:val="both"/>
      </w:pPr>
      <w:r>
        <w:rPr>
          <w:rFonts w:ascii="Times New Roman"/>
          <w:b w:val="false"/>
          <w:i w:val="false"/>
          <w:color w:val="000000"/>
          <w:sz w:val="28"/>
        </w:rPr>
        <w:t>
      Наименование административной формы: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1997"/>
    <w:bookmarkStart w:name="z2294" w:id="19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69-ППТОХ</w:t>
      </w:r>
    </w:p>
    <w:bookmarkEnd w:id="1998"/>
    <w:bookmarkStart w:name="z2295" w:id="1999"/>
    <w:p>
      <w:pPr>
        <w:spacing w:after="0"/>
        <w:ind w:left="0"/>
        <w:jc w:val="both"/>
      </w:pPr>
      <w:r>
        <w:rPr>
          <w:rFonts w:ascii="Times New Roman"/>
          <w:b w:val="false"/>
          <w:i w:val="false"/>
          <w:color w:val="000000"/>
          <w:sz w:val="28"/>
        </w:rPr>
        <w:t>
      Периодичность – ежеквартальная, годовая</w:t>
      </w:r>
    </w:p>
    <w:bookmarkEnd w:id="1999"/>
    <w:bookmarkStart w:name="z2296" w:id="2000"/>
    <w:p>
      <w:pPr>
        <w:spacing w:after="0"/>
        <w:ind w:left="0"/>
        <w:jc w:val="both"/>
      </w:pPr>
      <w:r>
        <w:rPr>
          <w:rFonts w:ascii="Times New Roman"/>
          <w:b w:val="false"/>
          <w:i w:val="false"/>
          <w:color w:val="000000"/>
          <w:sz w:val="28"/>
        </w:rPr>
        <w:t>
      Отчетный период на ________ месяц 20__ года.</w:t>
      </w:r>
    </w:p>
    <w:bookmarkEnd w:id="2000"/>
    <w:bookmarkStart w:name="z2297" w:id="2001"/>
    <w:p>
      <w:pPr>
        <w:spacing w:after="0"/>
        <w:ind w:left="0"/>
        <w:jc w:val="both"/>
      </w:pPr>
      <w:r>
        <w:rPr>
          <w:rFonts w:ascii="Times New Roman"/>
          <w:b w:val="false"/>
          <w:i w:val="false"/>
          <w:color w:val="000000"/>
          <w:sz w:val="28"/>
        </w:rPr>
        <w:t>
      Круг представляющих лиц: аппараты акимов городов районного значения, сел, поселков, сельских округов</w:t>
      </w:r>
    </w:p>
    <w:bookmarkEnd w:id="2001"/>
    <w:bookmarkStart w:name="z2298" w:id="2002"/>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2002"/>
    <w:bookmarkStart w:name="z2299" w:id="2003"/>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03"/>
    <w:bookmarkStart w:name="z2300" w:id="2004"/>
    <w:p>
      <w:pPr>
        <w:spacing w:after="0"/>
        <w:ind w:left="0"/>
        <w:jc w:val="both"/>
      </w:pPr>
      <w:r>
        <w:rPr>
          <w:rFonts w:ascii="Times New Roman"/>
          <w:b w:val="false"/>
          <w:i w:val="false"/>
          <w:color w:val="000000"/>
          <w:sz w:val="28"/>
        </w:rPr>
        <w:t xml:space="preserve">
      </w:t>
      </w:r>
    </w:p>
    <w:bookmarkEnd w:id="2004"/>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01" w:id="2005"/>
    <w:p>
      <w:pPr>
        <w:spacing w:after="0"/>
        <w:ind w:left="0"/>
        <w:jc w:val="both"/>
      </w:pPr>
      <w:r>
        <w:rPr>
          <w:rFonts w:ascii="Times New Roman"/>
          <w:b w:val="false"/>
          <w:i w:val="false"/>
          <w:color w:val="000000"/>
          <w:sz w:val="28"/>
        </w:rPr>
        <w:t>
      Метод сбора - в электронном виде.</w:t>
      </w:r>
    </w:p>
    <w:bookmarkEnd w:id="2005"/>
    <w:bookmarkStart w:name="z2302" w:id="2006"/>
    <w:p>
      <w:pPr>
        <w:spacing w:after="0"/>
        <w:ind w:left="0"/>
        <w:jc w:val="left"/>
      </w:pPr>
      <w:r>
        <w:rPr>
          <w:rFonts w:ascii="Times New Roman"/>
          <w:b/>
          <w:i w:val="false"/>
          <w:color w:val="000000"/>
        </w:rPr>
        <w:t xml:space="preserve">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06"/>
    <w:bookmarkStart w:name="z2303" w:id="2007"/>
    <w:p>
      <w:pPr>
        <w:spacing w:after="0"/>
        <w:ind w:left="0"/>
        <w:jc w:val="both"/>
      </w:pPr>
      <w:r>
        <w:rPr>
          <w:rFonts w:ascii="Times New Roman"/>
          <w:b w:val="false"/>
          <w:i w:val="false"/>
          <w:color w:val="000000"/>
          <w:sz w:val="28"/>
        </w:rPr>
        <w:t>
      Единица измерения: тысяч тенге</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008"/>
          <w:p>
            <w:pPr>
              <w:spacing w:after="20"/>
              <w:ind w:left="20"/>
              <w:jc w:val="both"/>
            </w:pPr>
            <w:r>
              <w:rPr>
                <w:rFonts w:ascii="Times New Roman"/>
                <w:b w:val="false"/>
                <w:i w:val="false"/>
                <w:color w:val="000000"/>
                <w:sz w:val="20"/>
              </w:rPr>
              <w:t>
Скорректированный бюджет</w:t>
            </w:r>
          </w:p>
          <w:bookmarkEnd w:id="2008"/>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05" w:id="2009"/>
    <w:p>
      <w:pPr>
        <w:spacing w:after="0"/>
        <w:ind w:left="0"/>
        <w:jc w:val="both"/>
      </w:pPr>
      <w:r>
        <w:rPr>
          <w:rFonts w:ascii="Times New Roman"/>
          <w:b w:val="false"/>
          <w:i w:val="false"/>
          <w:color w:val="000000"/>
          <w:sz w:val="28"/>
        </w:rPr>
        <w:t>
      продолжение таблицы</w:t>
      </w:r>
    </w:p>
    <w:bookmarkEnd w:id="2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2010"/>
          <w:p>
            <w:pPr>
              <w:spacing w:after="20"/>
              <w:ind w:left="20"/>
              <w:jc w:val="both"/>
            </w:pPr>
            <w:r>
              <w:rPr>
                <w:rFonts w:ascii="Times New Roman"/>
                <w:b w:val="false"/>
                <w:i w:val="false"/>
                <w:color w:val="000000"/>
                <w:sz w:val="20"/>
              </w:rPr>
              <w:t>
% исполнение за отчетный период</w:t>
            </w:r>
          </w:p>
          <w:bookmarkEnd w:id="2010"/>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2011"/>
          <w:p>
            <w:pPr>
              <w:spacing w:after="20"/>
              <w:ind w:left="20"/>
              <w:jc w:val="both"/>
            </w:pPr>
            <w:r>
              <w:rPr>
                <w:rFonts w:ascii="Times New Roman"/>
                <w:b w:val="false"/>
                <w:i w:val="false"/>
                <w:color w:val="000000"/>
                <w:sz w:val="20"/>
              </w:rPr>
              <w:t>
Неосвоение за отчетный период, в том числе</w:t>
            </w:r>
          </w:p>
          <w:bookmarkEnd w:id="2011"/>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308" w:id="2012"/>
    <w:p>
      <w:pPr>
        <w:spacing w:after="0"/>
        <w:ind w:left="0"/>
        <w:jc w:val="both"/>
      </w:pPr>
      <w:r>
        <w:rPr>
          <w:rFonts w:ascii="Times New Roman"/>
          <w:b w:val="false"/>
          <w:i w:val="false"/>
          <w:color w:val="000000"/>
          <w:sz w:val="28"/>
        </w:rPr>
        <w:t>
      Телефоны______________________________________________</w:t>
      </w:r>
    </w:p>
    <w:bookmarkEnd w:id="2012"/>
    <w:bookmarkStart w:name="z2309" w:id="2013"/>
    <w:p>
      <w:pPr>
        <w:spacing w:after="0"/>
        <w:ind w:left="0"/>
        <w:jc w:val="both"/>
      </w:pPr>
      <w:r>
        <w:rPr>
          <w:rFonts w:ascii="Times New Roman"/>
          <w:b w:val="false"/>
          <w:i w:val="false"/>
          <w:color w:val="000000"/>
          <w:sz w:val="28"/>
        </w:rPr>
        <w:t>
      Адрес электронной почты ________________________________</w:t>
      </w:r>
    </w:p>
    <w:bookmarkEnd w:id="2013"/>
    <w:bookmarkStart w:name="z2310" w:id="2014"/>
    <w:p>
      <w:pPr>
        <w:spacing w:after="0"/>
        <w:ind w:left="0"/>
        <w:jc w:val="both"/>
      </w:pPr>
      <w:r>
        <w:rPr>
          <w:rFonts w:ascii="Times New Roman"/>
          <w:b w:val="false"/>
          <w:i w:val="false"/>
          <w:color w:val="000000"/>
          <w:sz w:val="28"/>
        </w:rPr>
        <w:t>
      Исполнитель ___________________________ подпись ________</w:t>
      </w:r>
    </w:p>
    <w:bookmarkEnd w:id="2014"/>
    <w:bookmarkStart w:name="z2311" w:id="2015"/>
    <w:p>
      <w:pPr>
        <w:spacing w:after="0"/>
        <w:ind w:left="0"/>
        <w:jc w:val="both"/>
      </w:pPr>
      <w:r>
        <w:rPr>
          <w:rFonts w:ascii="Times New Roman"/>
          <w:b w:val="false"/>
          <w:i w:val="false"/>
          <w:color w:val="000000"/>
          <w:sz w:val="28"/>
        </w:rPr>
        <w:t xml:space="preserve">
      фамилия, имя, отчество (при его наличии) </w:t>
      </w:r>
    </w:p>
    <w:bookmarkEnd w:id="2015"/>
    <w:bookmarkStart w:name="z2312" w:id="2016"/>
    <w:p>
      <w:pPr>
        <w:spacing w:after="0"/>
        <w:ind w:left="0"/>
        <w:jc w:val="both"/>
      </w:pPr>
      <w:r>
        <w:rPr>
          <w:rFonts w:ascii="Times New Roman"/>
          <w:b w:val="false"/>
          <w:i w:val="false"/>
          <w:color w:val="000000"/>
          <w:sz w:val="28"/>
        </w:rPr>
        <w:t>
      Руководитель или лицо, исполняющее его обязанности</w:t>
      </w:r>
    </w:p>
    <w:bookmarkEnd w:id="2016"/>
    <w:bookmarkStart w:name="z2313" w:id="2017"/>
    <w:p>
      <w:pPr>
        <w:spacing w:after="0"/>
        <w:ind w:left="0"/>
        <w:jc w:val="both"/>
      </w:pPr>
      <w:r>
        <w:rPr>
          <w:rFonts w:ascii="Times New Roman"/>
          <w:b w:val="false"/>
          <w:i w:val="false"/>
          <w:color w:val="000000"/>
          <w:sz w:val="28"/>
        </w:rPr>
        <w:t>
      ________________________________________ подпись _______</w:t>
      </w:r>
    </w:p>
    <w:bookmarkEnd w:id="2017"/>
    <w:bookmarkStart w:name="z2314" w:id="2018"/>
    <w:p>
      <w:pPr>
        <w:spacing w:after="0"/>
        <w:ind w:left="0"/>
        <w:jc w:val="both"/>
      </w:pPr>
      <w:r>
        <w:rPr>
          <w:rFonts w:ascii="Times New Roman"/>
          <w:b w:val="false"/>
          <w:i w:val="false"/>
          <w:color w:val="000000"/>
          <w:sz w:val="28"/>
        </w:rPr>
        <w:t>
      фамилия, имя, отчество (при его наличии)</w:t>
      </w:r>
    </w:p>
    <w:bookmarkEnd w:id="2018"/>
    <w:bookmarkStart w:name="z2315" w:id="2019"/>
    <w:p>
      <w:pPr>
        <w:spacing w:after="0"/>
        <w:ind w:left="0"/>
        <w:jc w:val="both"/>
      </w:pPr>
      <w:r>
        <w:rPr>
          <w:rFonts w:ascii="Times New Roman"/>
          <w:b w:val="false"/>
          <w:i w:val="false"/>
          <w:color w:val="000000"/>
          <w:sz w:val="28"/>
        </w:rPr>
        <w:t>
      Место для печати (при его наличии)</w:t>
      </w:r>
    </w:p>
    <w:bookmarkEnd w:id="2019"/>
    <w:bookmarkStart w:name="z2316" w:id="2020"/>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аппаратов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2318" w:id="20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(69-ППТОХ, в год формирование объемов трансферов общего характера)</w:t>
      </w:r>
    </w:p>
    <w:bookmarkEnd w:id="2021"/>
    <w:bookmarkStart w:name="z2319" w:id="2022"/>
    <w:p>
      <w:pPr>
        <w:spacing w:after="0"/>
        <w:ind w:left="0"/>
        <w:jc w:val="left"/>
      </w:pPr>
      <w:r>
        <w:rPr>
          <w:rFonts w:ascii="Times New Roman"/>
          <w:b/>
          <w:i w:val="false"/>
          <w:color w:val="000000"/>
        </w:rPr>
        <w:t xml:space="preserve"> Глава 1. Общие положения.</w:t>
      </w:r>
    </w:p>
    <w:bookmarkEnd w:id="2022"/>
    <w:bookmarkStart w:name="z2320" w:id="20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аппаратов акимов городов районного значения, сел, поселков, сельских округов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023"/>
    <w:bookmarkStart w:name="z2321" w:id="2024"/>
    <w:p>
      <w:pPr>
        <w:spacing w:after="0"/>
        <w:ind w:left="0"/>
        <w:jc w:val="both"/>
      </w:pPr>
      <w:r>
        <w:rPr>
          <w:rFonts w:ascii="Times New Roman"/>
          <w:b w:val="false"/>
          <w:i w:val="false"/>
          <w:color w:val="000000"/>
          <w:sz w:val="28"/>
        </w:rPr>
        <w:t>
      2. Форма подписывается руководителем города районного значения, села, поселка, сельского округа / руководителем местного уполномоченного органа соответствующей отрасли (сферы) района (города областного значения) с указанием его фамилии и инициалов.</w:t>
      </w:r>
    </w:p>
    <w:bookmarkEnd w:id="2024"/>
    <w:bookmarkStart w:name="z2322" w:id="2025"/>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25"/>
    <w:bookmarkStart w:name="z2323" w:id="2026"/>
    <w:p>
      <w:pPr>
        <w:spacing w:after="0"/>
        <w:ind w:left="0"/>
        <w:jc w:val="left"/>
      </w:pPr>
      <w:r>
        <w:rPr>
          <w:rFonts w:ascii="Times New Roman"/>
          <w:b/>
          <w:i w:val="false"/>
          <w:color w:val="000000"/>
        </w:rPr>
        <w:t xml:space="preserve"> Глава 2. Пояснение по заполнению Формы</w:t>
      </w:r>
    </w:p>
    <w:bookmarkEnd w:id="2026"/>
    <w:bookmarkStart w:name="z2324" w:id="2027"/>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027"/>
    <w:bookmarkStart w:name="z2325" w:id="2028"/>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028"/>
    <w:bookmarkStart w:name="z2326" w:id="2029"/>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029"/>
    <w:bookmarkStart w:name="z2327" w:id="2030"/>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030"/>
    <w:bookmarkStart w:name="z2328" w:id="2031"/>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031"/>
    <w:bookmarkStart w:name="z2329" w:id="2032"/>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032"/>
    <w:bookmarkStart w:name="z2330" w:id="2033"/>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033"/>
    <w:bookmarkStart w:name="z2331" w:id="2034"/>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034"/>
    <w:bookmarkStart w:name="z2332" w:id="2035"/>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035"/>
    <w:bookmarkStart w:name="z2333" w:id="2036"/>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036"/>
    <w:bookmarkStart w:name="z2334" w:id="2037"/>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037"/>
    <w:bookmarkStart w:name="z2335" w:id="2038"/>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39" w:id="2039"/>
    <w:p>
      <w:pPr>
        <w:spacing w:after="0"/>
        <w:ind w:left="0"/>
        <w:jc w:val="both"/>
      </w:pPr>
      <w:r>
        <w:rPr>
          <w:rFonts w:ascii="Times New Roman"/>
          <w:b w:val="false"/>
          <w:i w:val="false"/>
          <w:color w:val="000000"/>
          <w:sz w:val="28"/>
        </w:rPr>
        <w:t>
      Представляется: в местные уполномоченные орган по исполнению бюджета района (города областного значения)</w:t>
      </w:r>
    </w:p>
    <w:bookmarkEnd w:id="2039"/>
    <w:bookmarkStart w:name="z2340" w:id="20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040"/>
    <w:bookmarkStart w:name="z2341" w:id="2041"/>
    <w:p>
      <w:pPr>
        <w:spacing w:after="0"/>
        <w:ind w:left="0"/>
        <w:jc w:val="both"/>
      </w:pPr>
      <w:r>
        <w:rPr>
          <w:rFonts w:ascii="Times New Roman"/>
          <w:b w:val="false"/>
          <w:i w:val="false"/>
          <w:color w:val="000000"/>
          <w:sz w:val="28"/>
        </w:rPr>
        <w:t>
      Наименование административной формы: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41"/>
    <w:bookmarkStart w:name="z2342" w:id="20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70-ППТОХ</w:t>
      </w:r>
    </w:p>
    <w:bookmarkEnd w:id="2042"/>
    <w:bookmarkStart w:name="z2343" w:id="2043"/>
    <w:p>
      <w:pPr>
        <w:spacing w:after="0"/>
        <w:ind w:left="0"/>
        <w:jc w:val="both"/>
      </w:pPr>
      <w:r>
        <w:rPr>
          <w:rFonts w:ascii="Times New Roman"/>
          <w:b w:val="false"/>
          <w:i w:val="false"/>
          <w:color w:val="000000"/>
          <w:sz w:val="28"/>
        </w:rPr>
        <w:t>
      Периодичность – ежеквартальная, годовая</w:t>
      </w:r>
    </w:p>
    <w:bookmarkEnd w:id="2043"/>
    <w:bookmarkStart w:name="z2344" w:id="2044"/>
    <w:p>
      <w:pPr>
        <w:spacing w:after="0"/>
        <w:ind w:left="0"/>
        <w:jc w:val="both"/>
      </w:pPr>
      <w:r>
        <w:rPr>
          <w:rFonts w:ascii="Times New Roman"/>
          <w:b w:val="false"/>
          <w:i w:val="false"/>
          <w:color w:val="000000"/>
          <w:sz w:val="28"/>
        </w:rPr>
        <w:t>
      Отчетный период на ________ месяц 20__ года.</w:t>
      </w:r>
    </w:p>
    <w:bookmarkEnd w:id="2044"/>
    <w:bookmarkStart w:name="z2345" w:id="2045"/>
    <w:p>
      <w:pPr>
        <w:spacing w:after="0"/>
        <w:ind w:left="0"/>
        <w:jc w:val="both"/>
      </w:pPr>
      <w:r>
        <w:rPr>
          <w:rFonts w:ascii="Times New Roman"/>
          <w:b w:val="false"/>
          <w:i w:val="false"/>
          <w:color w:val="000000"/>
          <w:sz w:val="28"/>
        </w:rPr>
        <w:t>
      Круг представляющих лиц: местные отраслевые государственные органы района (города областного значения)</w:t>
      </w:r>
    </w:p>
    <w:bookmarkEnd w:id="2045"/>
    <w:bookmarkStart w:name="z2346" w:id="2046"/>
    <w:p>
      <w:pPr>
        <w:spacing w:after="0"/>
        <w:ind w:left="0"/>
        <w:jc w:val="both"/>
      </w:pPr>
      <w:r>
        <w:rPr>
          <w:rFonts w:ascii="Times New Roman"/>
          <w:b w:val="false"/>
          <w:i w:val="false"/>
          <w:color w:val="000000"/>
          <w:sz w:val="28"/>
        </w:rPr>
        <w:t>
      Срок представления: не позднее 5-го числа месяца, следующего за отчетным месяцем и не позднее 18-го января года, следующего за отчетным финансовым годом.</w:t>
      </w:r>
    </w:p>
    <w:bookmarkEnd w:id="2046"/>
    <w:bookmarkStart w:name="z2347" w:id="2047"/>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47"/>
    <w:bookmarkStart w:name="z2348" w:id="2048"/>
    <w:p>
      <w:pPr>
        <w:spacing w:after="0"/>
        <w:ind w:left="0"/>
        <w:jc w:val="both"/>
      </w:pPr>
      <w:r>
        <w:rPr>
          <w:rFonts w:ascii="Times New Roman"/>
          <w:b w:val="false"/>
          <w:i w:val="false"/>
          <w:color w:val="000000"/>
          <w:sz w:val="28"/>
        </w:rPr>
        <w:t xml:space="preserve">
      </w:t>
      </w:r>
    </w:p>
    <w:bookmarkEnd w:id="2048"/>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9" w:id="2049"/>
    <w:p>
      <w:pPr>
        <w:spacing w:after="0"/>
        <w:ind w:left="0"/>
        <w:jc w:val="both"/>
      </w:pPr>
      <w:r>
        <w:rPr>
          <w:rFonts w:ascii="Times New Roman"/>
          <w:b w:val="false"/>
          <w:i w:val="false"/>
          <w:color w:val="000000"/>
          <w:sz w:val="28"/>
        </w:rPr>
        <w:t>
      Метод сбора - в электронном виде.</w:t>
      </w:r>
    </w:p>
    <w:bookmarkEnd w:id="2049"/>
    <w:bookmarkStart w:name="z2350" w:id="2050"/>
    <w:p>
      <w:pPr>
        <w:spacing w:after="0"/>
        <w:ind w:left="0"/>
        <w:jc w:val="left"/>
      </w:pPr>
      <w:r>
        <w:rPr>
          <w:rFonts w:ascii="Times New Roman"/>
          <w:b/>
          <w:i w:val="false"/>
          <w:color w:val="000000"/>
        </w:rPr>
        <w:t xml:space="preserve">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50"/>
    <w:bookmarkStart w:name="z2351" w:id="2051"/>
    <w:p>
      <w:pPr>
        <w:spacing w:after="0"/>
        <w:ind w:left="0"/>
        <w:jc w:val="both"/>
      </w:pPr>
      <w:r>
        <w:rPr>
          <w:rFonts w:ascii="Times New Roman"/>
          <w:b w:val="false"/>
          <w:i w:val="false"/>
          <w:color w:val="000000"/>
          <w:sz w:val="28"/>
        </w:rPr>
        <w:t>
      Единица измерения: тысяч тенге</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2052"/>
          <w:p>
            <w:pPr>
              <w:spacing w:after="20"/>
              <w:ind w:left="20"/>
              <w:jc w:val="both"/>
            </w:pPr>
            <w:r>
              <w:rPr>
                <w:rFonts w:ascii="Times New Roman"/>
                <w:b w:val="false"/>
                <w:i w:val="false"/>
                <w:color w:val="000000"/>
                <w:sz w:val="20"/>
              </w:rPr>
              <w:t>
Скорректированный бюджет</w:t>
            </w:r>
          </w:p>
          <w:bookmarkEnd w:id="2052"/>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353" w:id="2053"/>
    <w:p>
      <w:pPr>
        <w:spacing w:after="0"/>
        <w:ind w:left="0"/>
        <w:jc w:val="both"/>
      </w:pPr>
      <w:r>
        <w:rPr>
          <w:rFonts w:ascii="Times New Roman"/>
          <w:b w:val="false"/>
          <w:i w:val="false"/>
          <w:color w:val="000000"/>
          <w:sz w:val="28"/>
        </w:rPr>
        <w:t>
      продолжение таблицы</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054"/>
          <w:p>
            <w:pPr>
              <w:spacing w:after="20"/>
              <w:ind w:left="20"/>
              <w:jc w:val="both"/>
            </w:pPr>
            <w:r>
              <w:rPr>
                <w:rFonts w:ascii="Times New Roman"/>
                <w:b w:val="false"/>
                <w:i w:val="false"/>
                <w:color w:val="000000"/>
                <w:sz w:val="20"/>
              </w:rPr>
              <w:t>
%</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2055"/>
          <w:p>
            <w:pPr>
              <w:spacing w:after="20"/>
              <w:ind w:left="20"/>
              <w:jc w:val="both"/>
            </w:pPr>
            <w:r>
              <w:rPr>
                <w:rFonts w:ascii="Times New Roman"/>
                <w:b w:val="false"/>
                <w:i w:val="false"/>
                <w:color w:val="000000"/>
                <w:sz w:val="20"/>
              </w:rPr>
              <w:t>
Неосвоение за отчетный период, в том числе</w:t>
            </w:r>
          </w:p>
          <w:bookmarkEnd w:id="2055"/>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357" w:id="2056"/>
    <w:p>
      <w:pPr>
        <w:spacing w:after="0"/>
        <w:ind w:left="0"/>
        <w:jc w:val="both"/>
      </w:pPr>
      <w:r>
        <w:rPr>
          <w:rFonts w:ascii="Times New Roman"/>
          <w:b w:val="false"/>
          <w:i w:val="false"/>
          <w:color w:val="000000"/>
          <w:sz w:val="28"/>
        </w:rPr>
        <w:t>
      Телефоны______________________________________________</w:t>
      </w:r>
    </w:p>
    <w:bookmarkEnd w:id="2056"/>
    <w:bookmarkStart w:name="z2358" w:id="2057"/>
    <w:p>
      <w:pPr>
        <w:spacing w:after="0"/>
        <w:ind w:left="0"/>
        <w:jc w:val="both"/>
      </w:pPr>
      <w:r>
        <w:rPr>
          <w:rFonts w:ascii="Times New Roman"/>
          <w:b w:val="false"/>
          <w:i w:val="false"/>
          <w:color w:val="000000"/>
          <w:sz w:val="28"/>
        </w:rPr>
        <w:t>
      Адрес электронной почты ________________________________</w:t>
      </w:r>
    </w:p>
    <w:bookmarkEnd w:id="2057"/>
    <w:bookmarkStart w:name="z2359" w:id="2058"/>
    <w:p>
      <w:pPr>
        <w:spacing w:after="0"/>
        <w:ind w:left="0"/>
        <w:jc w:val="both"/>
      </w:pPr>
      <w:r>
        <w:rPr>
          <w:rFonts w:ascii="Times New Roman"/>
          <w:b w:val="false"/>
          <w:i w:val="false"/>
          <w:color w:val="000000"/>
          <w:sz w:val="28"/>
        </w:rPr>
        <w:t>
      Исполнитель ___________________________ подпись ________</w:t>
      </w:r>
    </w:p>
    <w:bookmarkEnd w:id="2058"/>
    <w:bookmarkStart w:name="z2360" w:id="2059"/>
    <w:p>
      <w:pPr>
        <w:spacing w:after="0"/>
        <w:ind w:left="0"/>
        <w:jc w:val="both"/>
      </w:pPr>
      <w:r>
        <w:rPr>
          <w:rFonts w:ascii="Times New Roman"/>
          <w:b w:val="false"/>
          <w:i w:val="false"/>
          <w:color w:val="000000"/>
          <w:sz w:val="28"/>
        </w:rPr>
        <w:t xml:space="preserve">
      фамилия, имя, отчество (при его наличии) </w:t>
      </w:r>
    </w:p>
    <w:bookmarkEnd w:id="2059"/>
    <w:bookmarkStart w:name="z2361" w:id="2060"/>
    <w:p>
      <w:pPr>
        <w:spacing w:after="0"/>
        <w:ind w:left="0"/>
        <w:jc w:val="both"/>
      </w:pPr>
      <w:r>
        <w:rPr>
          <w:rFonts w:ascii="Times New Roman"/>
          <w:b w:val="false"/>
          <w:i w:val="false"/>
          <w:color w:val="000000"/>
          <w:sz w:val="28"/>
        </w:rPr>
        <w:t>
      Руководитель или лицо, исполняющее его обязанности</w:t>
      </w:r>
    </w:p>
    <w:bookmarkEnd w:id="2060"/>
    <w:bookmarkStart w:name="z2362" w:id="2061"/>
    <w:p>
      <w:pPr>
        <w:spacing w:after="0"/>
        <w:ind w:left="0"/>
        <w:jc w:val="both"/>
      </w:pPr>
      <w:r>
        <w:rPr>
          <w:rFonts w:ascii="Times New Roman"/>
          <w:b w:val="false"/>
          <w:i w:val="false"/>
          <w:color w:val="000000"/>
          <w:sz w:val="28"/>
        </w:rPr>
        <w:t>
      ________________________________________ подпись _______</w:t>
      </w:r>
    </w:p>
    <w:bookmarkEnd w:id="2061"/>
    <w:bookmarkStart w:name="z2363" w:id="2062"/>
    <w:p>
      <w:pPr>
        <w:spacing w:after="0"/>
        <w:ind w:left="0"/>
        <w:jc w:val="both"/>
      </w:pPr>
      <w:r>
        <w:rPr>
          <w:rFonts w:ascii="Times New Roman"/>
          <w:b w:val="false"/>
          <w:i w:val="false"/>
          <w:color w:val="000000"/>
          <w:sz w:val="28"/>
        </w:rPr>
        <w:t>
      фамилия, имя, отчество (при его наличии)</w:t>
      </w:r>
    </w:p>
    <w:bookmarkEnd w:id="2062"/>
    <w:bookmarkStart w:name="z2364" w:id="2063"/>
    <w:p>
      <w:pPr>
        <w:spacing w:after="0"/>
        <w:ind w:left="0"/>
        <w:jc w:val="both"/>
      </w:pPr>
      <w:r>
        <w:rPr>
          <w:rFonts w:ascii="Times New Roman"/>
          <w:b w:val="false"/>
          <w:i w:val="false"/>
          <w:color w:val="000000"/>
          <w:sz w:val="28"/>
        </w:rPr>
        <w:t>
      Место для печати (при его наличии)</w:t>
      </w:r>
    </w:p>
    <w:bookmarkEnd w:id="2063"/>
    <w:bookmarkStart w:name="z2365" w:id="2064"/>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 отраслевого</w:t>
            </w:r>
            <w:r>
              <w:br/>
            </w:r>
            <w:r>
              <w:rPr>
                <w:rFonts w:ascii="Times New Roman"/>
                <w:b w:val="false"/>
                <w:i w:val="false"/>
                <w:color w:val="000000"/>
                <w:sz w:val="20"/>
              </w:rPr>
              <w:t>государственного органа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о результатах мониторинга</w:t>
            </w:r>
            <w:r>
              <w:br/>
            </w:r>
            <w:r>
              <w:rPr>
                <w:rFonts w:ascii="Times New Roman"/>
                <w:b w:val="false"/>
                <w:i w:val="false"/>
                <w:color w:val="000000"/>
                <w:sz w:val="20"/>
              </w:rPr>
              <w:t>минимальных объемов</w:t>
            </w:r>
            <w:r>
              <w:br/>
            </w:r>
            <w:r>
              <w:rPr>
                <w:rFonts w:ascii="Times New Roman"/>
                <w:b w:val="false"/>
                <w:i w:val="false"/>
                <w:color w:val="000000"/>
                <w:sz w:val="20"/>
              </w:rPr>
              <w:t>финансирования, установленных</w:t>
            </w:r>
            <w:r>
              <w:br/>
            </w:r>
            <w:r>
              <w:rPr>
                <w:rFonts w:ascii="Times New Roman"/>
                <w:b w:val="false"/>
                <w:i w:val="false"/>
                <w:color w:val="000000"/>
                <w:sz w:val="20"/>
              </w:rPr>
              <w:t>законом об 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2367" w:id="20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(70-ППТОХ, в год формирование объемов трансферов общего характера)</w:t>
      </w:r>
    </w:p>
    <w:bookmarkEnd w:id="2065"/>
    <w:bookmarkStart w:name="z2368" w:id="2066"/>
    <w:p>
      <w:pPr>
        <w:spacing w:after="0"/>
        <w:ind w:left="0"/>
        <w:jc w:val="left"/>
      </w:pPr>
      <w:r>
        <w:rPr>
          <w:rFonts w:ascii="Times New Roman"/>
          <w:b/>
          <w:i w:val="false"/>
          <w:color w:val="000000"/>
        </w:rPr>
        <w:t xml:space="preserve"> Глава 1. Общие положения.</w:t>
      </w:r>
    </w:p>
    <w:bookmarkEnd w:id="2066"/>
    <w:bookmarkStart w:name="z2369" w:id="20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отраслевого государственного органа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067"/>
    <w:bookmarkStart w:name="z2370" w:id="2068"/>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068"/>
    <w:bookmarkStart w:name="z2371" w:id="2069"/>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069"/>
    <w:bookmarkStart w:name="z2372" w:id="2070"/>
    <w:p>
      <w:pPr>
        <w:spacing w:after="0"/>
        <w:ind w:left="0"/>
        <w:jc w:val="left"/>
      </w:pPr>
      <w:r>
        <w:rPr>
          <w:rFonts w:ascii="Times New Roman"/>
          <w:b/>
          <w:i w:val="false"/>
          <w:color w:val="000000"/>
        </w:rPr>
        <w:t xml:space="preserve"> Глава 2. Пояснение по заполнению Формы</w:t>
      </w:r>
    </w:p>
    <w:bookmarkEnd w:id="2070"/>
    <w:bookmarkStart w:name="z2373" w:id="2071"/>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071"/>
    <w:bookmarkStart w:name="z2374" w:id="2072"/>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072"/>
    <w:bookmarkStart w:name="z2375" w:id="2073"/>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073"/>
    <w:bookmarkStart w:name="z2376" w:id="2074"/>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074"/>
    <w:bookmarkStart w:name="z2377" w:id="2075"/>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075"/>
    <w:bookmarkStart w:name="z2378" w:id="2076"/>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076"/>
    <w:bookmarkStart w:name="z2379" w:id="2077"/>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077"/>
    <w:bookmarkStart w:name="z2380" w:id="2078"/>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078"/>
    <w:bookmarkStart w:name="z2381" w:id="2079"/>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079"/>
    <w:bookmarkStart w:name="z2382" w:id="2080"/>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080"/>
    <w:bookmarkStart w:name="z2383" w:id="2081"/>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081"/>
    <w:bookmarkStart w:name="z2384" w:id="2082"/>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88" w:id="2083"/>
    <w:p>
      <w:pPr>
        <w:spacing w:after="0"/>
        <w:ind w:left="0"/>
        <w:jc w:val="both"/>
      </w:pPr>
      <w:r>
        <w:rPr>
          <w:rFonts w:ascii="Times New Roman"/>
          <w:b w:val="false"/>
          <w:i w:val="false"/>
          <w:color w:val="000000"/>
          <w:sz w:val="28"/>
        </w:rPr>
        <w:t>
      Представляется: в местные уполномоченные органы соответствующей отрасли (сферы)</w:t>
      </w:r>
    </w:p>
    <w:bookmarkEnd w:id="2083"/>
    <w:bookmarkStart w:name="z2389" w:id="20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084"/>
    <w:bookmarkStart w:name="z2390" w:id="2085"/>
    <w:p>
      <w:pPr>
        <w:spacing w:after="0"/>
        <w:ind w:left="0"/>
        <w:jc w:val="both"/>
      </w:pPr>
      <w:r>
        <w:rPr>
          <w:rFonts w:ascii="Times New Roman"/>
          <w:b w:val="false"/>
          <w:i w:val="false"/>
          <w:color w:val="000000"/>
          <w:sz w:val="28"/>
        </w:rPr>
        <w:t>
      Наименование административной формы: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85"/>
    <w:bookmarkStart w:name="z2391" w:id="208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71-ППТОХ</w:t>
      </w:r>
    </w:p>
    <w:bookmarkEnd w:id="2086"/>
    <w:bookmarkStart w:name="z2392" w:id="2087"/>
    <w:p>
      <w:pPr>
        <w:spacing w:after="0"/>
        <w:ind w:left="0"/>
        <w:jc w:val="both"/>
      </w:pPr>
      <w:r>
        <w:rPr>
          <w:rFonts w:ascii="Times New Roman"/>
          <w:b w:val="false"/>
          <w:i w:val="false"/>
          <w:color w:val="000000"/>
          <w:sz w:val="28"/>
        </w:rPr>
        <w:t>
      Периодичность – ежеквартальная, годовая</w:t>
      </w:r>
    </w:p>
    <w:bookmarkEnd w:id="2087"/>
    <w:bookmarkStart w:name="z2393" w:id="2088"/>
    <w:p>
      <w:pPr>
        <w:spacing w:after="0"/>
        <w:ind w:left="0"/>
        <w:jc w:val="both"/>
      </w:pPr>
      <w:r>
        <w:rPr>
          <w:rFonts w:ascii="Times New Roman"/>
          <w:b w:val="false"/>
          <w:i w:val="false"/>
          <w:color w:val="000000"/>
          <w:sz w:val="28"/>
        </w:rPr>
        <w:t>
      Отчетный период на ________ месяц 20__ года.</w:t>
      </w:r>
    </w:p>
    <w:bookmarkEnd w:id="2088"/>
    <w:bookmarkStart w:name="z2394" w:id="2089"/>
    <w:p>
      <w:pPr>
        <w:spacing w:after="0"/>
        <w:ind w:left="0"/>
        <w:jc w:val="both"/>
      </w:pPr>
      <w:r>
        <w:rPr>
          <w:rFonts w:ascii="Times New Roman"/>
          <w:b w:val="false"/>
          <w:i w:val="false"/>
          <w:color w:val="000000"/>
          <w:sz w:val="28"/>
        </w:rPr>
        <w:t>
      Круг представляющих лиц: уполномоченные органы по исполнению бюджета района (города областного значения)</w:t>
      </w:r>
    </w:p>
    <w:bookmarkEnd w:id="2089"/>
    <w:bookmarkStart w:name="z2395" w:id="2090"/>
    <w:p>
      <w:pPr>
        <w:spacing w:after="0"/>
        <w:ind w:left="0"/>
        <w:jc w:val="both"/>
      </w:pPr>
      <w:r>
        <w:rPr>
          <w:rFonts w:ascii="Times New Roman"/>
          <w:b w:val="false"/>
          <w:i w:val="false"/>
          <w:color w:val="000000"/>
          <w:sz w:val="28"/>
        </w:rPr>
        <w:t>
      Срок представления: не позднее 10-го числа месяца, следующего за отчетным месяцем и не позднее 20-го января года, следующего за отчетным финансовым годом.</w:t>
      </w:r>
    </w:p>
    <w:bookmarkEnd w:id="2090"/>
    <w:bookmarkStart w:name="z2396" w:id="2091"/>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091"/>
    <w:bookmarkStart w:name="z2397" w:id="2092"/>
    <w:p>
      <w:pPr>
        <w:spacing w:after="0"/>
        <w:ind w:left="0"/>
        <w:jc w:val="both"/>
      </w:pPr>
      <w:r>
        <w:rPr>
          <w:rFonts w:ascii="Times New Roman"/>
          <w:b w:val="false"/>
          <w:i w:val="false"/>
          <w:color w:val="000000"/>
          <w:sz w:val="28"/>
        </w:rPr>
        <w:t xml:space="preserve">
      </w:t>
      </w:r>
    </w:p>
    <w:bookmarkEnd w:id="2092"/>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98" w:id="2093"/>
    <w:p>
      <w:pPr>
        <w:spacing w:after="0"/>
        <w:ind w:left="0"/>
        <w:jc w:val="both"/>
      </w:pPr>
      <w:r>
        <w:rPr>
          <w:rFonts w:ascii="Times New Roman"/>
          <w:b w:val="false"/>
          <w:i w:val="false"/>
          <w:color w:val="000000"/>
          <w:sz w:val="28"/>
        </w:rPr>
        <w:t>
      Метод сбора - в электронном виде.</w:t>
      </w:r>
    </w:p>
    <w:bookmarkEnd w:id="2093"/>
    <w:bookmarkStart w:name="z2399" w:id="2094"/>
    <w:p>
      <w:pPr>
        <w:spacing w:after="0"/>
        <w:ind w:left="0"/>
        <w:jc w:val="left"/>
      </w:pPr>
      <w:r>
        <w:rPr>
          <w:rFonts w:ascii="Times New Roman"/>
          <w:b/>
          <w:i w:val="false"/>
          <w:color w:val="000000"/>
        </w:rPr>
        <w:t xml:space="preserve">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w:t>
      </w:r>
    </w:p>
    <w:bookmarkEnd w:id="2094"/>
    <w:bookmarkStart w:name="z2400" w:id="2095"/>
    <w:p>
      <w:pPr>
        <w:spacing w:after="0"/>
        <w:ind w:left="0"/>
        <w:jc w:val="both"/>
      </w:pPr>
      <w:r>
        <w:rPr>
          <w:rFonts w:ascii="Times New Roman"/>
          <w:b w:val="false"/>
          <w:i w:val="false"/>
          <w:color w:val="000000"/>
          <w:sz w:val="28"/>
        </w:rPr>
        <w:t>
      Единица измерения: тысяч тенге</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96"/>
          <w:p>
            <w:pPr>
              <w:spacing w:after="20"/>
              <w:ind w:left="20"/>
              <w:jc w:val="both"/>
            </w:pPr>
            <w:r>
              <w:rPr>
                <w:rFonts w:ascii="Times New Roman"/>
                <w:b w:val="false"/>
                <w:i w:val="false"/>
                <w:color w:val="000000"/>
                <w:sz w:val="20"/>
              </w:rPr>
              <w:t>
Скорректированный бюджет</w:t>
            </w:r>
          </w:p>
          <w:bookmarkEnd w:id="2096"/>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02" w:id="2097"/>
    <w:p>
      <w:pPr>
        <w:spacing w:after="0"/>
        <w:ind w:left="0"/>
        <w:jc w:val="both"/>
      </w:pPr>
      <w:r>
        <w:rPr>
          <w:rFonts w:ascii="Times New Roman"/>
          <w:b w:val="false"/>
          <w:i w:val="false"/>
          <w:color w:val="000000"/>
          <w:sz w:val="28"/>
        </w:rPr>
        <w:t>
      продолжение таблицы</w:t>
      </w:r>
    </w:p>
    <w:bookmarkEnd w:id="2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098"/>
          <w:p>
            <w:pPr>
              <w:spacing w:after="20"/>
              <w:ind w:left="20"/>
              <w:jc w:val="both"/>
            </w:pPr>
            <w:r>
              <w:rPr>
                <w:rFonts w:ascii="Times New Roman"/>
                <w:b w:val="false"/>
                <w:i w:val="false"/>
                <w:color w:val="000000"/>
                <w:sz w:val="20"/>
              </w:rPr>
              <w:t>
% исполнение за отчетный период</w:t>
            </w:r>
          </w:p>
          <w:bookmarkEnd w:id="2098"/>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099"/>
          <w:p>
            <w:pPr>
              <w:spacing w:after="20"/>
              <w:ind w:left="20"/>
              <w:jc w:val="both"/>
            </w:pPr>
            <w:r>
              <w:rPr>
                <w:rFonts w:ascii="Times New Roman"/>
                <w:b w:val="false"/>
                <w:i w:val="false"/>
                <w:color w:val="000000"/>
                <w:sz w:val="20"/>
              </w:rPr>
              <w:t>
Неосвоение за отчетный период, в том числе</w:t>
            </w:r>
          </w:p>
          <w:bookmarkEnd w:id="2099"/>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405" w:id="2100"/>
    <w:p>
      <w:pPr>
        <w:spacing w:after="0"/>
        <w:ind w:left="0"/>
        <w:jc w:val="both"/>
      </w:pPr>
      <w:r>
        <w:rPr>
          <w:rFonts w:ascii="Times New Roman"/>
          <w:b w:val="false"/>
          <w:i w:val="false"/>
          <w:color w:val="000000"/>
          <w:sz w:val="28"/>
        </w:rPr>
        <w:t>
      Телефоны______________________________________________</w:t>
      </w:r>
    </w:p>
    <w:bookmarkEnd w:id="2100"/>
    <w:bookmarkStart w:name="z2406" w:id="2101"/>
    <w:p>
      <w:pPr>
        <w:spacing w:after="0"/>
        <w:ind w:left="0"/>
        <w:jc w:val="both"/>
      </w:pPr>
      <w:r>
        <w:rPr>
          <w:rFonts w:ascii="Times New Roman"/>
          <w:b w:val="false"/>
          <w:i w:val="false"/>
          <w:color w:val="000000"/>
          <w:sz w:val="28"/>
        </w:rPr>
        <w:t>
      Адрес электронной почты ________________________________</w:t>
      </w:r>
    </w:p>
    <w:bookmarkEnd w:id="2101"/>
    <w:bookmarkStart w:name="z2407" w:id="2102"/>
    <w:p>
      <w:pPr>
        <w:spacing w:after="0"/>
        <w:ind w:left="0"/>
        <w:jc w:val="both"/>
      </w:pPr>
      <w:r>
        <w:rPr>
          <w:rFonts w:ascii="Times New Roman"/>
          <w:b w:val="false"/>
          <w:i w:val="false"/>
          <w:color w:val="000000"/>
          <w:sz w:val="28"/>
        </w:rPr>
        <w:t>
      Исполнитель ___________________________ подпись ________</w:t>
      </w:r>
    </w:p>
    <w:bookmarkEnd w:id="2102"/>
    <w:bookmarkStart w:name="z2408" w:id="2103"/>
    <w:p>
      <w:pPr>
        <w:spacing w:after="0"/>
        <w:ind w:left="0"/>
        <w:jc w:val="both"/>
      </w:pPr>
      <w:r>
        <w:rPr>
          <w:rFonts w:ascii="Times New Roman"/>
          <w:b w:val="false"/>
          <w:i w:val="false"/>
          <w:color w:val="000000"/>
          <w:sz w:val="28"/>
        </w:rPr>
        <w:t xml:space="preserve">
      фамилия, имя, отчество (при его наличии) </w:t>
      </w:r>
    </w:p>
    <w:bookmarkEnd w:id="2103"/>
    <w:bookmarkStart w:name="z2409" w:id="2104"/>
    <w:p>
      <w:pPr>
        <w:spacing w:after="0"/>
        <w:ind w:left="0"/>
        <w:jc w:val="both"/>
      </w:pPr>
      <w:r>
        <w:rPr>
          <w:rFonts w:ascii="Times New Roman"/>
          <w:b w:val="false"/>
          <w:i w:val="false"/>
          <w:color w:val="000000"/>
          <w:sz w:val="28"/>
        </w:rPr>
        <w:t>
      Руководитель или лицо, исполняющее его обязанности</w:t>
      </w:r>
    </w:p>
    <w:bookmarkEnd w:id="2104"/>
    <w:bookmarkStart w:name="z2410" w:id="2105"/>
    <w:p>
      <w:pPr>
        <w:spacing w:after="0"/>
        <w:ind w:left="0"/>
        <w:jc w:val="both"/>
      </w:pPr>
      <w:r>
        <w:rPr>
          <w:rFonts w:ascii="Times New Roman"/>
          <w:b w:val="false"/>
          <w:i w:val="false"/>
          <w:color w:val="000000"/>
          <w:sz w:val="28"/>
        </w:rPr>
        <w:t>
      ________________________________________ подпись _______</w:t>
      </w:r>
    </w:p>
    <w:bookmarkEnd w:id="2105"/>
    <w:bookmarkStart w:name="z2411" w:id="2106"/>
    <w:p>
      <w:pPr>
        <w:spacing w:after="0"/>
        <w:ind w:left="0"/>
        <w:jc w:val="both"/>
      </w:pPr>
      <w:r>
        <w:rPr>
          <w:rFonts w:ascii="Times New Roman"/>
          <w:b w:val="false"/>
          <w:i w:val="false"/>
          <w:color w:val="000000"/>
          <w:sz w:val="28"/>
        </w:rPr>
        <w:t>
      фамилия, имя, отчество (при его наличии)</w:t>
      </w:r>
    </w:p>
    <w:bookmarkEnd w:id="2106"/>
    <w:bookmarkStart w:name="z2412" w:id="2107"/>
    <w:p>
      <w:pPr>
        <w:spacing w:after="0"/>
        <w:ind w:left="0"/>
        <w:jc w:val="both"/>
      </w:pPr>
      <w:r>
        <w:rPr>
          <w:rFonts w:ascii="Times New Roman"/>
          <w:b w:val="false"/>
          <w:i w:val="false"/>
          <w:color w:val="000000"/>
          <w:sz w:val="28"/>
        </w:rPr>
        <w:t>
      Место для печати (при его наличии)</w:t>
      </w:r>
    </w:p>
    <w:bookmarkEnd w:id="2107"/>
    <w:bookmarkStart w:name="z2413" w:id="2108"/>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района (города областного</w:t>
            </w:r>
            <w:r>
              <w:br/>
            </w:r>
            <w:r>
              <w:rPr>
                <w:rFonts w:ascii="Times New Roman"/>
                <w:b w:val="false"/>
                <w:i w:val="false"/>
                <w:color w:val="000000"/>
                <w:sz w:val="20"/>
              </w:rPr>
              <w:t>значения) о результатах</w:t>
            </w:r>
            <w:r>
              <w:br/>
            </w:r>
            <w:r>
              <w:rPr>
                <w:rFonts w:ascii="Times New Roman"/>
                <w:b w:val="false"/>
                <w:i w:val="false"/>
                <w:color w:val="000000"/>
                <w:sz w:val="20"/>
              </w:rPr>
              <w:t>мониторинга минимальных</w:t>
            </w:r>
            <w:r>
              <w:br/>
            </w:r>
            <w:r>
              <w:rPr>
                <w:rFonts w:ascii="Times New Roman"/>
                <w:b w:val="false"/>
                <w:i w:val="false"/>
                <w:color w:val="000000"/>
                <w:sz w:val="20"/>
              </w:rPr>
              <w:t>объемов финансирования,</w:t>
            </w:r>
            <w:r>
              <w:br/>
            </w:r>
            <w:r>
              <w:rPr>
                <w:rFonts w:ascii="Times New Roman"/>
                <w:b w:val="false"/>
                <w:i w:val="false"/>
                <w:color w:val="000000"/>
                <w:sz w:val="20"/>
              </w:rPr>
              <w:t>установленных законом об</w:t>
            </w:r>
            <w:r>
              <w:br/>
            </w:r>
            <w:r>
              <w:rPr>
                <w:rFonts w:ascii="Times New Roman"/>
                <w:b w:val="false"/>
                <w:i w:val="false"/>
                <w:color w:val="000000"/>
                <w:sz w:val="20"/>
              </w:rPr>
              <w:t>объемах трансфертов</w:t>
            </w:r>
            <w:r>
              <w:br/>
            </w:r>
            <w:r>
              <w:rPr>
                <w:rFonts w:ascii="Times New Roman"/>
                <w:b w:val="false"/>
                <w:i w:val="false"/>
                <w:color w:val="000000"/>
                <w:sz w:val="20"/>
              </w:rPr>
              <w:t>общего характера или решением</w:t>
            </w:r>
            <w:r>
              <w:br/>
            </w:r>
            <w:r>
              <w:rPr>
                <w:rFonts w:ascii="Times New Roman"/>
                <w:b w:val="false"/>
                <w:i w:val="false"/>
                <w:color w:val="000000"/>
                <w:sz w:val="20"/>
              </w:rPr>
              <w:t>соответствующего маслихата"</w:t>
            </w:r>
          </w:p>
        </w:tc>
      </w:tr>
    </w:tbl>
    <w:bookmarkStart w:name="z2415" w:id="21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(71-ППТОХ, в год формирование объемов трансферов общего характера)</w:t>
      </w:r>
    </w:p>
    <w:bookmarkEnd w:id="2109"/>
    <w:bookmarkStart w:name="z2416" w:id="2110"/>
    <w:p>
      <w:pPr>
        <w:spacing w:after="0"/>
        <w:ind w:left="0"/>
        <w:jc w:val="left"/>
      </w:pPr>
      <w:r>
        <w:rPr>
          <w:rFonts w:ascii="Times New Roman"/>
          <w:b/>
          <w:i w:val="false"/>
          <w:color w:val="000000"/>
        </w:rPr>
        <w:t xml:space="preserve"> Глава 1. Общие положения.</w:t>
      </w:r>
    </w:p>
    <w:bookmarkEnd w:id="2110"/>
    <w:bookmarkStart w:name="z2417" w:id="21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уполномоченного органа по исполнению бюджета района (города областного значения) о результатах мониторинга минимальных объемов финансирования, установленных законом об объемах трансфертов общего характера или решением соответствующего маслихата" (далее – Форма).</w:t>
      </w:r>
    </w:p>
    <w:bookmarkEnd w:id="2111"/>
    <w:bookmarkStart w:name="z2418" w:id="2112"/>
    <w:p>
      <w:pPr>
        <w:spacing w:after="0"/>
        <w:ind w:left="0"/>
        <w:jc w:val="both"/>
      </w:pPr>
      <w:r>
        <w:rPr>
          <w:rFonts w:ascii="Times New Roman"/>
          <w:b w:val="false"/>
          <w:i w:val="false"/>
          <w:color w:val="000000"/>
          <w:sz w:val="28"/>
        </w:rPr>
        <w:t>
      2. Форма подписывается руководителем местного исполнительного органа района (города областного значения) с указанием его фамилии и инициалов.</w:t>
      </w:r>
    </w:p>
    <w:bookmarkEnd w:id="2112"/>
    <w:bookmarkStart w:name="z2419" w:id="2113"/>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13"/>
    <w:bookmarkStart w:name="z2420" w:id="2114"/>
    <w:p>
      <w:pPr>
        <w:spacing w:after="0"/>
        <w:ind w:left="0"/>
        <w:jc w:val="left"/>
      </w:pPr>
      <w:r>
        <w:rPr>
          <w:rFonts w:ascii="Times New Roman"/>
          <w:b/>
          <w:i w:val="false"/>
          <w:color w:val="000000"/>
        </w:rPr>
        <w:t xml:space="preserve"> Глава 2. Пояснение по заполнению Формы</w:t>
      </w:r>
    </w:p>
    <w:bookmarkEnd w:id="2114"/>
    <w:bookmarkStart w:name="z2421" w:id="2115"/>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115"/>
    <w:bookmarkStart w:name="z2422" w:id="2116"/>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116"/>
    <w:bookmarkStart w:name="z2423" w:id="2117"/>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117"/>
    <w:bookmarkStart w:name="z2424" w:id="2118"/>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118"/>
    <w:bookmarkStart w:name="z2425" w:id="2119"/>
    <w:p>
      <w:pPr>
        <w:spacing w:after="0"/>
        <w:ind w:left="0"/>
        <w:jc w:val="both"/>
      </w:pPr>
      <w:r>
        <w:rPr>
          <w:rFonts w:ascii="Times New Roman"/>
          <w:b w:val="false"/>
          <w:i w:val="false"/>
          <w:color w:val="000000"/>
          <w:sz w:val="28"/>
        </w:rPr>
        <w:t>
      8.в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119"/>
    <w:bookmarkStart w:name="z2426" w:id="2120"/>
    <w:p>
      <w:pPr>
        <w:spacing w:after="0"/>
        <w:ind w:left="0"/>
        <w:jc w:val="both"/>
      </w:pPr>
      <w:r>
        <w:rPr>
          <w:rFonts w:ascii="Times New Roman"/>
          <w:b w:val="false"/>
          <w:i w:val="false"/>
          <w:color w:val="000000"/>
          <w:sz w:val="28"/>
        </w:rPr>
        <w:t>
      9.в графах 6-8 указываются суммы утвержденного, уточненного и скорректированного бюджета по мероприятию;</w:t>
      </w:r>
    </w:p>
    <w:bookmarkEnd w:id="2120"/>
    <w:bookmarkStart w:name="z2427" w:id="2121"/>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121"/>
    <w:bookmarkStart w:name="z2428" w:id="2122"/>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122"/>
    <w:bookmarkStart w:name="z2429" w:id="2123"/>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123"/>
    <w:bookmarkStart w:name="z2430" w:id="2124"/>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124"/>
    <w:bookmarkStart w:name="z2431" w:id="2125"/>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125"/>
    <w:bookmarkStart w:name="z2432" w:id="2126"/>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36" w:id="2127"/>
    <w:p>
      <w:pPr>
        <w:spacing w:after="0"/>
        <w:ind w:left="0"/>
        <w:jc w:val="both"/>
      </w:pPr>
      <w:r>
        <w:rPr>
          <w:rFonts w:ascii="Times New Roman"/>
          <w:b w:val="false"/>
          <w:i w:val="false"/>
          <w:color w:val="000000"/>
          <w:sz w:val="28"/>
        </w:rPr>
        <w:t>
      Представляется: в центральные отраслевые государственные органы</w:t>
      </w:r>
    </w:p>
    <w:bookmarkEnd w:id="2127"/>
    <w:bookmarkStart w:name="z2437" w:id="21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128"/>
    <w:bookmarkStart w:name="z2438" w:id="2129"/>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129"/>
    <w:bookmarkStart w:name="z2439" w:id="21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72-ППТОХ</w:t>
      </w:r>
    </w:p>
    <w:bookmarkEnd w:id="2130"/>
    <w:bookmarkStart w:name="z2440" w:id="2131"/>
    <w:p>
      <w:pPr>
        <w:spacing w:after="0"/>
        <w:ind w:left="0"/>
        <w:jc w:val="both"/>
      </w:pPr>
      <w:r>
        <w:rPr>
          <w:rFonts w:ascii="Times New Roman"/>
          <w:b w:val="false"/>
          <w:i w:val="false"/>
          <w:color w:val="000000"/>
          <w:sz w:val="28"/>
        </w:rPr>
        <w:t>
      Периодичность – ежеквартальная</w:t>
      </w:r>
    </w:p>
    <w:bookmarkEnd w:id="2131"/>
    <w:bookmarkStart w:name="z2441" w:id="2132"/>
    <w:p>
      <w:pPr>
        <w:spacing w:after="0"/>
        <w:ind w:left="0"/>
        <w:jc w:val="both"/>
      </w:pPr>
      <w:r>
        <w:rPr>
          <w:rFonts w:ascii="Times New Roman"/>
          <w:b w:val="false"/>
          <w:i w:val="false"/>
          <w:color w:val="000000"/>
          <w:sz w:val="28"/>
        </w:rPr>
        <w:t>
      Отчетный период на ________ месяц 20__ года.</w:t>
      </w:r>
    </w:p>
    <w:bookmarkEnd w:id="2132"/>
    <w:bookmarkStart w:name="z2442" w:id="2133"/>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2133"/>
    <w:bookmarkStart w:name="z2443" w:id="2134"/>
    <w:p>
      <w:pPr>
        <w:spacing w:after="0"/>
        <w:ind w:left="0"/>
        <w:jc w:val="both"/>
      </w:pPr>
      <w:r>
        <w:rPr>
          <w:rFonts w:ascii="Times New Roman"/>
          <w:b w:val="false"/>
          <w:i w:val="false"/>
          <w:color w:val="000000"/>
          <w:sz w:val="28"/>
        </w:rPr>
        <w:t>
      Срок представления: не позднее 15го числа месяца, следующего за отчетным месяцем.</w:t>
      </w:r>
    </w:p>
    <w:bookmarkEnd w:id="2134"/>
    <w:bookmarkStart w:name="z2444" w:id="2135"/>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135"/>
    <w:bookmarkStart w:name="z2445" w:id="2136"/>
    <w:p>
      <w:pPr>
        <w:spacing w:after="0"/>
        <w:ind w:left="0"/>
        <w:jc w:val="both"/>
      </w:pPr>
      <w:r>
        <w:rPr>
          <w:rFonts w:ascii="Times New Roman"/>
          <w:b w:val="false"/>
          <w:i w:val="false"/>
          <w:color w:val="000000"/>
          <w:sz w:val="28"/>
        </w:rPr>
        <w:t xml:space="preserve">
      </w:t>
      </w:r>
    </w:p>
    <w:bookmarkEnd w:id="2136"/>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46" w:id="2137"/>
    <w:p>
      <w:pPr>
        <w:spacing w:after="0"/>
        <w:ind w:left="0"/>
        <w:jc w:val="both"/>
      </w:pPr>
      <w:r>
        <w:rPr>
          <w:rFonts w:ascii="Times New Roman"/>
          <w:b w:val="false"/>
          <w:i w:val="false"/>
          <w:color w:val="000000"/>
          <w:sz w:val="28"/>
        </w:rPr>
        <w:t>
      Метод сбора - в электронном виде.</w:t>
      </w:r>
    </w:p>
    <w:bookmarkEnd w:id="2137"/>
    <w:bookmarkStart w:name="z2447" w:id="2138"/>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138"/>
    <w:bookmarkStart w:name="z2448" w:id="2139"/>
    <w:p>
      <w:pPr>
        <w:spacing w:after="0"/>
        <w:ind w:left="0"/>
        <w:jc w:val="both"/>
      </w:pPr>
      <w:r>
        <w:rPr>
          <w:rFonts w:ascii="Times New Roman"/>
          <w:b w:val="false"/>
          <w:i w:val="false"/>
          <w:color w:val="000000"/>
          <w:sz w:val="28"/>
        </w:rPr>
        <w:t>
      Единица измерения тысяч тенге</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в рамках минимальных объемов финансирования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направления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2140"/>
          <w:p>
            <w:pPr>
              <w:spacing w:after="20"/>
              <w:ind w:left="20"/>
              <w:jc w:val="both"/>
            </w:pPr>
            <w:r>
              <w:rPr>
                <w:rFonts w:ascii="Times New Roman"/>
                <w:b w:val="false"/>
                <w:i w:val="false"/>
                <w:color w:val="000000"/>
                <w:sz w:val="20"/>
              </w:rPr>
              <w:t>
Скорректированный бюджет</w:t>
            </w:r>
          </w:p>
          <w:bookmarkEnd w:id="2140"/>
          <w:p>
            <w:pPr>
              <w:spacing w:after="20"/>
              <w:ind w:left="20"/>
              <w:jc w:val="both"/>
            </w:pPr>
            <w:r>
              <w:rPr>
                <w:rFonts w:ascii="Times New Roman"/>
                <w:b w:val="false"/>
                <w:i w:val="false"/>
                <w:color w:val="000000"/>
                <w:sz w:val="20"/>
              </w:rPr>
              <w:t>
на ____год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50" w:id="2141"/>
    <w:p>
      <w:pPr>
        <w:spacing w:after="0"/>
        <w:ind w:left="0"/>
        <w:jc w:val="both"/>
      </w:pPr>
      <w:r>
        <w:rPr>
          <w:rFonts w:ascii="Times New Roman"/>
          <w:b w:val="false"/>
          <w:i w:val="false"/>
          <w:color w:val="000000"/>
          <w:sz w:val="28"/>
        </w:rPr>
        <w:t>
      продолжение таблицы</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142"/>
          <w:p>
            <w:pPr>
              <w:spacing w:after="20"/>
              <w:ind w:left="20"/>
              <w:jc w:val="both"/>
            </w:pPr>
            <w:r>
              <w:rPr>
                <w:rFonts w:ascii="Times New Roman"/>
                <w:b w:val="false"/>
                <w:i w:val="false"/>
                <w:color w:val="000000"/>
                <w:sz w:val="20"/>
              </w:rPr>
              <w:t>
%</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исполнение за отчетный период</w:t>
            </w:r>
          </w:p>
          <w:p>
            <w:pPr>
              <w:spacing w:after="20"/>
              <w:ind w:left="20"/>
              <w:jc w:val="both"/>
            </w:pPr>
            <w:r>
              <w:rPr>
                <w:rFonts w:ascii="Times New Roman"/>
                <w:b w:val="false"/>
                <w:i w:val="false"/>
                <w:color w:val="000000"/>
                <w:sz w:val="20"/>
              </w:rPr>
              <w:t>
(графа 9/ графа 8*100)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143"/>
          <w:p>
            <w:pPr>
              <w:spacing w:after="20"/>
              <w:ind w:left="20"/>
              <w:jc w:val="both"/>
            </w:pPr>
            <w:r>
              <w:rPr>
                <w:rFonts w:ascii="Times New Roman"/>
                <w:b w:val="false"/>
                <w:i w:val="false"/>
                <w:color w:val="000000"/>
                <w:sz w:val="20"/>
              </w:rPr>
              <w:t>
Неосвоение за отчетный период, в том числе</w:t>
            </w:r>
          </w:p>
          <w:bookmarkEnd w:id="2143"/>
          <w:p>
            <w:pPr>
              <w:spacing w:after="20"/>
              <w:ind w:left="20"/>
              <w:jc w:val="both"/>
            </w:pPr>
            <w:r>
              <w:rPr>
                <w:rFonts w:ascii="Times New Roman"/>
                <w:b w:val="false"/>
                <w:i w:val="false"/>
                <w:color w:val="000000"/>
                <w:sz w:val="20"/>
              </w:rPr>
              <w:t>
(графа 13+графа 14+графа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отчетный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454" w:id="2144"/>
    <w:p>
      <w:pPr>
        <w:spacing w:after="0"/>
        <w:ind w:left="0"/>
        <w:jc w:val="both"/>
      </w:pPr>
      <w:r>
        <w:rPr>
          <w:rFonts w:ascii="Times New Roman"/>
          <w:b w:val="false"/>
          <w:i w:val="false"/>
          <w:color w:val="000000"/>
          <w:sz w:val="28"/>
        </w:rPr>
        <w:t>
      Телефоны______________________________________________</w:t>
      </w:r>
    </w:p>
    <w:bookmarkEnd w:id="2144"/>
    <w:bookmarkStart w:name="z2455" w:id="2145"/>
    <w:p>
      <w:pPr>
        <w:spacing w:after="0"/>
        <w:ind w:left="0"/>
        <w:jc w:val="both"/>
      </w:pPr>
      <w:r>
        <w:rPr>
          <w:rFonts w:ascii="Times New Roman"/>
          <w:b w:val="false"/>
          <w:i w:val="false"/>
          <w:color w:val="000000"/>
          <w:sz w:val="28"/>
        </w:rPr>
        <w:t>
      Адрес электронной почты ________________________________</w:t>
      </w:r>
    </w:p>
    <w:bookmarkEnd w:id="2145"/>
    <w:bookmarkStart w:name="z2456" w:id="2146"/>
    <w:p>
      <w:pPr>
        <w:spacing w:after="0"/>
        <w:ind w:left="0"/>
        <w:jc w:val="both"/>
      </w:pPr>
      <w:r>
        <w:rPr>
          <w:rFonts w:ascii="Times New Roman"/>
          <w:b w:val="false"/>
          <w:i w:val="false"/>
          <w:color w:val="000000"/>
          <w:sz w:val="28"/>
        </w:rPr>
        <w:t>
      Исполнитель ___________________________ подпись ________</w:t>
      </w:r>
    </w:p>
    <w:bookmarkEnd w:id="2146"/>
    <w:bookmarkStart w:name="z2457" w:id="2147"/>
    <w:p>
      <w:pPr>
        <w:spacing w:after="0"/>
        <w:ind w:left="0"/>
        <w:jc w:val="both"/>
      </w:pPr>
      <w:r>
        <w:rPr>
          <w:rFonts w:ascii="Times New Roman"/>
          <w:b w:val="false"/>
          <w:i w:val="false"/>
          <w:color w:val="000000"/>
          <w:sz w:val="28"/>
        </w:rPr>
        <w:t xml:space="preserve">
      фамилия, имя, отчество (при его наличии) </w:t>
      </w:r>
    </w:p>
    <w:bookmarkEnd w:id="2147"/>
    <w:bookmarkStart w:name="z2458" w:id="2148"/>
    <w:p>
      <w:pPr>
        <w:spacing w:after="0"/>
        <w:ind w:left="0"/>
        <w:jc w:val="both"/>
      </w:pPr>
      <w:r>
        <w:rPr>
          <w:rFonts w:ascii="Times New Roman"/>
          <w:b w:val="false"/>
          <w:i w:val="false"/>
          <w:color w:val="000000"/>
          <w:sz w:val="28"/>
        </w:rPr>
        <w:t>
      Руководитель или лицо, исполняющее его обязанности</w:t>
      </w:r>
    </w:p>
    <w:bookmarkEnd w:id="2148"/>
    <w:bookmarkStart w:name="z2459" w:id="2149"/>
    <w:p>
      <w:pPr>
        <w:spacing w:after="0"/>
        <w:ind w:left="0"/>
        <w:jc w:val="both"/>
      </w:pPr>
      <w:r>
        <w:rPr>
          <w:rFonts w:ascii="Times New Roman"/>
          <w:b w:val="false"/>
          <w:i w:val="false"/>
          <w:color w:val="000000"/>
          <w:sz w:val="28"/>
        </w:rPr>
        <w:t>
      ________________________________________ подпись _______</w:t>
      </w:r>
    </w:p>
    <w:bookmarkEnd w:id="2149"/>
    <w:bookmarkStart w:name="z2460" w:id="2150"/>
    <w:p>
      <w:pPr>
        <w:spacing w:after="0"/>
        <w:ind w:left="0"/>
        <w:jc w:val="both"/>
      </w:pPr>
      <w:r>
        <w:rPr>
          <w:rFonts w:ascii="Times New Roman"/>
          <w:b w:val="false"/>
          <w:i w:val="false"/>
          <w:color w:val="000000"/>
          <w:sz w:val="28"/>
        </w:rPr>
        <w:t>
      фамилия, имя, отчество (при его наличии)</w:t>
      </w:r>
    </w:p>
    <w:bookmarkEnd w:id="2150"/>
    <w:bookmarkStart w:name="z2461" w:id="2151"/>
    <w:p>
      <w:pPr>
        <w:spacing w:after="0"/>
        <w:ind w:left="0"/>
        <w:jc w:val="both"/>
      </w:pPr>
      <w:r>
        <w:rPr>
          <w:rFonts w:ascii="Times New Roman"/>
          <w:b w:val="false"/>
          <w:i w:val="false"/>
          <w:color w:val="000000"/>
          <w:sz w:val="28"/>
        </w:rPr>
        <w:t>
      Место для печати (при его наличии)</w:t>
      </w:r>
    </w:p>
    <w:bookmarkEnd w:id="2151"/>
    <w:bookmarkStart w:name="z2462" w:id="2152"/>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минимальных</w:t>
            </w:r>
            <w:r>
              <w:br/>
            </w:r>
            <w:r>
              <w:rPr>
                <w:rFonts w:ascii="Times New Roman"/>
                <w:b w:val="false"/>
                <w:i w:val="false"/>
                <w:color w:val="000000"/>
                <w:sz w:val="20"/>
              </w:rPr>
              <w:t>объемов финансирования,</w:t>
            </w:r>
            <w:r>
              <w:br/>
            </w:r>
            <w:r>
              <w:rPr>
                <w:rFonts w:ascii="Times New Roman"/>
                <w:b w:val="false"/>
                <w:i w:val="false"/>
                <w:color w:val="000000"/>
                <w:sz w:val="20"/>
              </w:rPr>
              <w:t>установленных законом об</w:t>
            </w:r>
            <w:r>
              <w:br/>
            </w:r>
            <w:r>
              <w:rPr>
                <w:rFonts w:ascii="Times New Roman"/>
                <w:b w:val="false"/>
                <w:i w:val="false"/>
                <w:color w:val="000000"/>
                <w:sz w:val="20"/>
              </w:rPr>
              <w:t>объемах трансфертов</w:t>
            </w:r>
            <w:r>
              <w:br/>
            </w:r>
            <w:r>
              <w:rPr>
                <w:rFonts w:ascii="Times New Roman"/>
                <w:b w:val="false"/>
                <w:i w:val="false"/>
                <w:color w:val="000000"/>
                <w:sz w:val="20"/>
              </w:rPr>
              <w:t>общего характера"</w:t>
            </w:r>
          </w:p>
        </w:tc>
      </w:tr>
    </w:tbl>
    <w:bookmarkStart w:name="z2464" w:id="21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(72- ППТОХ, в год формирование объемов трансферов общего характера)</w:t>
      </w:r>
    </w:p>
    <w:bookmarkEnd w:id="2153"/>
    <w:bookmarkStart w:name="z2465" w:id="2154"/>
    <w:p>
      <w:pPr>
        <w:spacing w:after="0"/>
        <w:ind w:left="0"/>
        <w:jc w:val="left"/>
      </w:pPr>
      <w:r>
        <w:rPr>
          <w:rFonts w:ascii="Times New Roman"/>
          <w:b/>
          <w:i w:val="false"/>
          <w:color w:val="000000"/>
        </w:rPr>
        <w:t xml:space="preserve"> Глава 1. Общие положения.</w:t>
      </w:r>
    </w:p>
    <w:bookmarkEnd w:id="2154"/>
    <w:bookmarkStart w:name="z2466" w:id="21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(далее – Форма).</w:t>
      </w:r>
    </w:p>
    <w:bookmarkEnd w:id="2155"/>
    <w:bookmarkStart w:name="z2467" w:id="2156"/>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156"/>
    <w:bookmarkStart w:name="z2468" w:id="2157"/>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157"/>
    <w:bookmarkStart w:name="z2469" w:id="2158"/>
    <w:p>
      <w:pPr>
        <w:spacing w:after="0"/>
        <w:ind w:left="0"/>
        <w:jc w:val="left"/>
      </w:pPr>
      <w:r>
        <w:rPr>
          <w:rFonts w:ascii="Times New Roman"/>
          <w:b/>
          <w:i w:val="false"/>
          <w:color w:val="000000"/>
        </w:rPr>
        <w:t xml:space="preserve"> Глава 2. Пояснение по заполнению Формы</w:t>
      </w:r>
    </w:p>
    <w:bookmarkEnd w:id="2158"/>
    <w:bookmarkStart w:name="z2470" w:id="2159"/>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159"/>
    <w:bookmarkStart w:name="z2471" w:id="2160"/>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160"/>
    <w:bookmarkStart w:name="z2472" w:id="2161"/>
    <w:p>
      <w:pPr>
        <w:spacing w:after="0"/>
        <w:ind w:left="0"/>
        <w:jc w:val="both"/>
      </w:pPr>
      <w:r>
        <w:rPr>
          <w:rFonts w:ascii="Times New Roman"/>
          <w:b w:val="false"/>
          <w:i w:val="false"/>
          <w:color w:val="000000"/>
          <w:sz w:val="28"/>
        </w:rPr>
        <w:t>
      6. в графе 3 указывается наименование направления в рамках минимальных объемов финансирования, установленных законом об объемах трансфертов общего характера и (или) решением соответствующего маслихата;</w:t>
      </w:r>
    </w:p>
    <w:bookmarkEnd w:id="2161"/>
    <w:bookmarkStart w:name="z2473" w:id="2162"/>
    <w:p>
      <w:pPr>
        <w:spacing w:after="0"/>
        <w:ind w:left="0"/>
        <w:jc w:val="both"/>
      </w:pPr>
      <w:r>
        <w:rPr>
          <w:rFonts w:ascii="Times New Roman"/>
          <w:b w:val="false"/>
          <w:i w:val="false"/>
          <w:color w:val="000000"/>
          <w:sz w:val="28"/>
        </w:rPr>
        <w:t>
      7. в графе 4 указывается конечный показатель направления в рамках минимальных объемов финансирования в соответствии с паспортом бюджетной программы;</w:t>
      </w:r>
    </w:p>
    <w:bookmarkEnd w:id="2162"/>
    <w:bookmarkStart w:name="z2474" w:id="2163"/>
    <w:p>
      <w:pPr>
        <w:spacing w:after="0"/>
        <w:ind w:left="0"/>
        <w:jc w:val="both"/>
      </w:pPr>
      <w:r>
        <w:rPr>
          <w:rFonts w:ascii="Times New Roman"/>
          <w:b w:val="false"/>
          <w:i w:val="false"/>
          <w:color w:val="000000"/>
          <w:sz w:val="28"/>
        </w:rPr>
        <w:t>
      8. в графе 5 указывается сумма минимального объеме средств по направлениям, установленные Законом об объемах трансфертов общего характера и (или) решением соответствующего маслихата;</w:t>
      </w:r>
    </w:p>
    <w:bookmarkEnd w:id="2163"/>
    <w:bookmarkStart w:name="z2475" w:id="2164"/>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мероприятию;</w:t>
      </w:r>
    </w:p>
    <w:bookmarkEnd w:id="2164"/>
    <w:bookmarkStart w:name="z2476" w:id="2165"/>
    <w:p>
      <w:pPr>
        <w:spacing w:after="0"/>
        <w:ind w:left="0"/>
        <w:jc w:val="both"/>
      </w:pPr>
      <w:r>
        <w:rPr>
          <w:rFonts w:ascii="Times New Roman"/>
          <w:b w:val="false"/>
          <w:i w:val="false"/>
          <w:color w:val="000000"/>
          <w:sz w:val="28"/>
        </w:rPr>
        <w:t>
      10. в графе 9 указывается сумма исполнения по направлению за отчетный период;</w:t>
      </w:r>
    </w:p>
    <w:bookmarkEnd w:id="2165"/>
    <w:bookmarkStart w:name="z2477" w:id="2166"/>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за отчетный период;</w:t>
      </w:r>
    </w:p>
    <w:bookmarkEnd w:id="2166"/>
    <w:bookmarkStart w:name="z2478" w:id="2167"/>
    <w:p>
      <w:pPr>
        <w:spacing w:after="0"/>
        <w:ind w:left="0"/>
        <w:jc w:val="both"/>
      </w:pPr>
      <w:r>
        <w:rPr>
          <w:rFonts w:ascii="Times New Roman"/>
          <w:b w:val="false"/>
          <w:i w:val="false"/>
          <w:color w:val="000000"/>
          <w:sz w:val="28"/>
        </w:rPr>
        <w:t>
      12.в графе 11 указывается сумма экономии по результатам государственных закупок на отчетную дату;</w:t>
      </w:r>
    </w:p>
    <w:bookmarkEnd w:id="2167"/>
    <w:bookmarkStart w:name="z2479" w:id="2168"/>
    <w:p>
      <w:pPr>
        <w:spacing w:after="0"/>
        <w:ind w:left="0"/>
        <w:jc w:val="both"/>
      </w:pPr>
      <w:r>
        <w:rPr>
          <w:rFonts w:ascii="Times New Roman"/>
          <w:b w:val="false"/>
          <w:i w:val="false"/>
          <w:color w:val="000000"/>
          <w:sz w:val="28"/>
        </w:rPr>
        <w:t>
      13. в графе 12 указывается общий объем неосвоения бюджетных средств за отчетный период;</w:t>
      </w:r>
    </w:p>
    <w:bookmarkEnd w:id="2168"/>
    <w:bookmarkStart w:name="z2480" w:id="2169"/>
    <w:p>
      <w:pPr>
        <w:spacing w:after="0"/>
        <w:ind w:left="0"/>
        <w:jc w:val="both"/>
      </w:pPr>
      <w:r>
        <w:rPr>
          <w:rFonts w:ascii="Times New Roman"/>
          <w:b w:val="false"/>
          <w:i w:val="false"/>
          <w:color w:val="000000"/>
          <w:sz w:val="28"/>
        </w:rPr>
        <w:t>
      14. в графах 13-15 указывается сумма неосвоения бюджетных средств за отчетный период;</w:t>
      </w:r>
    </w:p>
    <w:bookmarkEnd w:id="2169"/>
    <w:bookmarkStart w:name="z2481" w:id="2170"/>
    <w:p>
      <w:pPr>
        <w:spacing w:after="0"/>
        <w:ind w:left="0"/>
        <w:jc w:val="both"/>
      </w:pPr>
      <w:r>
        <w:rPr>
          <w:rFonts w:ascii="Times New Roman"/>
          <w:b w:val="false"/>
          <w:i w:val="false"/>
          <w:color w:val="000000"/>
          <w:sz w:val="28"/>
        </w:rPr>
        <w:t>
      15. в графе 16 подробно описываются причины неосвоения бюджетных средств за отчетный период.</w:t>
      </w:r>
    </w:p>
    <w:bookmarkEnd w:id="2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Правилам</w:t>
            </w:r>
            <w:r>
              <w:br/>
            </w:r>
            <w:r>
              <w:rPr>
                <w:rFonts w:ascii="Times New Roman"/>
                <w:b w:val="false"/>
                <w:i w:val="false"/>
                <w:color w:val="000000"/>
                <w:sz w:val="20"/>
              </w:rPr>
              <w:t>планирования трансфертов</w:t>
            </w:r>
            <w:r>
              <w:br/>
            </w:r>
            <w:r>
              <w:rPr>
                <w:rFonts w:ascii="Times New Roman"/>
                <w:b w:val="false"/>
                <w:i w:val="false"/>
                <w:color w:val="000000"/>
                <w:sz w:val="20"/>
              </w:rPr>
              <w:t>общего характера, включающий</w:t>
            </w:r>
            <w:r>
              <w:br/>
            </w:r>
            <w:r>
              <w:rPr>
                <w:rFonts w:ascii="Times New Roman"/>
                <w:b w:val="false"/>
                <w:i w:val="false"/>
                <w:color w:val="000000"/>
                <w:sz w:val="20"/>
              </w:rPr>
              <w:t>порядок взаимодействия</w:t>
            </w:r>
            <w:r>
              <w:br/>
            </w:r>
            <w:r>
              <w:rPr>
                <w:rFonts w:ascii="Times New Roman"/>
                <w:b w:val="false"/>
                <w:i w:val="false"/>
                <w:color w:val="000000"/>
                <w:sz w:val="20"/>
              </w:rPr>
              <w:t>центральных 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других организаций, порядок</w:t>
            </w:r>
            <w:r>
              <w:br/>
            </w:r>
            <w:r>
              <w:rPr>
                <w:rFonts w:ascii="Times New Roman"/>
                <w:b w:val="false"/>
                <w:i w:val="false"/>
                <w:color w:val="000000"/>
                <w:sz w:val="20"/>
              </w:rPr>
              <w:t>представления и согласования</w:t>
            </w:r>
            <w:r>
              <w:br/>
            </w:r>
            <w:r>
              <w:rPr>
                <w:rFonts w:ascii="Times New Roman"/>
                <w:b w:val="false"/>
                <w:i w:val="false"/>
                <w:color w:val="000000"/>
                <w:sz w:val="20"/>
              </w:rPr>
              <w:t>центральными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и местными</w:t>
            </w:r>
            <w:r>
              <w:br/>
            </w:r>
            <w:r>
              <w:rPr>
                <w:rFonts w:ascii="Times New Roman"/>
                <w:b w:val="false"/>
                <w:i w:val="false"/>
                <w:color w:val="000000"/>
                <w:sz w:val="20"/>
              </w:rPr>
              <w:t>исполнительными органами</w:t>
            </w:r>
            <w:r>
              <w:br/>
            </w:r>
            <w:r>
              <w:rPr>
                <w:rFonts w:ascii="Times New Roman"/>
                <w:b w:val="false"/>
                <w:i w:val="false"/>
                <w:color w:val="000000"/>
                <w:sz w:val="20"/>
              </w:rPr>
              <w:t>форм, перечней показателей,</w:t>
            </w:r>
            <w:r>
              <w:br/>
            </w:r>
            <w:r>
              <w:rPr>
                <w:rFonts w:ascii="Times New Roman"/>
                <w:b w:val="false"/>
                <w:i w:val="false"/>
                <w:color w:val="000000"/>
                <w:sz w:val="20"/>
              </w:rPr>
              <w:t>необходимых для расчета</w:t>
            </w:r>
            <w:r>
              <w:br/>
            </w:r>
            <w:r>
              <w:rPr>
                <w:rFonts w:ascii="Times New Roman"/>
                <w:b w:val="false"/>
                <w:i w:val="false"/>
                <w:color w:val="000000"/>
                <w:sz w:val="20"/>
              </w:rPr>
              <w:t>трансфертов общего характера,</w:t>
            </w:r>
            <w:r>
              <w:br/>
            </w:r>
            <w:r>
              <w:rPr>
                <w:rFonts w:ascii="Times New Roman"/>
                <w:b w:val="false"/>
                <w:i w:val="false"/>
                <w:color w:val="000000"/>
                <w:sz w:val="20"/>
              </w:rPr>
              <w:t>и порядок проведения</w:t>
            </w:r>
            <w:r>
              <w:br/>
            </w:r>
            <w:r>
              <w:rPr>
                <w:rFonts w:ascii="Times New Roman"/>
                <w:b w:val="false"/>
                <w:i w:val="false"/>
                <w:color w:val="000000"/>
                <w:sz w:val="20"/>
              </w:rPr>
              <w:t>мониторинга их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85" w:id="2171"/>
    <w:p>
      <w:pPr>
        <w:spacing w:after="0"/>
        <w:ind w:left="0"/>
        <w:jc w:val="both"/>
      </w:pPr>
      <w:r>
        <w:rPr>
          <w:rFonts w:ascii="Times New Roman"/>
          <w:b w:val="false"/>
          <w:i w:val="false"/>
          <w:color w:val="000000"/>
          <w:sz w:val="28"/>
        </w:rPr>
        <w:t xml:space="preserve">
      Представляется: ревизионным комиссиям областей, городов республиканского значения, столицы, центральному уполномоченному органу по региональной политике, центральным отраслевым государственным органам </w:t>
      </w:r>
    </w:p>
    <w:bookmarkEnd w:id="2171"/>
    <w:bookmarkStart w:name="z2486" w:id="21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172"/>
    <w:bookmarkStart w:name="z2487" w:id="2173"/>
    <w:p>
      <w:pPr>
        <w:spacing w:after="0"/>
        <w:ind w:left="0"/>
        <w:jc w:val="both"/>
      </w:pPr>
      <w:r>
        <w:rPr>
          <w:rFonts w:ascii="Times New Roman"/>
          <w:b w:val="false"/>
          <w:i w:val="false"/>
          <w:color w:val="000000"/>
          <w:sz w:val="28"/>
        </w:rPr>
        <w:t>
      Наименование административной формы: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173"/>
    <w:bookmarkStart w:name="z2488" w:id="21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73- ППТОХ</w:t>
      </w:r>
    </w:p>
    <w:bookmarkEnd w:id="2174"/>
    <w:bookmarkStart w:name="z2489" w:id="2175"/>
    <w:p>
      <w:pPr>
        <w:spacing w:after="0"/>
        <w:ind w:left="0"/>
        <w:jc w:val="both"/>
      </w:pPr>
      <w:r>
        <w:rPr>
          <w:rFonts w:ascii="Times New Roman"/>
          <w:b w:val="false"/>
          <w:i w:val="false"/>
          <w:color w:val="000000"/>
          <w:sz w:val="28"/>
        </w:rPr>
        <w:t>
      Периодичность – годовая</w:t>
      </w:r>
    </w:p>
    <w:bookmarkEnd w:id="2175"/>
    <w:bookmarkStart w:name="z2490" w:id="2176"/>
    <w:p>
      <w:pPr>
        <w:spacing w:after="0"/>
        <w:ind w:left="0"/>
        <w:jc w:val="both"/>
      </w:pPr>
      <w:r>
        <w:rPr>
          <w:rFonts w:ascii="Times New Roman"/>
          <w:b w:val="false"/>
          <w:i w:val="false"/>
          <w:color w:val="000000"/>
          <w:sz w:val="28"/>
        </w:rPr>
        <w:t>
      Отчетный период на ________ месяц 20__ года.</w:t>
      </w:r>
    </w:p>
    <w:bookmarkEnd w:id="2176"/>
    <w:bookmarkStart w:name="z2491" w:id="2177"/>
    <w:p>
      <w:pPr>
        <w:spacing w:after="0"/>
        <w:ind w:left="0"/>
        <w:jc w:val="both"/>
      </w:pPr>
      <w:r>
        <w:rPr>
          <w:rFonts w:ascii="Times New Roman"/>
          <w:b w:val="false"/>
          <w:i w:val="false"/>
          <w:color w:val="000000"/>
          <w:sz w:val="28"/>
        </w:rPr>
        <w:t>
      Круг представляющих лиц: местные уполномоченные органы соответствующей отрасли (сферы)</w:t>
      </w:r>
    </w:p>
    <w:bookmarkEnd w:id="2177"/>
    <w:bookmarkStart w:name="z2492" w:id="2178"/>
    <w:p>
      <w:pPr>
        <w:spacing w:after="0"/>
        <w:ind w:left="0"/>
        <w:jc w:val="both"/>
      </w:pPr>
      <w:r>
        <w:rPr>
          <w:rFonts w:ascii="Times New Roman"/>
          <w:b w:val="false"/>
          <w:i w:val="false"/>
          <w:color w:val="000000"/>
          <w:sz w:val="28"/>
        </w:rPr>
        <w:t>
      Срок представления: не позднее 25-го января года, следующего за отчетным финансовым годом.</w:t>
      </w:r>
    </w:p>
    <w:bookmarkEnd w:id="2178"/>
    <w:bookmarkStart w:name="z2493" w:id="2179"/>
    <w:p>
      <w:pPr>
        <w:spacing w:after="0"/>
        <w:ind w:left="0"/>
        <w:jc w:val="both"/>
      </w:pPr>
      <w:r>
        <w:rPr>
          <w:rFonts w:ascii="Times New Roman"/>
          <w:b w:val="false"/>
          <w:i w:val="false"/>
          <w:color w:val="000000"/>
          <w:sz w:val="28"/>
        </w:rPr>
        <w:t>
      Индивидуальный идентификационный номер/Бизнес-идентификационный номер</w:t>
      </w:r>
    </w:p>
    <w:bookmarkEnd w:id="2179"/>
    <w:bookmarkStart w:name="z2494" w:id="2180"/>
    <w:p>
      <w:pPr>
        <w:spacing w:after="0"/>
        <w:ind w:left="0"/>
        <w:jc w:val="both"/>
      </w:pPr>
      <w:r>
        <w:rPr>
          <w:rFonts w:ascii="Times New Roman"/>
          <w:b w:val="false"/>
          <w:i w:val="false"/>
          <w:color w:val="000000"/>
          <w:sz w:val="28"/>
        </w:rPr>
        <w:t xml:space="preserve">
      </w:t>
      </w:r>
    </w:p>
    <w:bookmarkEnd w:id="2180"/>
    <w:p>
      <w:pPr>
        <w:spacing w:after="0"/>
        <w:ind w:left="0"/>
        <w:jc w:val="both"/>
      </w:pPr>
      <w:r>
        <w:drawing>
          <wp:inline distT="0" distB="0" distL="0" distR="0">
            <wp:extent cx="609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9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5" w:id="2181"/>
    <w:p>
      <w:pPr>
        <w:spacing w:after="0"/>
        <w:ind w:left="0"/>
        <w:jc w:val="both"/>
      </w:pPr>
      <w:r>
        <w:rPr>
          <w:rFonts w:ascii="Times New Roman"/>
          <w:b w:val="false"/>
          <w:i w:val="false"/>
          <w:color w:val="000000"/>
          <w:sz w:val="28"/>
        </w:rPr>
        <w:t>
      Метод сбора - в электронном виде.</w:t>
      </w:r>
    </w:p>
    <w:bookmarkEnd w:id="2181"/>
    <w:bookmarkStart w:name="z2496" w:id="2182"/>
    <w:p>
      <w:pPr>
        <w:spacing w:after="0"/>
        <w:ind w:left="0"/>
        <w:jc w:val="left"/>
      </w:pPr>
      <w:r>
        <w:rPr>
          <w:rFonts w:ascii="Times New Roman"/>
          <w:b/>
          <w:i w:val="false"/>
          <w:color w:val="000000"/>
        </w:rPr>
        <w:t xml:space="preserve">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w:t>
      </w:r>
    </w:p>
    <w:bookmarkEnd w:id="2182"/>
    <w:bookmarkStart w:name="z2497" w:id="2183"/>
    <w:p>
      <w:pPr>
        <w:spacing w:after="0"/>
        <w:ind w:left="0"/>
        <w:jc w:val="both"/>
      </w:pPr>
      <w:r>
        <w:rPr>
          <w:rFonts w:ascii="Times New Roman"/>
          <w:b w:val="false"/>
          <w:i w:val="false"/>
          <w:color w:val="000000"/>
          <w:sz w:val="28"/>
        </w:rPr>
        <w:t>
      Единица измерения: тысяч тенге</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(до подпрограмм)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трансферта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показатель целевого трансферта общего характера (заполняется по итогам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Законом об объемах трансфертов общего характера/решением маслихата на _____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______год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на _____год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на _____ год (гр. 9/гр. 8*100%)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498" w:id="2184"/>
    <w:p>
      <w:pPr>
        <w:spacing w:after="0"/>
        <w:ind w:left="0"/>
        <w:jc w:val="both"/>
      </w:pPr>
      <w:r>
        <w:rPr>
          <w:rFonts w:ascii="Times New Roman"/>
          <w:b w:val="false"/>
          <w:i w:val="false"/>
          <w:color w:val="000000"/>
          <w:sz w:val="28"/>
        </w:rPr>
        <w:t>
      продолжение таблицы</w:t>
      </w:r>
    </w:p>
    <w:bookmarkEnd w:id="2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185"/>
          <w:p>
            <w:pPr>
              <w:spacing w:after="20"/>
              <w:ind w:left="20"/>
              <w:jc w:val="both"/>
            </w:pPr>
            <w:r>
              <w:rPr>
                <w:rFonts w:ascii="Times New Roman"/>
                <w:b w:val="false"/>
                <w:i w:val="false"/>
                <w:color w:val="000000"/>
                <w:sz w:val="20"/>
              </w:rPr>
              <w:t>
Экономия бюджетных средств за ____ год – всего, в том числе</w:t>
            </w:r>
          </w:p>
          <w:bookmarkEnd w:id="2185"/>
          <w:p>
            <w:pPr>
              <w:spacing w:after="20"/>
              <w:ind w:left="20"/>
              <w:jc w:val="both"/>
            </w:pPr>
            <w:r>
              <w:rPr>
                <w:rFonts w:ascii="Times New Roman"/>
                <w:b w:val="false"/>
                <w:i w:val="false"/>
                <w:color w:val="000000"/>
                <w:sz w:val="20"/>
              </w:rPr>
              <w:t>
(графа 12+графа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государственных закупок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фонду оплаты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186"/>
          <w:p>
            <w:pPr>
              <w:spacing w:after="20"/>
              <w:ind w:left="20"/>
              <w:jc w:val="both"/>
            </w:pPr>
            <w:r>
              <w:rPr>
                <w:rFonts w:ascii="Times New Roman"/>
                <w:b w:val="false"/>
                <w:i w:val="false"/>
                <w:color w:val="000000"/>
                <w:sz w:val="20"/>
              </w:rPr>
              <w:t>
Неосвоение за _____ год, в том числе</w:t>
            </w:r>
          </w:p>
          <w:bookmarkEnd w:id="2186"/>
          <w:p>
            <w:pPr>
              <w:spacing w:after="20"/>
              <w:ind w:left="20"/>
              <w:jc w:val="both"/>
            </w:pPr>
            <w:r>
              <w:rPr>
                <w:rFonts w:ascii="Times New Roman"/>
                <w:b w:val="false"/>
                <w:i w:val="false"/>
                <w:color w:val="000000"/>
                <w:sz w:val="20"/>
              </w:rPr>
              <w:t>
(графа 15+графа 16+графа +графа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Невыполненные договорные обязательства поставщиков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Несостоявшиеся конкурсы по государственным закупкам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причины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неосвоения за ___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501" w:id="2187"/>
    <w:p>
      <w:pPr>
        <w:spacing w:after="0"/>
        <w:ind w:left="0"/>
        <w:jc w:val="both"/>
      </w:pPr>
      <w:r>
        <w:rPr>
          <w:rFonts w:ascii="Times New Roman"/>
          <w:b w:val="false"/>
          <w:i w:val="false"/>
          <w:color w:val="000000"/>
          <w:sz w:val="28"/>
        </w:rPr>
        <w:t>
      Телефоны______________________________________________</w:t>
      </w:r>
    </w:p>
    <w:bookmarkEnd w:id="2187"/>
    <w:bookmarkStart w:name="z2502" w:id="2188"/>
    <w:p>
      <w:pPr>
        <w:spacing w:after="0"/>
        <w:ind w:left="0"/>
        <w:jc w:val="both"/>
      </w:pPr>
      <w:r>
        <w:rPr>
          <w:rFonts w:ascii="Times New Roman"/>
          <w:b w:val="false"/>
          <w:i w:val="false"/>
          <w:color w:val="000000"/>
          <w:sz w:val="28"/>
        </w:rPr>
        <w:t>
      Адрес электронной почты ________________________________</w:t>
      </w:r>
    </w:p>
    <w:bookmarkEnd w:id="2188"/>
    <w:bookmarkStart w:name="z2503" w:id="2189"/>
    <w:p>
      <w:pPr>
        <w:spacing w:after="0"/>
        <w:ind w:left="0"/>
        <w:jc w:val="both"/>
      </w:pPr>
      <w:r>
        <w:rPr>
          <w:rFonts w:ascii="Times New Roman"/>
          <w:b w:val="false"/>
          <w:i w:val="false"/>
          <w:color w:val="000000"/>
          <w:sz w:val="28"/>
        </w:rPr>
        <w:t>
      Исполнитель ___________________________ подпись ________</w:t>
      </w:r>
    </w:p>
    <w:bookmarkEnd w:id="2189"/>
    <w:bookmarkStart w:name="z2504" w:id="2190"/>
    <w:p>
      <w:pPr>
        <w:spacing w:after="0"/>
        <w:ind w:left="0"/>
        <w:jc w:val="both"/>
      </w:pPr>
      <w:r>
        <w:rPr>
          <w:rFonts w:ascii="Times New Roman"/>
          <w:b w:val="false"/>
          <w:i w:val="false"/>
          <w:color w:val="000000"/>
          <w:sz w:val="28"/>
        </w:rPr>
        <w:t xml:space="preserve">
      фамилия, имя, отчество (при его наличии) </w:t>
      </w:r>
    </w:p>
    <w:bookmarkEnd w:id="2190"/>
    <w:bookmarkStart w:name="z2505" w:id="2191"/>
    <w:p>
      <w:pPr>
        <w:spacing w:after="0"/>
        <w:ind w:left="0"/>
        <w:jc w:val="both"/>
      </w:pPr>
      <w:r>
        <w:rPr>
          <w:rFonts w:ascii="Times New Roman"/>
          <w:b w:val="false"/>
          <w:i w:val="false"/>
          <w:color w:val="000000"/>
          <w:sz w:val="28"/>
        </w:rPr>
        <w:t>
      Руководитель или лицо, исполняющее его обязанности</w:t>
      </w:r>
    </w:p>
    <w:bookmarkEnd w:id="2191"/>
    <w:bookmarkStart w:name="z2506" w:id="2192"/>
    <w:p>
      <w:pPr>
        <w:spacing w:after="0"/>
        <w:ind w:left="0"/>
        <w:jc w:val="both"/>
      </w:pPr>
      <w:r>
        <w:rPr>
          <w:rFonts w:ascii="Times New Roman"/>
          <w:b w:val="false"/>
          <w:i w:val="false"/>
          <w:color w:val="000000"/>
          <w:sz w:val="28"/>
        </w:rPr>
        <w:t>
      ________________________________________ подпись _______</w:t>
      </w:r>
    </w:p>
    <w:bookmarkEnd w:id="2192"/>
    <w:bookmarkStart w:name="z2507" w:id="2193"/>
    <w:p>
      <w:pPr>
        <w:spacing w:after="0"/>
        <w:ind w:left="0"/>
        <w:jc w:val="both"/>
      </w:pPr>
      <w:r>
        <w:rPr>
          <w:rFonts w:ascii="Times New Roman"/>
          <w:b w:val="false"/>
          <w:i w:val="false"/>
          <w:color w:val="000000"/>
          <w:sz w:val="28"/>
        </w:rPr>
        <w:t>
      фамилия, имя, отчество (при его наличии)</w:t>
      </w:r>
    </w:p>
    <w:bookmarkEnd w:id="2193"/>
    <w:bookmarkStart w:name="z2508" w:id="2194"/>
    <w:p>
      <w:pPr>
        <w:spacing w:after="0"/>
        <w:ind w:left="0"/>
        <w:jc w:val="both"/>
      </w:pPr>
      <w:r>
        <w:rPr>
          <w:rFonts w:ascii="Times New Roman"/>
          <w:b w:val="false"/>
          <w:i w:val="false"/>
          <w:color w:val="000000"/>
          <w:sz w:val="28"/>
        </w:rPr>
        <w:t>
      Место для печати (при его наличии)</w:t>
      </w:r>
    </w:p>
    <w:bookmarkEnd w:id="2194"/>
    <w:bookmarkStart w:name="z2509" w:id="2195"/>
    <w:p>
      <w:pPr>
        <w:spacing w:after="0"/>
        <w:ind w:left="0"/>
        <w:jc w:val="both"/>
      </w:pPr>
      <w:r>
        <w:rPr>
          <w:rFonts w:ascii="Times New Roman"/>
          <w:b w:val="false"/>
          <w:i w:val="false"/>
          <w:color w:val="000000"/>
          <w:sz w:val="28"/>
        </w:rPr>
        <w:t>
      (за исключением лиц, являющихся субъектами частного предпринимательства)</w:t>
      </w:r>
    </w:p>
    <w:bookmarkEnd w:id="2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"Отчет местного</w:t>
            </w:r>
            <w:r>
              <w:br/>
            </w:r>
            <w:r>
              <w:rPr>
                <w:rFonts w:ascii="Times New Roman"/>
                <w:b w:val="false"/>
                <w:i w:val="false"/>
                <w:color w:val="000000"/>
                <w:sz w:val="20"/>
              </w:rPr>
              <w:t>уполномоченного органа</w:t>
            </w:r>
            <w:r>
              <w:br/>
            </w:r>
            <w:r>
              <w:rPr>
                <w:rFonts w:ascii="Times New Roman"/>
                <w:b w:val="false"/>
                <w:i w:val="false"/>
                <w:color w:val="000000"/>
                <w:sz w:val="20"/>
              </w:rPr>
              <w:t>соответствующей отрасли</w:t>
            </w:r>
            <w:r>
              <w:br/>
            </w:r>
            <w:r>
              <w:rPr>
                <w:rFonts w:ascii="Times New Roman"/>
                <w:b w:val="false"/>
                <w:i w:val="false"/>
                <w:color w:val="000000"/>
                <w:sz w:val="20"/>
              </w:rPr>
              <w:t>(сферы) о результатах</w:t>
            </w:r>
            <w:r>
              <w:br/>
            </w:r>
            <w:r>
              <w:rPr>
                <w:rFonts w:ascii="Times New Roman"/>
                <w:b w:val="false"/>
                <w:i w:val="false"/>
                <w:color w:val="000000"/>
                <w:sz w:val="20"/>
              </w:rPr>
              <w:t>мониторинга минимальных</w:t>
            </w:r>
            <w:r>
              <w:br/>
            </w:r>
            <w:r>
              <w:rPr>
                <w:rFonts w:ascii="Times New Roman"/>
                <w:b w:val="false"/>
                <w:i w:val="false"/>
                <w:color w:val="000000"/>
                <w:sz w:val="20"/>
              </w:rPr>
              <w:t>объемов финансирования,</w:t>
            </w:r>
            <w:r>
              <w:br/>
            </w:r>
            <w:r>
              <w:rPr>
                <w:rFonts w:ascii="Times New Roman"/>
                <w:b w:val="false"/>
                <w:i w:val="false"/>
                <w:color w:val="000000"/>
                <w:sz w:val="20"/>
              </w:rPr>
              <w:t>установленных законом об</w:t>
            </w:r>
            <w:r>
              <w:br/>
            </w:r>
            <w:r>
              <w:rPr>
                <w:rFonts w:ascii="Times New Roman"/>
                <w:b w:val="false"/>
                <w:i w:val="false"/>
                <w:color w:val="000000"/>
                <w:sz w:val="20"/>
              </w:rPr>
              <w:t>объемах трансфертов</w:t>
            </w:r>
            <w:r>
              <w:br/>
            </w:r>
            <w:r>
              <w:rPr>
                <w:rFonts w:ascii="Times New Roman"/>
                <w:b w:val="false"/>
                <w:i w:val="false"/>
                <w:color w:val="000000"/>
                <w:sz w:val="20"/>
              </w:rPr>
              <w:t>общего характера"</w:t>
            </w:r>
          </w:p>
        </w:tc>
      </w:tr>
    </w:tbl>
    <w:bookmarkStart w:name="z2511" w:id="21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(73- ППТОХ, в год формирование объемов трансферов общего характера)</w:t>
      </w:r>
    </w:p>
    <w:bookmarkEnd w:id="2196"/>
    <w:bookmarkStart w:name="z2512" w:id="2197"/>
    <w:p>
      <w:pPr>
        <w:spacing w:after="0"/>
        <w:ind w:left="0"/>
        <w:jc w:val="left"/>
      </w:pPr>
      <w:r>
        <w:rPr>
          <w:rFonts w:ascii="Times New Roman"/>
          <w:b/>
          <w:i w:val="false"/>
          <w:color w:val="000000"/>
        </w:rPr>
        <w:t xml:space="preserve"> Глава 1. Общие положения.</w:t>
      </w:r>
    </w:p>
    <w:bookmarkEnd w:id="2197"/>
    <w:bookmarkStart w:name="z2513" w:id="21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местного уполномоченного органа соответствующей отрасли (сферы) о результатах мониторинга минимальных объемов финансирования, установленных законом об объемах трансфертов общего характера" (далее – Форма).</w:t>
      </w:r>
    </w:p>
    <w:bookmarkEnd w:id="2198"/>
    <w:bookmarkStart w:name="z2514" w:id="2199"/>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соответствующей отрасли (сферы), с указанием его фамилии и инициалов.</w:t>
      </w:r>
    </w:p>
    <w:bookmarkEnd w:id="2199"/>
    <w:bookmarkStart w:name="z2515" w:id="220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2200"/>
    <w:bookmarkStart w:name="z2516" w:id="2201"/>
    <w:p>
      <w:pPr>
        <w:spacing w:after="0"/>
        <w:ind w:left="0"/>
        <w:jc w:val="left"/>
      </w:pPr>
      <w:r>
        <w:rPr>
          <w:rFonts w:ascii="Times New Roman"/>
          <w:b/>
          <w:i w:val="false"/>
          <w:color w:val="000000"/>
        </w:rPr>
        <w:t xml:space="preserve"> Глава 2. Пояснение по заполнению Формы</w:t>
      </w:r>
    </w:p>
    <w:bookmarkEnd w:id="2201"/>
    <w:bookmarkStart w:name="z2517" w:id="2202"/>
    <w:p>
      <w:pPr>
        <w:spacing w:after="0"/>
        <w:ind w:left="0"/>
        <w:jc w:val="both"/>
      </w:pPr>
      <w:r>
        <w:rPr>
          <w:rFonts w:ascii="Times New Roman"/>
          <w:b w:val="false"/>
          <w:i w:val="false"/>
          <w:color w:val="000000"/>
          <w:sz w:val="28"/>
        </w:rPr>
        <w:t>
      4. в графе 1 указывается код бюджетной классификации расходов, в соответствии с единой бюджетной классификацией (до подпрограмм);</w:t>
      </w:r>
    </w:p>
    <w:bookmarkEnd w:id="2202"/>
    <w:bookmarkStart w:name="z2518" w:id="2203"/>
    <w:p>
      <w:pPr>
        <w:spacing w:after="0"/>
        <w:ind w:left="0"/>
        <w:jc w:val="both"/>
      </w:pPr>
      <w:r>
        <w:rPr>
          <w:rFonts w:ascii="Times New Roman"/>
          <w:b w:val="false"/>
          <w:i w:val="false"/>
          <w:color w:val="000000"/>
          <w:sz w:val="28"/>
        </w:rPr>
        <w:t>
      5. в графе 2 указывается наименование код бюджетной классификации расходов в соответствии с единой бюджетной классификацией, соответствующие коду в графе 1;</w:t>
      </w:r>
    </w:p>
    <w:bookmarkEnd w:id="2203"/>
    <w:bookmarkStart w:name="z2519" w:id="2204"/>
    <w:p>
      <w:pPr>
        <w:spacing w:after="0"/>
        <w:ind w:left="0"/>
        <w:jc w:val="both"/>
      </w:pPr>
      <w:r>
        <w:rPr>
          <w:rFonts w:ascii="Times New Roman"/>
          <w:b w:val="false"/>
          <w:i w:val="false"/>
          <w:color w:val="000000"/>
          <w:sz w:val="28"/>
        </w:rPr>
        <w:t>
      6. в графе 3 указывается наименование направления (целевого трансферта общего характера, инвестиционного проекта, минимального объема финансирования, установленного законом об объемах трансфертов общего характера и (или) решением соответствующего маслихата);</w:t>
      </w:r>
    </w:p>
    <w:bookmarkEnd w:id="2204"/>
    <w:bookmarkStart w:name="z2520" w:id="2205"/>
    <w:p>
      <w:pPr>
        <w:spacing w:after="0"/>
        <w:ind w:left="0"/>
        <w:jc w:val="both"/>
      </w:pPr>
      <w:r>
        <w:rPr>
          <w:rFonts w:ascii="Times New Roman"/>
          <w:b w:val="false"/>
          <w:i w:val="false"/>
          <w:color w:val="000000"/>
          <w:sz w:val="28"/>
        </w:rPr>
        <w:t>
      7. в графе 4 указывается конечный показатель;</w:t>
      </w:r>
    </w:p>
    <w:bookmarkEnd w:id="2205"/>
    <w:bookmarkStart w:name="z2521" w:id="2206"/>
    <w:p>
      <w:pPr>
        <w:spacing w:after="0"/>
        <w:ind w:left="0"/>
        <w:jc w:val="both"/>
      </w:pPr>
      <w:r>
        <w:rPr>
          <w:rFonts w:ascii="Times New Roman"/>
          <w:b w:val="false"/>
          <w:i w:val="false"/>
          <w:color w:val="000000"/>
          <w:sz w:val="28"/>
        </w:rPr>
        <w:t>
      8. в графе 5 указывается сумма, предусмотренная Законом об объемах трансфертов общего характера и (или) решения соответствующего маслихата;</w:t>
      </w:r>
    </w:p>
    <w:bookmarkEnd w:id="2206"/>
    <w:bookmarkStart w:name="z2522" w:id="2207"/>
    <w:p>
      <w:pPr>
        <w:spacing w:after="0"/>
        <w:ind w:left="0"/>
        <w:jc w:val="both"/>
      </w:pPr>
      <w:r>
        <w:rPr>
          <w:rFonts w:ascii="Times New Roman"/>
          <w:b w:val="false"/>
          <w:i w:val="false"/>
          <w:color w:val="000000"/>
          <w:sz w:val="28"/>
        </w:rPr>
        <w:t>
      9. в графах 6-8 указываются суммы утвержденного, уточненного и скорректированного бюджета по направлению;</w:t>
      </w:r>
    </w:p>
    <w:bookmarkEnd w:id="2207"/>
    <w:bookmarkStart w:name="z2523" w:id="2208"/>
    <w:p>
      <w:pPr>
        <w:spacing w:after="0"/>
        <w:ind w:left="0"/>
        <w:jc w:val="both"/>
      </w:pPr>
      <w:r>
        <w:rPr>
          <w:rFonts w:ascii="Times New Roman"/>
          <w:b w:val="false"/>
          <w:i w:val="false"/>
          <w:color w:val="000000"/>
          <w:sz w:val="28"/>
        </w:rPr>
        <w:t>
      10. в графе 9 указывается сумма исполнения по направлению по итогам года;</w:t>
      </w:r>
    </w:p>
    <w:bookmarkEnd w:id="2208"/>
    <w:bookmarkStart w:name="z2524" w:id="2209"/>
    <w:p>
      <w:pPr>
        <w:spacing w:after="0"/>
        <w:ind w:left="0"/>
        <w:jc w:val="both"/>
      </w:pPr>
      <w:r>
        <w:rPr>
          <w:rFonts w:ascii="Times New Roman"/>
          <w:b w:val="false"/>
          <w:i w:val="false"/>
          <w:color w:val="000000"/>
          <w:sz w:val="28"/>
        </w:rPr>
        <w:t>
      11. в графе 10 указывается процент исполнения выделенной суммы по направлению по итогам года;</w:t>
      </w:r>
    </w:p>
    <w:bookmarkEnd w:id="2209"/>
    <w:bookmarkStart w:name="z2525" w:id="2210"/>
    <w:p>
      <w:pPr>
        <w:spacing w:after="0"/>
        <w:ind w:left="0"/>
        <w:jc w:val="both"/>
      </w:pPr>
      <w:r>
        <w:rPr>
          <w:rFonts w:ascii="Times New Roman"/>
          <w:b w:val="false"/>
          <w:i w:val="false"/>
          <w:color w:val="000000"/>
          <w:sz w:val="28"/>
        </w:rPr>
        <w:t>
      12. в графе 11 указывается общая сумма экономии бюджетных средств по итогам года;</w:t>
      </w:r>
    </w:p>
    <w:bookmarkEnd w:id="2210"/>
    <w:bookmarkStart w:name="z2526" w:id="2211"/>
    <w:p>
      <w:pPr>
        <w:spacing w:after="0"/>
        <w:ind w:left="0"/>
        <w:jc w:val="both"/>
      </w:pPr>
      <w:r>
        <w:rPr>
          <w:rFonts w:ascii="Times New Roman"/>
          <w:b w:val="false"/>
          <w:i w:val="false"/>
          <w:color w:val="000000"/>
          <w:sz w:val="28"/>
        </w:rPr>
        <w:t>
      13. в графе 12 указывается сумма экономии по результатам государственных закупок по итогам года;</w:t>
      </w:r>
    </w:p>
    <w:bookmarkEnd w:id="2211"/>
    <w:bookmarkStart w:name="z2527" w:id="2212"/>
    <w:p>
      <w:pPr>
        <w:spacing w:after="0"/>
        <w:ind w:left="0"/>
        <w:jc w:val="both"/>
      </w:pPr>
      <w:r>
        <w:rPr>
          <w:rFonts w:ascii="Times New Roman"/>
          <w:b w:val="false"/>
          <w:i w:val="false"/>
          <w:color w:val="000000"/>
          <w:sz w:val="28"/>
        </w:rPr>
        <w:t>
      14. в графе 13 указывается сумма экономии по фонду заработной платы по итогам года;</w:t>
      </w:r>
    </w:p>
    <w:bookmarkEnd w:id="2212"/>
    <w:bookmarkStart w:name="z2528" w:id="2213"/>
    <w:p>
      <w:pPr>
        <w:spacing w:after="0"/>
        <w:ind w:left="0"/>
        <w:jc w:val="both"/>
      </w:pPr>
      <w:r>
        <w:rPr>
          <w:rFonts w:ascii="Times New Roman"/>
          <w:b w:val="false"/>
          <w:i w:val="false"/>
          <w:color w:val="000000"/>
          <w:sz w:val="28"/>
        </w:rPr>
        <w:t>
      15. в графе 14 указывается общий объем неосвоения бюджетных средств по итогам года;</w:t>
      </w:r>
    </w:p>
    <w:bookmarkEnd w:id="2213"/>
    <w:bookmarkStart w:name="z2529" w:id="2214"/>
    <w:p>
      <w:pPr>
        <w:spacing w:after="0"/>
        <w:ind w:left="0"/>
        <w:jc w:val="both"/>
      </w:pPr>
      <w:r>
        <w:rPr>
          <w:rFonts w:ascii="Times New Roman"/>
          <w:b w:val="false"/>
          <w:i w:val="false"/>
          <w:color w:val="000000"/>
          <w:sz w:val="28"/>
        </w:rPr>
        <w:t>
      16. в графах 15-18 указывается сумма неосвоения бюджетных средств (невыполнение договорных обязательств поставщиков товаров (работ, услуг), несостоявшиеся конкурсы по государственным закупкам, прочие причины) по итогам года;</w:t>
      </w:r>
    </w:p>
    <w:bookmarkEnd w:id="2214"/>
    <w:bookmarkStart w:name="z2530" w:id="2215"/>
    <w:p>
      <w:pPr>
        <w:spacing w:after="0"/>
        <w:ind w:left="0"/>
        <w:jc w:val="both"/>
      </w:pPr>
      <w:r>
        <w:rPr>
          <w:rFonts w:ascii="Times New Roman"/>
          <w:b w:val="false"/>
          <w:i w:val="false"/>
          <w:color w:val="000000"/>
          <w:sz w:val="28"/>
        </w:rPr>
        <w:t>
      17. в графе 19 подробно описываются причины неосвоения бюджетных средств по итогам года.</w:t>
      </w:r>
    </w:p>
    <w:bookmarkEnd w:id="2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