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248d" w14:textId="6342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июня 2026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Узункольского района следующую социальную поддержку: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июня 2026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