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17703" w14:textId="aa17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Узункольского района от 19 мая 2022 года № 92 "Об утверждении Положения о государственном учреждении "Отдел физической культуры и спорта Узункольского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19 января 2026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Узункольского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Узункольского района от 19 мая 2022 года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физической культуры и спорта Узункольского района" следующее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13), 14), 15), 16)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принимает меры по использованию во внеурочное и вечернее время спортивных сооружений организаций образования в целях обеспечения работы спортивных секций для населения и проведения спортивных мероприятий;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утверждает государственный спортивный заказ на финансирование спортивных секций для детей и юношества в пределах объемов бюджетных средств;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размещение государственного спортивного заказа в спортивных секциях для детей и юношества независимо от форм собственности поставщиков услуг государственного спортивного заказа, их ведомственной подчиненности, типов и видов;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исполнение всех этапов и процедур размещения, контроля качества и целевого освоения государственного спортивного заказа в электронном и общедоступном форматах".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физической культуры и спорта Узункольского района"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Узункольского района после его официального опубликования.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необходимых мер вытекающих из настоящего постановления.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возложить на курирующего заместителя акима Узункольского района.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22 января 2026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Узункольского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акимата: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Н. Абилкаиров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Т. Булатов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М. Сокитбаев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К. Уразбаев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А. Лагушина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юридического отдела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Узункольского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Б. Октябр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документационного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Узункольского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Е. Савкина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физической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культуры и спорта Узункольского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района"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С. Мусин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