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ac29" w14:textId="6a8a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района Беимбета Майлина Костанайской области от 5 июня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землепользования (публичный сервитут) ГУ "Отдел жилищно-коммунального хозяйства, пассажирского транспорта и автомобильных дорог акимата района Беимбета Майлина" на земельный участок общей площадью 20,000 гектар, согласно эскизного проекта, расположенного по адресу: Костанайская область, район Беимбета Майлина, Майский сельский округ, село Майское для реконструкции системы водоотведения.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Майского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акима Майского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Янкова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