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201a" w14:textId="d302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Беимбета Майлина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июня 2026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Беимбета Майлина на 2026-2030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Беимбета Майлина на 2026-2030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району Бемибета Майлина на 2026-2030 годы (далее - План) разработан в соответствии с приказом Заместителя Премьер - 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(зарегистрировано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учитывает: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владельцев,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животных,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схемы: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административно - территориальной единицы в разрезе категорий земель, с указанием границ, площадей и видов пастбищ, в том числе отгонных, сезонных, аридных и культурных,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(карта) с обозначением рекомендуемых схем пастбищеоборотов, с указанием схем пастбищеоборотов, рекомендуемых на основании геоботанического обследования пастбищ;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 указанием сервитутов для прогона сельскохозяйственных животных, скотопрогонных трасс, объектов пастбищной инфраструктуры, месторасположения скотомогильников (биометрических ям);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(карта) с обозначением пастбищ, которые могут быть предоставлены в землепользование пастбищепользователям;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 указанием границ и площадей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 указанием маршрутов передвижения животных к водоисточникам;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схема размещения поголовья сельскохозяйственных животных на отгонных пастбищах, с указанием границ и площадей отгонных пастбищ для размещения поголовья сельскохозяйственных животных.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Беимбета Майлина на 2026-2030 годы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района Беимбета Майлина, гектаров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с/х назнач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312099,5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726172,7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916420,1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га.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 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Шербиновка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района Беимбета Майлина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15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15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прилагаемых схеме (карте) расположения пастбищ на территории района Беимбета Майлина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Корганбек Окасович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Данияр Ашимович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Самат Маратович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Айтуған Алмат Қобландыұлы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 Жакслык Исанович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Андрейковец Николай Борисович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Казбек Бахитжанович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 Естай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Агыбай Магзумханович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Асхат Мейрбекович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Қайрат Хамитбекович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Ахметвали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Берзинш Гунар Арвидович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 Виталий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Сапарбек Акпарович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Кадыржан Кинжебекович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 Петр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Олег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Анатолий СемҰнович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Юрий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Эльхан Исмаил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Джакушев Марат Кабидуллович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Талгат Селханович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Муслим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 Алимкан Чингисканович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Серикбай Жумагулович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Василий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Мырзахан Бакуатович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Лариса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Максут Ниязович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Узбек 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Едиге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Джаваншир Ясын-оглы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Кабацкий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Мурат Дамдинович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Кадамбаев Серикбай Данекенович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Талгат Едилович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Дамеля Копиевна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Киятов Калибек Каиркишович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Кайрат Бекпергенович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Николай Баширович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Культмухамбетов Батырхан Борамбаевич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Қайрат Құмарұлы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Максут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Колбик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Марат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Татьяна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Олег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Ермек Аманбаевич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Мояк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Салимхан Салимжанович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Жаксалык Ерназарович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Папертный Алексей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Вадим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Валерий Герасимович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Руссу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Кулямза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Светлана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Зура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Раиса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Виктор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Рамазан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Валентина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Тажбаев Хаджимурат Ирмухамбетович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Курмангазы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Валентин Эдуардович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Сагынтай Шайзодаевич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Айгали Аккалишевич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Бакберген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Шарапат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Дания Бахиткереевна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Рамазан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Шангин Денис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Шахолай Николай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Валерий Никитович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Утимратович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Николай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"Социально - предпринимательская корпорация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"СЕВЕР ПТИЦА"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"Автобусная Компания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"Аграрная фирма "Колос -II"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"АГРО-1010"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"Агротехнологическая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 - 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Алтын-2000"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"Айсултан-2016"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"Аксай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"АМИНА-2012"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АНАРА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"ATC Irrigation"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"Аят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"Баталинское"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"Викторовское"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"Дубль"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"Жамбаскол"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"Жаса 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"им.Майлина"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"КИА - 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"МЕЧТА-98"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"МСС"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- 2005"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"Тогызбай-Агро"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"Халвай - 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"Шептыкуль-Агро"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"Шкуратов"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 AGRO KZ"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83479 гектар. Сельскохозяйственные животные выпасаются на общественных пастбищах площадью 59153 гектар и на зарезервированных пастбищах площадью 24326 гектар.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 по району Беимбета Майлина прошлых лет.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 по району Беимбета Майлина: Скотомогильники в районе Беимбета Майлина отсутствуют.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об объектах пастбищной инфраструктуры и о сервитутах для прогона сельскохозяйственных животных по району Беимбета Майлина не имеется.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Беимбета Майлина на 2026-2030 годы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Әйет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Кайрат Валиевич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Сагидукас Калтаевич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Мухтар Каленович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Жумабай Еркеевич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Гордейчук Александр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Алмат Кобландыевич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"ШАПАГАТ"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Нурлан Салимханович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Булат Садуакасович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Жарасхан Зулкарнаевич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Шарапат Сейдулаевич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Грекова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Канабаев Болатбек Таргинович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Гусеинов Садыг Садай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Бердалинов Маратхан Рахимбергенович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Казболат Искакович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Талгат Шайзодаевич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 Наталия Таргиновна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Шурентаев Умирбек Мирамович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Ербол Аманбаевич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ТАКИШ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Анисимова Галина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Сапабеков Сундетбай Салимжанович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Наталья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Седых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Салим Дюсенович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Кухтин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Канабаев Бауржан Таргинович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Шурентаев Берикбай Мирамович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Бектурсын Торгайбаевич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ШАЛЫГИН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Каскадамов Ерлан Шамельевич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Кайрат Жанбиршинович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Сапабеков Ринат Салимжанович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БЕРДАЛИНОВ КАЙРАТ РАХИМБЕРГЕНОВИЧ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ЕРБОЛАТ САДУАКАСОВИЧ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Кауканов Ермек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Какимжанова Зибагуль Закириянович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Козубов Максим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Калимов Талгат Чапаевич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Канабаев Анатолий Таргинович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СВЕТЛАНА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Бинковский Федор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Кинжин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ИОНОВА СВЕТЛАНА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ЖАКАН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Марат Абдыкалыкович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 Куаныш Жумагазович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Сулимова Жанна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Шаекенов Сагынбай Наушабекович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Берикбай Тюлегенович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НОКИШОВ МАРХАБАТ БЕРИКОВИЧ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Сулькеев Адильбек Амертаевич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Асылхан Зулкарнаевич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Сельханов Кажмурат Каскенович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ИМАМАЛИЕВ СЕЙМУР ВАЛЕХ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"ТОБЫКТЫ"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ЖУСУПЕКОВ ТАЛГАТ ЖАНАРОВИЧ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КЕНШИНБАЕВ ДАУЛЕТ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Сантай Шайзодоевич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Эльман Абдулла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Селхан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ТАЛГАТ ЖОЛАМАНОВИЧ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Цюх Алла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Чекин Леонид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Мендыбаева Кулянда Жаппаспаевна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Гульбану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Шкуратов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Мухтар Каленович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Сансызбай Жумадилович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 Жумагазе 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Валерий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Айнагуль Елибаевна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Адлет - Т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 РГП на ПХВ "РВЛ"КВК и Н МСХ РК Тарановская ветеринарная лаборатория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АЙДАРБЕК САЛИМЖАНОВИЧ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НАТИК САДАЙ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АЗАМАТ БАХЫТЖАНОВИЧ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Кадир Макенбаевич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КАУКАНОВ ДАНИЯР ШЕНЕБЕКОВИЧ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 ЕРКЕН ШИНГИСХАНОВИЧ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Кожагельдина Менслу Сериковна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БИБЕТЖАН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АСЫЛБЕК КАРИМЖАНОВИЧ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ИСЛАМ ШАМГЫНОВИЧ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ЛАКИСОВ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"ЖАРЫК" ЛАКИСОВ ОЛЕГ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"МСС"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"ГРИБ ПҢТР ИВАНОВИЧ"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ТАХМАЗОВ ГУСЕИН ТАХМАЗ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ЧЕКИН СЕРГЕЙ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РОМАШКИНА ОЛЬГА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ТУЙГАНОВ САНДИБЕК УРАЗБЕКОВИЧ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 КАЙРАТ БАГИДЖАНОВИЧ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ЖИГЕР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"МСС - 2020"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НУРСУЛТАН МАЙЛЫБАЕВИЧ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 ГАЛИНА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ҢЛКИН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БОБЖИКОВА ГУЛЬНАР АЙТПАЕВНА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АМАНЖОЛ ЕЛИБАЕВИЧ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УМИРТАЕВ ЖЕТПИСБАЙ САЙЛАУОВИЧ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ПОЛУСМЯК ЛЮБОВЬ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ОСТАНИН ГРИГОРИЙ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ЕСЕНБАЙ СЕЙДЖАНОВИЧ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КРАСНОГОЛОВ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АНГЕЛИНА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НИКУЛИНА ЛЮБОВЬ КАЖИГАЛИЕВНА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ГАБДОЛЛА БИРМАГАМБЕТОВИЧ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ТУРПЕРГЕНОВ ЖАЛГАС БИЛИСБАЕВИЧ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АРМАН ЕСЕНБОЛОВИЧ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МАКУМОВА ЖАНАТ ЗУЛКАРНАЕВНА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ТУРУМОВ ОРЫНБЕК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ИРИНА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ПЕТЕРС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АРЕСТАНБАЕВ ЕРЖАН БЕРКЕЕВИЧ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ШТЫХЛИНГ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ТОКПАНОВА РОЗА НАГАШБАЕВНА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Бекяшева Елена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Кудака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Ремезов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Оксана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Никифорак Анатолий Емельянович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Мендыбаева Кулянда Жаппаспаевна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Тиханова Светлана Адасьевна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Бажин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Манцырев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Никифорак Марина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Шуинова Саулеш Жапасбаевна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Бажин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Кюрегян Артур Рафикович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Якубович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Останин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Орденбургер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Афанасков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Тиханов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Бердалинова Айгуль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Гребенников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МАЙЛЫБАЙ ДУРЫСОВИЧ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Тобакабулова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ФЛЯТ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СТОРЧЕУС АЛЕКСЕЙ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 МЕДЕТ ДУАНБЕКОВИЧ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КОРАБЕЛЬНИКОВА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СЕРГЕЙ БОЛЬШЕВИКОВИЧ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КОРАБЕЛЬНИКОВ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Sattilik2020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ТЛЕВКАБЫЛОВ САКТАГАН АБДИБЕКОВИЧ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Мурат Кенжеевич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Оников Павел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Даулбаева Камшат Мусаевна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Прикокий Роман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 Сергей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Есенаманова Марина Аскаровна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Гаврильченко Оксана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Жаппаспаев Алик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Ремезова О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Санат Саматович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Ахромов Денис Тимурович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Болтабек Каримжанович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Батес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Батяхин Дмитрий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Самонина Татьяна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Седышева Галина Рахимовна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 К680302350622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Катыржан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Седышева Анастасия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Гаврильченко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УМБЕТИЯРОВА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Огницкая Светлана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Мизанбаева Гульнара 710906450056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Шкуратова Татьяна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ШЕГЕДА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Киндрашова Ксения Раушановна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Кутов Вячеслав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Александр Вельгельмович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Кубеков Кайрат Амангельдынович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Виктор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Виктор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Тлектес Жазитович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 Е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Михаил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Ример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Балхожа Ильясович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Цан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Лукашук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Василий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Горнеев Валерий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Деревянко Серггей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Вахитов Борис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Габдулсомат Ергалиевич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Булат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Усенко Галина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Клыбанская Надежда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 Виктор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Марат Акжигитович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Нурлен Бексултанович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Бауржан Ергалиевич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Адлет - Т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тоо"Сулу".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Мириут Ерназаровна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АЛИ АБДИСАМАТОВИЧ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Баканова Марина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ЛЮБОВЬ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Сауле Тлектесовна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ИЗЖАНОВА ЖУЛДЫЗ МАНАТОВНА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МАРАТ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КИПШАКБАЕВА ЖАДРА САТЖАНОВНА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ШУНГУРБАЕВ АЙДАРХАН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ЮНЯЕВА ЕЛИЗАВЕТА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ФРАНЦЕВ ЭДУАРД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Папулова Юлия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ТЮРИНА СВЕТЛАНА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ДАУРЕН БИКЕТОВИЧ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МИРАС ГАБДУЛГАЗИЗОВИЧ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"Мендыбаев"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АУЕСХАН СЕЙТКАЛИМОВИЧ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БАЙКАНОВА БАХЫТГУЛ АМАНТАЕВНА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АЙБАТЫР НИЯЗБЕКОВИЧ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БЕРЕЗЮК ВАДИМ РОМАНОВИЧ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ГАСС ЮЛИЯ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АЙБЕК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ГЕЙНЦ ОЛЬГА РАХИМОВНА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АНАСТАСИЯ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СКУТЕЛЬНИК ИРАДЕЛЬ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ДУАНОВА МОЛДИР БЕРЕКЕТОВНА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ЖАНБОЛАТ КУРЫШБЕКОВИЧ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Полубинская Наталья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Тулеген Жумадильевич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Сапаргали Тургенбаевич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Сансызбай Жумадилович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ЖетписоваҰ Раскуль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Шкуратов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Калтай Агибаевич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ТУЛЕБАЕВА АЛИЯ БУГУБАЕВНА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Загипа Бертаевна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Борис Культанович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Касымхан Избасароивич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Зимогляд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Арыстан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Силкина Ольга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Берик Тобылбаевич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Прескурел Гульнара Тобылбаевна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Руднева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 Сергазе Маргалеевич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Серик Тобылбаевич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турсунбай шушаевич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тагиев ровшан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Тюрехен Резикович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Брюханов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Кеншинбаева Кулмаш Ваисовна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Петухов Максим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Татагулов Биттей Пшембаевич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Виталий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Багдонас Витавтас Петрасович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Монастыренко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 Николай ФҰдорович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Лазарева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Ионенко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Демина Маргарита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Жумабек Калтаевич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Ахметшин Рашид Флюзович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Оксана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Асылбек Антонович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Волобуев Геннадий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Леонид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Кударова Сауле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Турекешев Дамир Ермекович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Аскерова Снежана Али 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Даулет Дельдабекович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 Юрий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Сурков Юрий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Раскин Валерий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Волобуев М.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Писаренко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"им. Майлина"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Бехгольд Татьяна Флюзовна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Бахыт Султанбекович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Климовец Ольга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АДИЛЬ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АЛЬМУХАМБЕТОВА СОНИЯ КЕНЖАЛЫЕВНА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ТАГИЕВ РУСТАМ РОВШАНОВИЧ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ПЕТУХОВА ЕЛЕНА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Куаныш Кондыбаевич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Тілектес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Рылов Сергей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Ержан Атамкулович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Чепурнова Мария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Нияскан Жусубекович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Ришаит 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Межекенов Сакан Амерханович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Плещенкова Любовь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ЛАСОВЕЦКИЙ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Тахмазова Милана Елбурус 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 Юрий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Стадник Вячеслав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Яицкий Олег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Корабельникова Татьяна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Тахмазов Салех Сары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Кречко Иван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Сурков Юрий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Рацеев Денис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Тахмазов Сахиб Сары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Лилия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Сарахман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 Людмила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Кирьяков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Корабельников Юрий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Добош Леонид Гаврилович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Марат Сагымбаевич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Раскин Валерий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Климовец Владимир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 Владимир Владимирович-младш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Габула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Раскин Валерий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Гарвардт Светлана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Шинкарева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Баканов Артем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РАЦЕЕВА ИРИНА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СИДОРОВА ВАЛЕНТИНА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ДАНИЯ МУХАМЕДЖАНОВНА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КУЛЬШИРАН ТОРСАМОВНА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ШАЕКЕНОВА САНИЯ АСЫЛБЕКОВНА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Нурлан Кушербаевич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Улбосын Байдрахманова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Мухтар Кушербаевич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 Нурлан Насырович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ЗИАЛТДИНОВ ЮРИЙ БАЯЗИТОВИЧ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Стяжкина Юлдус Абдирахимовна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Дидык Владимир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Кнорр Леонтий Леонтьевич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 Галимжан Ерназарович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Демьяненко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"ТУҒАН ЖЕР"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Гульсим Тюлюбаевна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"ДАНА" ДЖАКУШЕВ МАРАТ КАБДУЛЛИНОВИЧ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Дидык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Циглер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Тукабулов Рахимжан Нагашбаевич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Сауле Ерназаровна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 Арман 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Даушева Алия Шаменовна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"ВОТЧЕЛЬ"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"Жамбаскол"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Куаныш Алимбаевич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МОСКВИНА ОЛЕСЯ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НАДЕЖДА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ОСПИЩЕВА ГИЛЬДА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litvinenkovladimir533@​gmail.​com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КУБЖАСАРОВ ЕРБОЛАТ ИГЛИКОВИЧ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"Олеся"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Дидык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 ГЕННАДИЙ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Виталий Кондратьевич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Махонин Григорий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Костюкова Оксана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Гаас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Раисов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Гомянин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Руй Рита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Яков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Татьяна Адамовна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Раисов Р.С.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САВИЦКИЙ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"Трифонов В.Э."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КАРАСҢВ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ЕРБУЛАТ САРКИТБАЕВИЧ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ДМИТРИЙ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Митрофанская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Суркова Оксана ФҰдоровна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Гилыметден Жагалбайлович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Николай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Нина Куьминична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Даниярова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Филькин Сергей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 Михаил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Екатерина ФҰдоровна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Талгат Муканович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Кузембаева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МАРАТ ЖАКУПОВИЧ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Марат Касымканович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Мисюра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Антон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Козубец Николай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Ерменов Есламбек Амирханович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ДИАНА КАЙРАТОВНА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АХМЕТВАЛИ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ОКУШЕВА ОЛЬГА ЧИКАНОВНА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НАЙДА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 2015"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Малаев Болатбек Тунгушпекович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Самат Балдырганович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Ерменов Жалын Асепович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Жамангузов Батырхан Сакенович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Булат Балдырханович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АМАНДЫКОВ БУЛАТ ТЛЕУЛИЕВИЧ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ЕРМЕНОВА ЕКАТЕРИНА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Кудайбергенов С.Б.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Дущенко Василий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Логачева Наталья Георгиевна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Светлана Николаевна (береговое)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 Иван Ииванович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Оксана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 О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 Марина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Сергей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Эбель Владимир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Алексей Артурович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Вадим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Кноль Ольга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Минченко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Снигур Екатерина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 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 Степан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Пономаренко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ЕЛЕНА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 Бибигуль Шертаевна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Раиса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Поплевка Леонид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Шеденов Марат Искакович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Дворская Натлья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Макляк Николай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Вдовина Оксана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Евмененков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Ярем Римма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Николай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Степан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Азамат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Колышева О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Шмик Павел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Эшматов Курабай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Вдовина О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Екатерина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Уркумбаева Гульнар Муханбетжановна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Ратканов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Аусеитова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 Владислав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ВИКТОРОВСКОЕ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ГЕНИНГ МАРИНА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ЯРЕМ АЛЕКСАНДРА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КНОЛЬ СЕРГЕЙ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ЕОСИПОВ РИХАРД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АНТАНЧУК ВАЛЕРИЙ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КИНАС ДАНИЛА ВИЛЬГЕЛЬМОВИЧ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РААБ ПАВЕЛ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ШИМКО ОКСАНА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АБАКУМОВ ДЕНИС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ЕВГЕНИЯ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СПАНОВА ГУЛЗИНАТ ОРЫНБАСАРОВНА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эргарт татьяна фелексовна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Глотко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Клепчинова Г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Тухов В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Кузбаков Солдатбай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Дробышев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 Г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Подкина Р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Храмченко Валерии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Крупин Юрий Михйлович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Гильдт 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 Людмила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Кужахметова Наталья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Пасечнюк Н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Камит Акпанович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 А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В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Золотарев Михайл Сафонович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 М 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Анашко Любовь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Марат Шертаевич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Мялик Л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Братов К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Ануар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Шакаров Булат Сагиевич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Чертыковцев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Карагожина Гульсим Кадралеевна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Кучерявый С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ВИКТОРОВСКОЕ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АКМАГАМБЕТОВ РУСЛАН КАЙРБЕКОВИЧ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КУЧЕРЯВЫЙ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ПАСЕЧНЮК ВИТАЛИЙ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 ГРИГОРИЙ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НИЖНИК ВАСИЛИЙ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 Саян Айтжанұлы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Струговцов Владимир Кузмичь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Бисекиев Калимбек Курсамбекович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Даурбай Е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Шкуратов Олег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Итемгенова Гульнара Багитжановна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Тапишев скандер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Дюкарева С 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Махмутова Айгерим Бауржановна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Туганай Ташимбековна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Анатолий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Балтабай Кайрбекович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Атаманова Рауза Гиффатовна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Абакумов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Фарвазова Рузида Рифовна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Федяева Татьяна Вениаминовна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Саралтаев Ербол Ибраевич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Джамолудинова Галина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Абакумов Михаил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Ажгужиев Мухид Темирбаевич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Шестопалов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Ерменова Ажаркуль Молдабековна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Жувак Анатолий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Касьянова Антонина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Рыскалин Ануар Какарович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Зауре Кайдуовна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 Оксана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КУЦЕНКО ЕЛЕНА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НУРСУЛТАН МЫРЗАГАЛИЕВИЧ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КАЙРБЕКОВ ЕРКАНАТ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ЩЕПАРЕВ ЮРИЙ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МАЛКАЖДАРОВА МАДИНА ШАКИРАТКЫЗЫ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ИРИНА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КЕТОВ АНДРЕЙ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СУЛИМОВ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АНСАБАЕВ КАДРЖАН 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БРОЗЕ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АКНАЗАРОВ КАЛИ КАПАРОВИЧ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РАДИК БОЛАТБЕКОВИЧ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 Анна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АлҰна Эдуардовна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Владимир Ералиевич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Шаронкин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Люлькович Дмитрий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Крохина Елизавета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Бикбулатова Марина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Карпиевич Вера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Роза Тансыкпаевна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Крутикова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Савицкий Иван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Полубинская Олеся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Михаил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кублицкая светлана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Киндришов Владимир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Гельман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Навалов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Биклеев Сабит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 Анастасия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Возний В.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Гаврильченко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Скубеев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Розовик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Алексей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Светлана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лифинцева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Мотовилова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Билый Иван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Кублицкий Андрей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РОЗОВИК ЛЮБОВЬ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ярмош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Батырева Наталья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Малик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"ППС Костанайская"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Гарварт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ОРАЛБАЕВА ШОЛПАН АЛТАЕВНА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ЧИПИЗУБОВА ВИКТОРИЯ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Довгань Валентина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"Qarqyn Qus"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 МАРИЯ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БИКЛЕЕВ РАШИД АХМЕДОВИЧ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ВИШНИЧЕНКО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ЛЮДМИЛА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БУКЕБАЕВ ДАНИЯР КАИРЖАНОВИЧ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ФИЛИПП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ТИХАНОВА ЕЛЕНА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ТИМУР БУРАМБАЕВИЧ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ИГОРЬ КИРИЛЛОВИЧ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Ахметжанов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Чучкалов Олег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Пробст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кисилевич алексей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Базарбай Файзулович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БЕРИК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ЧУЧКАЛОВ ЕВГЕНИЙ ИГОРЕВИЧ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 АЛЛА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Байшуак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А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Даирова О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Тулеген Жунусович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Боргер Анастасия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Нихайчик Валентина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 Б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ШАРОНИНА ГУЛЯ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АХМАРОВ В 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М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Панкратьева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ПРОКОПЧИК В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Галина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Садырбаева Гулзамира Уразбаевна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Е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Узбайрова Самал Бакытжановна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ЛАТУШКО СВЕТЛАНА ГЕНАДЬЕВНА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Мирсаид Мираюбович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ПОКРЫШКИНА Л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З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ТЕУЛЕБАЕВА Н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 О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Тлек Иркибаевич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"GreenTerra"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АХМАРОВА НАТАЛЬЯ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ЛАТУШКО АЛЕКСАНДР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ДОСХАН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 БЕЙБІТ ҚАСҚЫРБАЙҰЛЫ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САРСЕНБАЙ КАРТБАЕВИЧ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ЛҢВИН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АБАЙ ЖУМАНОВИЧ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Янцен Евгений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 Алексеи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НУРЛАН СУЛТАНГАЛИЕВИЧ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Мурат Кенжеевич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Ж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Утемуратов Амирхан Абилханович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Улгас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Джапкараева Гульбану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АСХАТ ШАККАРИМОВИЧ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Тышканбаева Сандугаш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Ертаргын Жусипбекович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Талгат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 е 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Жолдасова Г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Жусупбек Бухарбаевич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Байтубетов Жумагазы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Монастырская Жанна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Адинаев Жанибек Бурамбаевич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КРУТИКОВА М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Туребаев Асабек Жаилхан угли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ВАТОЛИНА И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Болатбек Кадирович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ЕМЦЕВА 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Курганбаева Гульнара Жумагалиновна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Олег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Кашенов Жанболат Дюсенбаевич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ДУРДЫ Г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ЖАКСИЛИК КАДИРОВИЧ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Утетлеева Жазира Абдугалиевна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Б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ПИРНАЗАРОВА Ж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ШИШМАГАМБЕТОВ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А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ТАСКИМБАЕВА БАКЭТ ТИМЕРЖАНОВНА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С 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Кадембаев Матисс Еркасымович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дуанов ерназар жадигерович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Кулкаев Жайылхан Туребаевич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Алтынбаева З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Кумисбек Бахытбекович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Абдурауков Колдас Пердебаевич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Индианка Джадигеровна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 Виктор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Турткараева Р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ДМИТРИЕВА 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Д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Краснюкова Наталья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Турешов Рахымжан Сиязович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Довгаленок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ХУМАЕВА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РУСТАМ ЭДИЛБЕКОВИЧ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АСХАТ МАГОМЕД-ИМЕН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СИЯЗОВ ГАЗИЗЖАН ЖУМАДИНОВИЧ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ТОҚТАРБАЕВ ТАЛҒАТ САЙЛАУҰЛЫ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МЕЙРХАН ОРЫНКОЖАЕВИЧ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НАУРЫЗБАЕВА АЙГЕРИМ КУШЕРБАЕВНА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АЛТЫНБАЕВ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"Арнас"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АЛДИЯР САГИНБАЕВИЧ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ЕСТОРЕ ЭНГЕЛЬСОВИЧ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УТЕТЛЕЕВА АЛИЯ АНДАМАСОВНА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ДУЙСЕМБАЕВА ЗОЯ СЕРИКОВНА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ОЛЕГ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АЗАТ МАГОМЕД-ИМЕНОВИЧ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 ЕРКИН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АМАНГЕЛЬДЫЕВ НУРЖАН КУЛЫШБЕКОВИЧ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ЕРЖАН ЕЛУБАЕВИЧ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РАДИК БОЛАТБЕКОВИЧ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ТАСКИМБАЕВ КАЙРАТ ШМЫРОВИЧ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ИЖБУЛЬДИНА РАИСА МАЛИКОВНА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КУРГАМБАЕВА КАРЛЫГАШ САРУАРОВНА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ДУАМБЕКОВА РИММА ХАМИТОВНА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БЕЗНОСОВ КОНСТАНТИН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РЕНАТА ЖАРЫЛХАСЫНОВНА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ЛЯЗЗАТ БОЛАТОВНА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КАРАКАЕВ АСКАР АМАНГИЛЬДИЕВИЧ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КОРЖИКОВ ГЕННАДИЙ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Макулбек Марденович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Кундызбаева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Ковинская Надежда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Трифонова Н. 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Салтенов Даулет Сактаганович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Ыбышов К.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Крупина Надежда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Сауекенова Женискуль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Пучич Василий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Гусакова Вера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Успанова Татьяна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Орынбасар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Сапон Григорий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Темиркан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Ерлан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Валерий Дорофеевич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Аликаева Вера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Уябаев Калабай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Байсапаков Кадырбек Кайсарбекович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Жылкышым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 Базарбек Шаликович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Акмарал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Аликан Бакишевич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Бияхметов Тулеш Анарович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ХАБЫЛХАН АЙБЕК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Брейденбах Татьяна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Алиби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Валерий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Раушан Кенжешевна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Альфия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Урукбай Ерментаевич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Сейтмагамбетов Мейрам Сагандык 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Лаззат Кулболовна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Кужахметова Карлыгаш Закировна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Шатульский Олег Станиславович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Кушкинбаева Карлыгаш Мурзабулатовна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Райхан Мухшебековна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Котляров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 Мейрамбек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Ж.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Сапон Сергей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Арай Агабекович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Инирбаева Бакыткул Кабиевна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Сковпина Олеся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Есимхан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Жанабай Куланбаевич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Баграмян Нуне Ливаевна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Сероштан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Кушкенбаев Мухит Тасмергенович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Боргердт Александр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Ауляйсов Кусан Абдуалиевич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Болатбек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К.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Бауэр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Т.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А.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 Серик Куаншбаевич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Ахметханов Абейк Балашалович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 Галымжан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 Леонид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Асет Сейткалиевич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ЖАКАЛАКОВ СЕРИК КОНАКБАЕВИЧ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ХАБЫЛХАН КАДИРБЕК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БАКЫТЖАН МАКСУТКАНОВИЧ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ТАДЖИЕВА ШАХЛА НЕМАТОВНА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РАМИЛЬ РАХИМЗЯНОВИЧ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РУСЛАН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ЕРМЕК АЛИКАНОВИЧ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ИВАН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"ХАБЫЛХАН"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МЕЙРАМГУЛ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КАМИЛ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ГРУБЕРТ ЕВГЕНИЯ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 ЖАЛГАС НАУРАЗБАЕВИЧ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НУРБОЛАТ КОРГАНОВИЧ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ТИМУР НАТИГ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КАРАКОЗ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ЕРШИНОВ ИЗБАСАР КУНДЫЗБАЕВИЧ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КАКЕЙ АИНАГУЛ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Гулим Султановна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Сатмаганбетов Каирхан Жангалышович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Дархан Ерханович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Б.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Гасымов Горшгар Кавыоглы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Жуковец И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МИНЛЯХМАТОВА ЕЛЕНА МЕНЗАРИПОВНА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ПРЯДКО СЕРГЕЙ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Адылбек Рахметович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Игубаев Кайргельды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Нагель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Миненко Анна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Маслянникова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Возний Наталья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Панчева Надежда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"КАЛИЕВ АСКАР УРАЗБАЕВИЧ"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Людмила Брониславовна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Светлана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Бейбитова Зира Хамитбековна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Анатолий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Котляренко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Гекк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Сероштан Оксана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Мандырбаев Азамат Айдарбекулы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Красуля Артем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Байсапакова Бибинур Кайсарбековна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"ДАНАТ-1"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ГУЛЬНАРА ГАБИДУЛЛОВНА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ЗУБОВА ТАТЬЯНА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Римашевская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Мейрам Кажнурович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Ровшан Азиз-Оглы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Г.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Нагашбай Хазбай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П.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 Бирлестик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Ерменов А.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Е.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Илеуов А.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Токмухамбетова Дина Мухтаровна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Илеуов К.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Смаил Амирович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Ильяс Сары-Оглы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Романюк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Шукаев Ж.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Достуев Элмин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Шатархан Бахыт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С.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МЕДЕТКАЛИЕВ ЕРКЕБУЛАН ЕРСУЛТАНОВИЧ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Зукарнаев К.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Прилипко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 Сарай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Карабалина Гульмарьям Сабитбековна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Смоленцева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Миннахметова Марина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Нагашибай Иглик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Алмат Турсунбекович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Никкель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Нагашбай Рашат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Никкель Мария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Рудой Александр Власович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Мукумов Серик Шакиржанович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Яна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Реймер Олег Робертович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Хайрат Жанатхан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Ергасмын Гульнар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Борантай ЗАРЛЫКОВИЧ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Жавгаштенова Турсынай Ибраевна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Ермек Сагандыкович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зинулла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К.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Никкель Ирина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алла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Чекмачева Валентина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Бинеев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Ирина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Нагашбай Жагслаг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Бердимурат Нартай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Топорова Надежда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Каукина Гульнара Анашовна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"Анара"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ЭЛЬМИРА ЗЕЙНУЛЛАЕВНА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ШИЛЬДИБАЕВА ЖАННА АБДЫКАЛЫКОВНА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КАСПАЕВ ЕРМЕК АМАНГЕЛЬДИЕВИЧ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ХАЗБАЙ КУАТБЕК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КУЛАМБАЕВ КАНАТ КАНАЛЕЕВИЧ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КЕНЖИН АСЫЛБЕК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КОРГАНБЕКОВ МИРАМГАЛИ БОДАЕВИЧ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АМАНТАЕВА СНЕЖАНА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БАЛТЫКБАЕВ ДАНИЯР НАГАШПАЕВИЧ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ШТЕЙНВАНД АННА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АМАНДЫКОВ АСХАТ ДАУЛЕТКАЛИЕВИЧ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ДАНИЯР ЕСЕНКОЖАЕВИЧ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РИЗЕН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ШАЙХИСЛАМОВ САНДИБЕК СЕЙТЖАНОВИЧ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копач Сергей зиновьевич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Михель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АСЕПОВ АСХАТ ЖОЛДЫБАЕВИЧ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Бехтольд Н.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Доскенова Гульнар Амангельдиновна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Панова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Г.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Койгельдин Бахытжан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Жуковец И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Болычев Виктор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Хабдулхадр Темирбекович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Сенчев В,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Минин И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К.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Поперешняк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"ЖК Ленинское"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ДЖАВАДОВ АЛИ ЗЕЙНАЛ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"Мукаев"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"Абдрахманов К.М."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УТИМРАТОВИЧ кх "Нуржан"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Фурса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Бушаев Амангельды Нурумжанович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Кенжетай Жылкайдарович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Данияр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Данияр Байболович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Бисекиев Аманжол Адильбекович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Нурлан Казымбекович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Бурбаева Сауле Аскаровна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Быба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Марат 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Кузембаев Т.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- 1010"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"Жаса"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"ЕЛЬТАЙ"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ГРИГОРИЙ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Кульмуханбетов Маулен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 Екатерина Фридриховна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Шалгинбаев Серик Жоламанович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Игорь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Бимурзин Кайрат Камзинович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Байтаков Николай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Найф Елена Владимровна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Юрий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Кожагельдинов Даут Ахметкалиевич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Чегодаева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УСКИН БУЛАТ ФАЗЫЛОВИЧ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Жортынбаев Мурат Мадиевич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"Хорс2019"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 экспресс"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ЖОРТЫНБАЕВ РУСЛАН МАДИЕВИЧ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ШОНБАЕВА ГУЛЬЖАН УТЕШОВНА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"ZeinKST"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СИТНЕР ДМИТРИЙ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БОРГЕР АЛЕКСАНДР БОГДАНОВИЧ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ВАДИМ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ТОРМЫШЕВА НОННА СТАНИСЛАВОВНА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БАЙМУХАНОВ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ЖЕТИБАЕВ ЖАРЫЛКАСЫН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Ашим Амиржанович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демянюк петр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Зинер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Реймер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Куянбаев Беймбет 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Руслан Узбекович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Сафоненко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Алексей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Вакалюк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Миранбек Курмангалиевич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Хамитбек Какимжанович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Самохин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Цан Роман Данилович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Березюк Елена Герономусовна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Шульдайс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Тулькубаев Тулеген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Сапабек Жакупович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Сергей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Аскар Гадилович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Реймер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Тюлькубаев Бермухамбет Канапиевич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 Алексей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Ракитин Олег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ПИКУС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Михалова лидия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ДИЗЕНДОРФ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Камал Жарылкасынович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Цан Даниил Данилович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БОРОДКИНА ВЕРОНИКА 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ШУДЕГОВ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ДИЗЕНДОРФ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 ДЕНИС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БАБАРЫКО"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ЛУНҢВ ВАСИЛИЙ ЕГОРОВИЧ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ТУЛЬКУБАЕВ ЕРМУРЗА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ГОРНОСТАЕВ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АЙНАГУЛЬ КАИРЖАНОВНА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ЦАН РУДОЛЬФ ДАНИЛОВИЧ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АКМАГАМБЕТОВ ЖАСУЛАН БАЙЖАНОВИЧ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МАРАТ ЖАКУПОВИЧ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КЕЛЬБАХ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Мырзагалиов Жумагазы Жайлыбаевич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Дабылулы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Дутбай Анькей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Авилгаж Муратхан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Аникей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Гусейнова Нурлана Маиловна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бегимбаев куаныш капсагитович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Катырбек Муслимович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Борецкая ольга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Павловская Салтанат Тенелевна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Исмаилов Джованшир Ясыл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Поляничко Геннадий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аХАТАЕВ УРАЗ аШИМБЕКОВИЧ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Лиходиевская Ольга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Сидилев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Валера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Орешко наталия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Аибова Каклик самад 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Нуржан Зулкарнаевич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Лысак Иван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мацко юрий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Литовка Константин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байгаул байдрахманович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Бахыт Кемелевич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Гасюк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Шилкина Ольга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Гушан Яков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Бельков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Кыргызалиев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Маженова Салима Томамбаевна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Хасиев Шамиль Шахларович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Кодзоев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 Талгат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Стамиков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Ельгонова Бахиткуль Фазильжановна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БАБАЧЕНКО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Неля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Вера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Кириллова Виктория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Айбек Байгабылулы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"МАДИЯР"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МАНАУРА САПАРБЕКОВНА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БАГИРОВ ВЛАДИСЛАВ ФАИЗОВИЧ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БАКЫТ ЕРЖИГИТОВИЧ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ГАЙДТ ЛЮДМИЛА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АРМАН ЖУМАДИЛОВИЧ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МИНЬКИНА ГАЛИНА ГАВРИЛОВНА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АЗАЦКАЯ ВАЛЕНТИНА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ТУРСЫНБЕК КОНЫСБЕКОВИЧ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 АЛПАМЫС ЕРЛАНОВИЧ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ДЖУЛДАСОВА ОРЫНКУЛЬ МЕРГЕНОВНА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МАРИЯ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ВИТАЛИЙ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СВЕТЛАНА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ЖУМА-КАДЫР АБЛАЕВИЧ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МУХАШОВ КАСКЫРБАЙ АКЫЛБЕКОВИЧ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БУРЛУЦКИЙ ЕВГЕНИЙ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ИВАШКИНА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МЫРЗАГАЛИЕВА МАЙРА ДУЗБАЙОВНА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МАЦКО ЛЮБОВЬ СЕМЕНОВНА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ГОМЕНЮК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ЯРУЛЛОВ РУСЛАН НАЖИБОВИЧ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 ЕСЕНГУЛ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ГНОЯНОЙ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 ЕРЖАНАТ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 РИНАТ НАИЛЬЕВИЧ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БАЙНИЯЗОВ БАКЫТБЕК ДОСЖАНОВИЧ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КАЙРАТ КАРАТАЕВИЧ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КУЖАЕВ АРМАН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ФЛЕГОНТОВА ЕЛЕНА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 Олег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Кушниренко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Кожемяха Мария Аврамовна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Рихардт Владимир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Пушкарский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Валерий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Амангельды Тулевич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Василий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Анатолий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 Жаксылык Даниярович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РОМАНЯК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Пивоваров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Луцык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Адушкин Петр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Бахитжан Ерназарович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 Василий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Мадурова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Артемчик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Испергенов Александр Какимович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Татьяна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Груничева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Наталья Кириловна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Марат Тлектесович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Владимир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Марат Тлектесович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Пивоваров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Артемчик Василий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Шулепов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Шкробтак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МАКСИМ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МЫЦЫК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ДАМИРА ФАРИТОВНА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МЕРКЕЛЬ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ИРИНА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ШКРОБТАК ИВАН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АЗАМАТ БАХИТОВИЧ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АТАНТАЕВА ЗИРЕН АМАНТАЕВНА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села, сельского округа по классифика-тору администра-тивно-территориальных объектов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396435200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396435300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Варваренка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396435400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396435600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396435500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Кайындыколь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396439400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396439300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396445300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396445500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396453200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396459200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396459300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396459400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396459500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396459600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396459700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Притобольское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396459800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Увальное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396463200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396463600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396463100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Әйет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396430600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396430500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396430400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396430700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Шербиновка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Байшуақ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396455300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396455100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Тобол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396473200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, Беимбета Майлина на 2026-2030 годы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 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Беимбета Майлина на 2026-2030 годы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району Беимбета Майлина составляет – 338825 гектаров, в том числе на землях сельскохозяйственного назначения – 210918 гектаров, на землях населенных пунктов (городов, поселков и сельских населенных пунктов) – 59350 гектаров, на землях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4816 гектаров, на землях водного фонда – 151 гектаров, на землях запаса – 63590 гектаров.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Беимбета Майлина на 2026-2030 годы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водоотведения, утвержденной приказом Заместителя Премьер-Министра Республики Казахстан -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14827).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52"/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378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Беимбета Майлина на 2026-2030 годы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перераспределения и перемещение сельскохозяйственных животных, у которых отсутствуют пастбища не представляется возможным.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Беимбета Майлина на 2026-2030 годы</w:t>
            </w:r>
          </w:p>
        </w:tc>
      </w:tr>
    </w:tbl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сельском округе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размещения сельскохозяйственных животных, не обеспеченных пастбищами, расположенных при городе районного значения, сельских округах не представляется возможным.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району Беимбета Майлина на 2026-2030 годы</w:t>
            </w:r>
          </w:p>
        </w:tc>
      </w:tr>
    </w:tbl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города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2026-2030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2026-2030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- не требуется.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пастбищ с учетом пастбищеоборотов и источников водопользований;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разбивка площадей пастбищ на отдельные выпасные участки;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чередование участков пастбищ по сезонам года в пространстве и во времени (внутри сезона, года);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ежегодное оставление одного из участков пастбищеоборота без выпаса и сельскохозяйственных животных.</w:t>
      </w:r>
    </w:p>
    <w:bookmarkEnd w:id="79"/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 по району Беимбета Майлина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Эколого-географический район (подзо-на)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колочная подзонаумеренно-засушливой степи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березовыми колками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